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577C1" w14:textId="09FF1C09" w:rsidR="00324C3A" w:rsidRPr="0083363B" w:rsidRDefault="0083363B" w:rsidP="0083363B">
      <w:pPr>
        <w:pStyle w:val="Tytu"/>
        <w:jc w:val="right"/>
        <w:rPr>
          <w:rFonts w:ascii="Calibri" w:hAnsi="Calibri" w:cs="Calibri"/>
          <w:b w:val="0"/>
          <w:bCs/>
          <w:i/>
          <w:sz w:val="22"/>
          <w:szCs w:val="22"/>
        </w:rPr>
      </w:pPr>
      <w:r w:rsidRPr="0083363B">
        <w:rPr>
          <w:rFonts w:asciiTheme="minorHAnsi" w:hAnsiTheme="minorHAnsi" w:cstheme="minorHAnsi"/>
          <w:b w:val="0"/>
          <w:bCs/>
          <w:sz w:val="20"/>
        </w:rPr>
        <w:t>Załącznik nr</w:t>
      </w:r>
      <w:r w:rsidR="001B26A1">
        <w:rPr>
          <w:rFonts w:asciiTheme="minorHAnsi" w:hAnsiTheme="minorHAnsi" w:cstheme="minorHAnsi"/>
          <w:b w:val="0"/>
          <w:bCs/>
          <w:sz w:val="20"/>
        </w:rPr>
        <w:t xml:space="preserve"> 3</w:t>
      </w:r>
    </w:p>
    <w:p w14:paraId="307FE8D4" w14:textId="73BAF9E5" w:rsidR="000D09DD" w:rsidRDefault="0083363B" w:rsidP="00105783">
      <w:pPr>
        <w:pStyle w:val="Tytu"/>
        <w:rPr>
          <w:rFonts w:asciiTheme="minorHAnsi" w:hAnsiTheme="minorHAnsi" w:cs="Calibri"/>
          <w:i/>
          <w:sz w:val="22"/>
          <w:szCs w:val="22"/>
        </w:rPr>
      </w:pPr>
      <w:r w:rsidRPr="00CD5713">
        <w:rPr>
          <w:rFonts w:ascii="Calibri" w:hAnsi="Calibri"/>
          <w:b w:val="0"/>
          <w:noProof/>
          <w:sz w:val="22"/>
          <w:szCs w:val="22"/>
          <w:lang w:eastAsia="pl-PL"/>
        </w:rPr>
        <w:drawing>
          <wp:inline distT="0" distB="0" distL="0" distR="0" wp14:anchorId="6711A98B" wp14:editId="2BA2344E">
            <wp:extent cx="5757333" cy="573213"/>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573424"/>
                    </a:xfrm>
                    <a:prstGeom prst="rect">
                      <a:avLst/>
                    </a:prstGeom>
                    <a:noFill/>
                    <a:ln>
                      <a:noFill/>
                    </a:ln>
                  </pic:spPr>
                </pic:pic>
              </a:graphicData>
            </a:graphic>
          </wp:inline>
        </w:drawing>
      </w:r>
    </w:p>
    <w:p w14:paraId="3613CBF5" w14:textId="77777777" w:rsidR="000D09DD" w:rsidRDefault="000D09DD" w:rsidP="00105783">
      <w:pPr>
        <w:pStyle w:val="Tytu"/>
        <w:rPr>
          <w:rFonts w:asciiTheme="minorHAnsi" w:hAnsiTheme="minorHAnsi" w:cs="Calibri"/>
          <w:i/>
          <w:sz w:val="22"/>
          <w:szCs w:val="22"/>
        </w:rPr>
      </w:pPr>
    </w:p>
    <w:p w14:paraId="30843FA9" w14:textId="1A87A0EC" w:rsidR="00E86EA4" w:rsidRPr="00105783" w:rsidRDefault="00E86EA4" w:rsidP="00105783">
      <w:pPr>
        <w:pStyle w:val="Tytu"/>
        <w:rPr>
          <w:rFonts w:asciiTheme="minorHAnsi" w:hAnsiTheme="minorHAnsi" w:cs="Calibri"/>
          <w:i/>
          <w:sz w:val="22"/>
          <w:szCs w:val="22"/>
          <w:vertAlign w:val="superscript"/>
        </w:rPr>
      </w:pPr>
      <w:r w:rsidRPr="00F55756">
        <w:rPr>
          <w:rFonts w:asciiTheme="minorHAnsi" w:hAnsiTheme="minorHAnsi" w:cs="Calibri"/>
          <w:i/>
          <w:sz w:val="22"/>
          <w:szCs w:val="22"/>
        </w:rPr>
        <w:t>WZÓR</w:t>
      </w:r>
      <w:r w:rsidRPr="00F55756">
        <w:rPr>
          <w:rStyle w:val="Odwoanieprzypisudolnego"/>
          <w:rFonts w:asciiTheme="minorHAnsi" w:hAnsiTheme="minorHAnsi" w:cs="Calibri"/>
          <w:i/>
          <w:sz w:val="22"/>
          <w:szCs w:val="22"/>
        </w:rPr>
        <w:footnoteReference w:id="1"/>
      </w:r>
      <w:r w:rsidR="00222A2B" w:rsidRPr="00F55756">
        <w:rPr>
          <w:rFonts w:asciiTheme="minorHAnsi" w:hAnsiTheme="minorHAnsi" w:cs="Calibri"/>
          <w:i/>
          <w:sz w:val="22"/>
          <w:szCs w:val="22"/>
        </w:rPr>
        <w:t>-</w:t>
      </w:r>
      <w:r w:rsidR="00222A2B" w:rsidRPr="00F55756">
        <w:rPr>
          <w:rFonts w:asciiTheme="minorHAnsi" w:hAnsiTheme="minorHAnsi" w:cs="Calibri"/>
          <w:b w:val="0"/>
          <w:sz w:val="22"/>
          <w:szCs w:val="22"/>
        </w:rPr>
        <w:t xml:space="preserve">wersja nr </w:t>
      </w:r>
      <w:r w:rsidR="00FA5DE1" w:rsidRPr="00F55756">
        <w:rPr>
          <w:rFonts w:asciiTheme="minorHAnsi" w:hAnsiTheme="minorHAnsi" w:cs="Calibri"/>
          <w:b w:val="0"/>
          <w:sz w:val="22"/>
          <w:szCs w:val="22"/>
        </w:rPr>
        <w:t>1</w:t>
      </w:r>
      <w:r w:rsidR="009E17F2">
        <w:rPr>
          <w:rFonts w:asciiTheme="minorHAnsi" w:hAnsiTheme="minorHAnsi" w:cs="Calibri"/>
          <w:b w:val="0"/>
          <w:sz w:val="22"/>
          <w:szCs w:val="22"/>
        </w:rPr>
        <w:t>8</w:t>
      </w:r>
    </w:p>
    <w:p w14:paraId="5C8AFF13" w14:textId="099CB75E" w:rsidR="00E86EA4" w:rsidRPr="00105783" w:rsidRDefault="009E17F2" w:rsidP="009E17F2">
      <w:pPr>
        <w:pStyle w:val="Tytu"/>
        <w:tabs>
          <w:tab w:val="left" w:pos="5280"/>
        </w:tabs>
        <w:jc w:val="left"/>
        <w:rPr>
          <w:rFonts w:asciiTheme="minorHAnsi" w:hAnsiTheme="minorHAnsi" w:cs="Calibri"/>
          <w:sz w:val="22"/>
          <w:szCs w:val="22"/>
        </w:rPr>
      </w:pPr>
      <w:r>
        <w:rPr>
          <w:rFonts w:asciiTheme="minorHAnsi" w:hAnsiTheme="minorHAnsi" w:cs="Calibri"/>
          <w:sz w:val="22"/>
          <w:szCs w:val="22"/>
        </w:rPr>
        <w:tab/>
      </w:r>
    </w:p>
    <w:p w14:paraId="5B685D15" w14:textId="77777777" w:rsidR="00E86EA4" w:rsidRPr="00105783" w:rsidRDefault="00E86EA4" w:rsidP="00105783">
      <w:pPr>
        <w:pStyle w:val="Podtytu"/>
        <w:tabs>
          <w:tab w:val="clear" w:pos="1080"/>
        </w:tabs>
        <w:spacing w:line="240" w:lineRule="auto"/>
        <w:ind w:left="-360" w:firstLine="0"/>
        <w:rPr>
          <w:rFonts w:asciiTheme="minorHAnsi" w:hAnsiTheme="minorHAnsi" w:cs="Calibri"/>
        </w:rPr>
      </w:pPr>
      <w:r w:rsidRPr="00105783">
        <w:rPr>
          <w:rFonts w:asciiTheme="minorHAnsi" w:hAnsiTheme="minorHAnsi" w:cs="Calibri"/>
        </w:rPr>
        <w:t xml:space="preserve">UMOWA O DOFINANSOWANIE PROJEKTU </w:t>
      </w:r>
      <w:r w:rsidRPr="00105783">
        <w:rPr>
          <w:rFonts w:asciiTheme="minorHAnsi" w:hAnsiTheme="minorHAnsi" w:cs="Calibri"/>
        </w:rPr>
        <w:br/>
        <w:t xml:space="preserve">W RAMACH </w:t>
      </w:r>
      <w:r w:rsidRPr="00105783">
        <w:rPr>
          <w:rFonts w:asciiTheme="minorHAnsi" w:hAnsiTheme="minorHAnsi" w:cs="Calibri"/>
        </w:rPr>
        <w:br/>
        <w:t xml:space="preserve">REGIONALNEGO PROGRAMU OPERACYJNEGO WOJEWÓDZTWA DOLNOŚLĄSKIEGO </w:t>
      </w:r>
      <w:r w:rsidRPr="00105783">
        <w:rPr>
          <w:rFonts w:asciiTheme="minorHAnsi" w:hAnsiTheme="minorHAnsi" w:cs="Calibri"/>
        </w:rPr>
        <w:br/>
        <w:t>2014-2020 WSPÓŁFINANSOWAN</w:t>
      </w:r>
      <w:r w:rsidR="00222A2B" w:rsidRPr="00105783">
        <w:rPr>
          <w:rFonts w:asciiTheme="minorHAnsi" w:hAnsiTheme="minorHAnsi" w:cs="Calibri"/>
        </w:rPr>
        <w:t>EGO</w:t>
      </w:r>
      <w:r w:rsidRPr="00105783">
        <w:rPr>
          <w:rFonts w:asciiTheme="minorHAnsi" w:hAnsiTheme="minorHAnsi" w:cs="Calibri"/>
        </w:rPr>
        <w:t xml:space="preserve"> ZE ŚRODKÓW EUROPEJSKIEGO FUNDUSZU SPOŁECZNEGO</w:t>
      </w:r>
    </w:p>
    <w:p w14:paraId="4DC7DF05" w14:textId="77777777" w:rsidR="00E86EA4" w:rsidRPr="00105783" w:rsidRDefault="00E86EA4" w:rsidP="00105783">
      <w:pPr>
        <w:pStyle w:val="Tytu"/>
        <w:jc w:val="both"/>
        <w:rPr>
          <w:rFonts w:asciiTheme="minorHAnsi" w:hAnsiTheme="minorHAnsi" w:cs="Calibri"/>
          <w:sz w:val="22"/>
          <w:szCs w:val="22"/>
        </w:rPr>
      </w:pPr>
    </w:p>
    <w:p w14:paraId="07C3AE58" w14:textId="77777777" w:rsidR="00E86EA4" w:rsidRPr="00105783" w:rsidRDefault="00E86EA4" w:rsidP="00105783">
      <w:pPr>
        <w:pStyle w:val="Tytu"/>
        <w:tabs>
          <w:tab w:val="left" w:pos="2307"/>
        </w:tabs>
        <w:jc w:val="both"/>
        <w:rPr>
          <w:rFonts w:asciiTheme="minorHAnsi" w:hAnsiTheme="minorHAnsi" w:cs="Calibri"/>
          <w:sz w:val="22"/>
          <w:szCs w:val="22"/>
        </w:rPr>
      </w:pPr>
      <w:r w:rsidRPr="00105783">
        <w:rPr>
          <w:rFonts w:asciiTheme="minorHAnsi" w:hAnsiTheme="minorHAnsi" w:cs="Calibri"/>
          <w:sz w:val="22"/>
          <w:szCs w:val="22"/>
        </w:rPr>
        <w:t>Nr umowy:</w:t>
      </w:r>
      <w:r w:rsidR="009A578A" w:rsidRPr="00105783">
        <w:rPr>
          <w:rFonts w:asciiTheme="minorHAnsi" w:hAnsiTheme="minorHAnsi" w:cs="Calibri"/>
          <w:sz w:val="22"/>
          <w:szCs w:val="22"/>
        </w:rPr>
        <w:tab/>
      </w:r>
    </w:p>
    <w:p w14:paraId="79040C2E" w14:textId="77777777" w:rsidR="00E86EA4" w:rsidRPr="00105783" w:rsidRDefault="00E86EA4" w:rsidP="00105783">
      <w:pPr>
        <w:spacing w:after="0" w:line="240" w:lineRule="auto"/>
        <w:jc w:val="both"/>
        <w:rPr>
          <w:rFonts w:asciiTheme="minorHAnsi" w:hAnsiTheme="minorHAnsi" w:cs="Calibri"/>
        </w:rPr>
      </w:pPr>
      <w:r w:rsidRPr="00105783">
        <w:rPr>
          <w:rFonts w:asciiTheme="minorHAnsi" w:hAnsiTheme="minorHAnsi" w:cs="Calibri"/>
        </w:rPr>
        <w:t xml:space="preserve">Umowa o dofinansowanie Projektu: </w:t>
      </w:r>
      <w:r w:rsidRPr="00105783">
        <w:rPr>
          <w:rFonts w:asciiTheme="minorHAnsi" w:hAnsiTheme="minorHAnsi" w:cs="Calibri"/>
          <w:i/>
        </w:rPr>
        <w:t>[tytuł projektu]</w:t>
      </w:r>
      <w:r w:rsidRPr="00105783">
        <w:rPr>
          <w:rFonts w:asciiTheme="minorHAnsi" w:hAnsiTheme="minorHAnsi" w:cs="Calibri"/>
        </w:rPr>
        <w:t xml:space="preserve"> w ramach Regionalnego Programu Operacyjnego Województwa Dolnośląskiego 2014-2020 współfinansowanego ze środków Europejskiego Funduszu Społecznego, zawarta w ………………… </w:t>
      </w:r>
      <w:r w:rsidRPr="00105783">
        <w:rPr>
          <w:rFonts w:asciiTheme="minorHAnsi" w:hAnsiTheme="minorHAnsi" w:cs="Calibri"/>
          <w:i/>
        </w:rPr>
        <w:t>[miejsce zawarcia umowy]</w:t>
      </w:r>
      <w:r w:rsidRPr="00105783">
        <w:rPr>
          <w:rFonts w:asciiTheme="minorHAnsi" w:hAnsiTheme="minorHAnsi" w:cs="Calibri"/>
        </w:rPr>
        <w:t xml:space="preserve"> w dniu ….................. pomiędzy: </w:t>
      </w:r>
    </w:p>
    <w:p w14:paraId="2B5432FA" w14:textId="77777777" w:rsidR="009D1B3A" w:rsidRPr="00105783" w:rsidRDefault="009D1B3A" w:rsidP="00105783">
      <w:pPr>
        <w:spacing w:after="0" w:line="240" w:lineRule="auto"/>
        <w:jc w:val="both"/>
        <w:rPr>
          <w:rFonts w:asciiTheme="minorHAnsi" w:hAnsiTheme="minorHAnsi" w:cs="Calibri"/>
        </w:rPr>
      </w:pPr>
      <w:r w:rsidRPr="00105783">
        <w:rPr>
          <w:rFonts w:asciiTheme="minorHAnsi" w:eastAsia="Times New Roman" w:hAnsiTheme="minorHAnsi"/>
          <w:b/>
          <w:bCs/>
          <w:lang w:eastAsia="pl-PL"/>
        </w:rPr>
        <w:t>Województwem Dolnośląskim</w:t>
      </w:r>
      <w:r w:rsidRPr="00105783">
        <w:rPr>
          <w:rFonts w:asciiTheme="minorHAnsi" w:eastAsia="Times New Roman" w:hAnsiTheme="minorHAnsi"/>
          <w:lang w:eastAsia="pl-PL"/>
        </w:rPr>
        <w:t xml:space="preserve">, </w:t>
      </w:r>
      <w:r w:rsidRPr="00105783">
        <w:rPr>
          <w:rFonts w:asciiTheme="minorHAnsi" w:eastAsia="Times New Roman" w:hAnsiTheme="minorHAnsi"/>
          <w:b/>
          <w:lang w:eastAsia="pl-PL"/>
        </w:rPr>
        <w:t xml:space="preserve">z siedzibą we Wrocławiu, Wybrzeże Juliusza Słowackiego 12-14, </w:t>
      </w:r>
      <w:r w:rsidRPr="00105783">
        <w:rPr>
          <w:rFonts w:asciiTheme="minorHAnsi" w:eastAsia="Times New Roman" w:hAnsiTheme="minorHAnsi"/>
          <w:b/>
          <w:lang w:eastAsia="pl-PL"/>
        </w:rPr>
        <w:br/>
        <w:t>50-411 Wrocław,</w:t>
      </w:r>
      <w:r w:rsidRPr="00105783">
        <w:rPr>
          <w:rFonts w:asciiTheme="minorHAnsi" w:eastAsia="Times New Roman" w:hAnsiTheme="minorHAnsi"/>
          <w:lang w:eastAsia="pl-PL"/>
        </w:rPr>
        <w:t xml:space="preserve"> reprezentowanym przez Zarząd Województwa Dolnośląskiego, pełniący rolę Instytucji Zarządzającej Regionalnym Programem Operacyjnym Województwa Dolnośląskiego 2014-2020, w imieniu którego działają:</w:t>
      </w:r>
      <w:r w:rsidRPr="00105783">
        <w:rPr>
          <w:rFonts w:asciiTheme="minorHAnsi" w:eastAsia="Times New Roman" w:hAnsiTheme="minorHAnsi"/>
          <w:lang w:eastAsia="pl-PL"/>
        </w:rPr>
        <w:tab/>
      </w:r>
      <w:r w:rsidRPr="00105783">
        <w:rPr>
          <w:rFonts w:asciiTheme="minorHAnsi" w:eastAsia="Times New Roman" w:hAnsiTheme="minorHAnsi"/>
          <w:lang w:eastAsia="pl-PL"/>
        </w:rPr>
        <w:br/>
      </w:r>
    </w:p>
    <w:p w14:paraId="58347ACF" w14:textId="77777777" w:rsidR="009D1B3A" w:rsidRPr="00105783" w:rsidRDefault="009D1B3A" w:rsidP="00105783">
      <w:pPr>
        <w:spacing w:after="0" w:line="240" w:lineRule="auto"/>
        <w:jc w:val="both"/>
        <w:rPr>
          <w:rFonts w:asciiTheme="minorHAnsi" w:hAnsiTheme="minorHAnsi" w:cs="Calibri"/>
        </w:rPr>
      </w:pPr>
    </w:p>
    <w:p w14:paraId="705836CE" w14:textId="77777777" w:rsidR="006A79CD" w:rsidRPr="00105783" w:rsidRDefault="006A79CD" w:rsidP="00105783">
      <w:pPr>
        <w:spacing w:after="0" w:line="240" w:lineRule="auto"/>
        <w:jc w:val="both"/>
        <w:rPr>
          <w:rFonts w:asciiTheme="minorHAnsi" w:hAnsiTheme="minorHAnsi" w:cs="Calibri"/>
        </w:rPr>
      </w:pPr>
      <w:r w:rsidRPr="00105783">
        <w:rPr>
          <w:rFonts w:asciiTheme="minorHAnsi" w:hAnsiTheme="minorHAnsi" w:cs="Calibri"/>
        </w:rPr>
        <w:t>……………………………………………….......................................................................................................,</w:t>
      </w:r>
    </w:p>
    <w:p w14:paraId="033B745A" w14:textId="77777777" w:rsidR="009D1B3A" w:rsidRPr="00105783" w:rsidRDefault="009D1B3A" w:rsidP="00105783">
      <w:pPr>
        <w:spacing w:after="0" w:line="240" w:lineRule="auto"/>
        <w:ind w:right="282"/>
        <w:jc w:val="both"/>
        <w:rPr>
          <w:rFonts w:asciiTheme="minorHAnsi" w:eastAsia="Times New Roman" w:hAnsiTheme="minorHAnsi"/>
          <w:lang w:eastAsia="pl-PL"/>
        </w:rPr>
      </w:pPr>
      <w:r w:rsidRPr="00105783">
        <w:rPr>
          <w:rFonts w:asciiTheme="minorHAnsi" w:hAnsiTheme="minorHAnsi" w:cs="Calibri"/>
        </w:rPr>
        <w:br/>
      </w:r>
      <w:r w:rsidRPr="00105783">
        <w:rPr>
          <w:rFonts w:asciiTheme="minorHAnsi" w:eastAsia="Times New Roman" w:hAnsiTheme="minorHAnsi"/>
          <w:lang w:eastAsia="pl-PL"/>
        </w:rPr>
        <w:t>oraz:</w:t>
      </w:r>
    </w:p>
    <w:p w14:paraId="1AEB4962" w14:textId="77777777" w:rsidR="009D1B3A" w:rsidRPr="00105783" w:rsidRDefault="009D1B3A" w:rsidP="00105783">
      <w:pPr>
        <w:spacing w:after="0" w:line="240" w:lineRule="auto"/>
        <w:ind w:right="282"/>
        <w:jc w:val="both"/>
        <w:rPr>
          <w:rFonts w:asciiTheme="minorHAnsi" w:eastAsia="Times New Roman" w:hAnsiTheme="minorHAnsi"/>
          <w:lang w:eastAsia="pl-PL"/>
        </w:rPr>
      </w:pPr>
    </w:p>
    <w:p w14:paraId="4F6B0048" w14:textId="77777777" w:rsidR="00E86EA4" w:rsidRPr="00105783" w:rsidRDefault="00E86EA4" w:rsidP="00105783">
      <w:pPr>
        <w:spacing w:after="0" w:line="240" w:lineRule="auto"/>
        <w:jc w:val="both"/>
        <w:rPr>
          <w:rFonts w:asciiTheme="minorHAnsi" w:hAnsiTheme="minorHAnsi" w:cs="Calibri"/>
        </w:rPr>
      </w:pPr>
      <w:r w:rsidRPr="00105783">
        <w:rPr>
          <w:rFonts w:asciiTheme="minorHAnsi" w:hAnsiTheme="minorHAnsi" w:cs="Calibri"/>
        </w:rPr>
        <w:t>……………………………………………….............................................................................</w:t>
      </w:r>
      <w:r w:rsidR="009D1B3A" w:rsidRPr="00105783">
        <w:rPr>
          <w:rFonts w:asciiTheme="minorHAnsi" w:hAnsiTheme="minorHAnsi" w:cs="Calibri"/>
        </w:rPr>
        <w:t>..........................,</w:t>
      </w:r>
    </w:p>
    <w:p w14:paraId="56F6A62B" w14:textId="77777777" w:rsidR="009D1B3A" w:rsidRPr="00105783" w:rsidRDefault="009D1B3A" w:rsidP="00105783">
      <w:pPr>
        <w:spacing w:after="0" w:line="240" w:lineRule="auto"/>
        <w:jc w:val="both"/>
        <w:rPr>
          <w:rFonts w:asciiTheme="minorHAnsi" w:hAnsiTheme="minorHAnsi" w:cs="Calibri"/>
        </w:rPr>
      </w:pPr>
    </w:p>
    <w:p w14:paraId="4F519B8F" w14:textId="77777777" w:rsidR="00E86EA4" w:rsidRPr="00105783" w:rsidRDefault="00E86EA4" w:rsidP="00105783">
      <w:pPr>
        <w:spacing w:after="0" w:line="240" w:lineRule="auto"/>
        <w:jc w:val="both"/>
        <w:rPr>
          <w:rFonts w:asciiTheme="minorHAnsi" w:hAnsiTheme="minorHAnsi" w:cs="Calibri"/>
        </w:rPr>
      </w:pPr>
      <w:r w:rsidRPr="00105783">
        <w:rPr>
          <w:rFonts w:asciiTheme="minorHAnsi" w:hAnsiTheme="minorHAnsi" w:cs="Calibri"/>
        </w:rPr>
        <w:t xml:space="preserve"> </w:t>
      </w:r>
      <w:r w:rsidR="00F044D7" w:rsidRPr="00105783">
        <w:rPr>
          <w:rFonts w:asciiTheme="minorHAnsi" w:hAnsiTheme="minorHAnsi" w:cs="Calibri"/>
        </w:rPr>
        <w:t>a</w:t>
      </w:r>
    </w:p>
    <w:p w14:paraId="08C991EC" w14:textId="77777777" w:rsidR="00F044D7" w:rsidRPr="00105783" w:rsidRDefault="00F044D7" w:rsidP="00105783">
      <w:pPr>
        <w:spacing w:after="0" w:line="240" w:lineRule="auto"/>
        <w:jc w:val="both"/>
        <w:rPr>
          <w:rFonts w:asciiTheme="minorHAnsi" w:hAnsiTheme="minorHAnsi" w:cs="Calibri"/>
        </w:rPr>
      </w:pPr>
    </w:p>
    <w:p w14:paraId="37EFBD76" w14:textId="77777777" w:rsidR="00E86EA4" w:rsidRPr="00105783" w:rsidRDefault="00E86EA4" w:rsidP="00105783">
      <w:pPr>
        <w:spacing w:after="0" w:line="240" w:lineRule="auto"/>
        <w:jc w:val="both"/>
        <w:rPr>
          <w:rFonts w:asciiTheme="minorHAnsi" w:hAnsiTheme="minorHAnsi" w:cs="Calibri"/>
          <w:i/>
        </w:rPr>
      </w:pPr>
      <w:r w:rsidRPr="00105783">
        <w:rPr>
          <w:rFonts w:asciiTheme="minorHAnsi" w:hAnsiTheme="minorHAnsi" w:cs="Calibri"/>
        </w:rPr>
        <w:t>.....................................................................................................</w:t>
      </w:r>
      <w:r w:rsidRPr="00105783">
        <w:rPr>
          <w:rFonts w:asciiTheme="minorHAnsi" w:hAnsiTheme="minorHAnsi" w:cs="Calibri"/>
          <w:i/>
        </w:rPr>
        <w:t>[nazwa i adres Beneficjenta</w:t>
      </w:r>
      <w:r w:rsidRPr="00105783">
        <w:rPr>
          <w:rStyle w:val="Odwoanieprzypisudolnego"/>
          <w:rFonts w:asciiTheme="minorHAnsi" w:hAnsiTheme="minorHAnsi" w:cs="Calibri"/>
          <w:i/>
        </w:rPr>
        <w:footnoteReference w:id="2"/>
      </w:r>
      <w:r w:rsidRPr="00105783">
        <w:rPr>
          <w:rFonts w:asciiTheme="minorHAnsi" w:hAnsiTheme="minorHAnsi" w:cs="Calibri"/>
          <w:i/>
          <w:vertAlign w:val="superscript"/>
        </w:rPr>
        <w:t>)</w:t>
      </w:r>
      <w:r w:rsidRPr="00105783">
        <w:rPr>
          <w:rFonts w:asciiTheme="minorHAnsi" w:hAnsiTheme="minorHAnsi" w:cs="Calibri"/>
          <w:i/>
        </w:rPr>
        <w:t xml:space="preserve">, </w:t>
      </w:r>
      <w:r w:rsidR="00DF08FC" w:rsidRPr="00105783">
        <w:rPr>
          <w:rFonts w:asciiTheme="minorHAnsi" w:hAnsiTheme="minorHAnsi" w:cs="Calibri"/>
          <w:i/>
        </w:rPr>
        <w:t xml:space="preserve">NIP, </w:t>
      </w:r>
      <w:r w:rsidR="00941D60" w:rsidRPr="00105783">
        <w:rPr>
          <w:rFonts w:asciiTheme="minorHAnsi" w:hAnsiTheme="minorHAnsi" w:cs="Calibri"/>
          <w:i/>
        </w:rPr>
        <w:t>a </w:t>
      </w:r>
      <w:r w:rsidRPr="00105783">
        <w:rPr>
          <w:rFonts w:asciiTheme="minorHAnsi" w:hAnsiTheme="minorHAnsi" w:cs="Calibri"/>
          <w:i/>
        </w:rPr>
        <w:t>gdy posiada - również REGON</w:t>
      </w:r>
      <w:r w:rsidR="0094738D" w:rsidRPr="00105783">
        <w:rPr>
          <w:rFonts w:asciiTheme="minorHAnsi" w:hAnsiTheme="minorHAnsi" w:cs="Calibri"/>
          <w:i/>
          <w:vertAlign w:val="superscript"/>
        </w:rPr>
        <w:t xml:space="preserve"> </w:t>
      </w:r>
      <w:r w:rsidR="0094738D" w:rsidRPr="00105783">
        <w:rPr>
          <w:rFonts w:asciiTheme="minorHAnsi" w:hAnsiTheme="minorHAnsi" w:cs="Calibri"/>
          <w:i/>
          <w:vertAlign w:val="superscript"/>
        </w:rPr>
        <w:footnoteReference w:id="3"/>
      </w:r>
      <w:r w:rsidR="0094738D" w:rsidRPr="00105783">
        <w:rPr>
          <w:rFonts w:asciiTheme="minorHAnsi" w:hAnsiTheme="minorHAnsi" w:cs="Calibri"/>
          <w:i/>
          <w:vertAlign w:val="superscript"/>
        </w:rPr>
        <w:t>)</w:t>
      </w:r>
      <w:r w:rsidRPr="00105783">
        <w:rPr>
          <w:rFonts w:asciiTheme="minorHAnsi" w:hAnsiTheme="minorHAnsi" w:cs="Calibri"/>
          <w:i/>
        </w:rPr>
        <w:t xml:space="preserve">], </w:t>
      </w:r>
      <w:r w:rsidRPr="00105783">
        <w:rPr>
          <w:rFonts w:asciiTheme="minorHAnsi" w:hAnsiTheme="minorHAnsi" w:cs="Calibri"/>
        </w:rPr>
        <w:t>zwaną/</w:t>
      </w:r>
      <w:proofErr w:type="spellStart"/>
      <w:r w:rsidRPr="00105783">
        <w:rPr>
          <w:rFonts w:asciiTheme="minorHAnsi" w:hAnsiTheme="minorHAnsi" w:cs="Calibri"/>
        </w:rPr>
        <w:t>ym</w:t>
      </w:r>
      <w:proofErr w:type="spellEnd"/>
      <w:r w:rsidRPr="00105783">
        <w:rPr>
          <w:rFonts w:asciiTheme="minorHAnsi" w:hAnsiTheme="minorHAnsi" w:cs="Calibri"/>
        </w:rPr>
        <w:t xml:space="preserve"> dalej</w:t>
      </w:r>
      <w:r w:rsidRPr="00105783">
        <w:rPr>
          <w:rFonts w:asciiTheme="minorHAnsi" w:hAnsiTheme="minorHAnsi" w:cs="Calibri"/>
          <w:i/>
        </w:rPr>
        <w:t xml:space="preserve"> „</w:t>
      </w:r>
      <w:r w:rsidRPr="00105783">
        <w:rPr>
          <w:rFonts w:asciiTheme="minorHAnsi" w:hAnsiTheme="minorHAnsi" w:cs="Calibri"/>
        </w:rPr>
        <w:t xml:space="preserve">Beneficjentem”, </w:t>
      </w:r>
      <w:r w:rsidRPr="00105783">
        <w:rPr>
          <w:rFonts w:asciiTheme="minorHAnsi" w:hAnsiTheme="minorHAnsi" w:cs="Calibri"/>
          <w:i/>
        </w:rPr>
        <w:t xml:space="preserve">działającym w imieniu </w:t>
      </w:r>
      <w:r w:rsidR="00DF08FC" w:rsidRPr="00105783">
        <w:rPr>
          <w:rFonts w:asciiTheme="minorHAnsi" w:hAnsiTheme="minorHAnsi" w:cs="Calibri"/>
          <w:i/>
        </w:rPr>
        <w:t>własnym oraz Partnerów oraz</w:t>
      </w:r>
      <w:r w:rsidRPr="00105783">
        <w:rPr>
          <w:rFonts w:asciiTheme="minorHAnsi" w:hAnsiTheme="minorHAnsi" w:cs="Calibri"/>
          <w:i/>
        </w:rPr>
        <w:t xml:space="preserve"> na rzecz</w:t>
      </w:r>
      <w:r w:rsidR="00DF08FC" w:rsidRPr="00105783">
        <w:rPr>
          <w:rFonts w:asciiTheme="minorHAnsi" w:hAnsiTheme="minorHAnsi" w:cs="Calibri"/>
          <w:i/>
        </w:rPr>
        <w:t xml:space="preserve"> </w:t>
      </w:r>
      <w:r w:rsidR="00932E58" w:rsidRPr="00105783">
        <w:rPr>
          <w:rFonts w:asciiTheme="minorHAnsi" w:hAnsiTheme="minorHAnsi" w:cs="Calibri"/>
          <w:i/>
        </w:rPr>
        <w:t>własną i</w:t>
      </w:r>
      <w:r w:rsidRPr="00105783">
        <w:rPr>
          <w:rFonts w:asciiTheme="minorHAnsi" w:hAnsiTheme="minorHAnsi" w:cs="Calibri"/>
          <w:i/>
        </w:rPr>
        <w:t xml:space="preserve"> Partnerów</w:t>
      </w:r>
      <w:r w:rsidRPr="00105783">
        <w:rPr>
          <w:rStyle w:val="Odwoanieprzypisudolnego"/>
          <w:rFonts w:asciiTheme="minorHAnsi" w:hAnsiTheme="minorHAnsi" w:cs="Calibri"/>
          <w:i/>
        </w:rPr>
        <w:footnoteReference w:id="4"/>
      </w:r>
      <w:r w:rsidRPr="00105783">
        <w:rPr>
          <w:rFonts w:asciiTheme="minorHAnsi" w:hAnsiTheme="minorHAnsi" w:cs="Calibri"/>
          <w:i/>
        </w:rPr>
        <w:t xml:space="preserve"> </w:t>
      </w:r>
      <w:r w:rsidRPr="00105783">
        <w:rPr>
          <w:rFonts w:asciiTheme="minorHAnsi" w:hAnsiTheme="minorHAnsi" w:cs="Calibri"/>
        </w:rPr>
        <w:t>.....................................................................................................</w:t>
      </w:r>
      <w:r w:rsidRPr="00105783">
        <w:rPr>
          <w:rFonts w:asciiTheme="minorHAnsi" w:hAnsiTheme="minorHAnsi" w:cs="Calibri"/>
          <w:i/>
        </w:rPr>
        <w:t>[nazwa i adres Partnerów],</w:t>
      </w:r>
    </w:p>
    <w:p w14:paraId="03443096" w14:textId="77777777" w:rsidR="00E86EA4" w:rsidRPr="00105783" w:rsidRDefault="00E86EA4" w:rsidP="00105783">
      <w:pPr>
        <w:spacing w:after="0" w:line="240" w:lineRule="auto"/>
        <w:jc w:val="both"/>
        <w:rPr>
          <w:rFonts w:asciiTheme="minorHAnsi" w:hAnsiTheme="minorHAnsi" w:cs="Calibri"/>
        </w:rPr>
      </w:pPr>
      <w:r w:rsidRPr="00105783">
        <w:rPr>
          <w:rFonts w:asciiTheme="minorHAnsi" w:hAnsiTheme="minorHAnsi" w:cs="Calibri"/>
        </w:rPr>
        <w:t xml:space="preserve">reprezentowanym przez:  </w:t>
      </w:r>
    </w:p>
    <w:p w14:paraId="6A08A05D" w14:textId="77777777" w:rsidR="009D1B3A" w:rsidRPr="00105783" w:rsidRDefault="009D1B3A" w:rsidP="00105783">
      <w:pPr>
        <w:spacing w:after="0" w:line="240" w:lineRule="auto"/>
        <w:jc w:val="both"/>
        <w:rPr>
          <w:rFonts w:asciiTheme="minorHAnsi" w:hAnsiTheme="minorHAnsi" w:cs="Calibri"/>
        </w:rPr>
      </w:pPr>
    </w:p>
    <w:p w14:paraId="67FD00A1" w14:textId="77777777" w:rsidR="00D56E39" w:rsidRPr="00971E2B" w:rsidRDefault="00E86EA4" w:rsidP="00971E2B">
      <w:pPr>
        <w:spacing w:after="0" w:line="240" w:lineRule="auto"/>
        <w:jc w:val="both"/>
        <w:rPr>
          <w:rFonts w:asciiTheme="minorHAnsi" w:hAnsiTheme="minorHAnsi" w:cs="Calibri"/>
        </w:rPr>
      </w:pPr>
      <w:r w:rsidRPr="00105783">
        <w:rPr>
          <w:rFonts w:asciiTheme="minorHAnsi" w:hAnsiTheme="minorHAnsi" w:cs="Calibri"/>
        </w:rPr>
        <w:t>..............................................................……...............................................................</w:t>
      </w:r>
      <w:r w:rsidR="00DF3BF9" w:rsidRPr="00105783">
        <w:rPr>
          <w:rStyle w:val="Odwoanieprzypisudolnego"/>
          <w:rFonts w:asciiTheme="minorHAnsi" w:hAnsiTheme="minorHAnsi" w:cs="Calibri"/>
        </w:rPr>
        <w:footnoteReference w:id="5"/>
      </w:r>
    </w:p>
    <w:p w14:paraId="700E0018" w14:textId="77777777" w:rsidR="000F2039" w:rsidRPr="00105783" w:rsidRDefault="006A088A" w:rsidP="00EB012B">
      <w:pPr>
        <w:pStyle w:val="xl33"/>
        <w:spacing w:before="120" w:after="120"/>
        <w:rPr>
          <w:rFonts w:asciiTheme="minorHAnsi" w:hAnsiTheme="minorHAnsi" w:cs="Calibri"/>
          <w:sz w:val="22"/>
          <w:szCs w:val="22"/>
        </w:rPr>
      </w:pPr>
      <w:r w:rsidRPr="00105783">
        <w:rPr>
          <w:rFonts w:asciiTheme="minorHAnsi" w:hAnsiTheme="minorHAnsi" w:cs="Calibri"/>
          <w:sz w:val="22"/>
          <w:szCs w:val="22"/>
        </w:rPr>
        <w:lastRenderedPageBreak/>
        <w:t>§ 1.</w:t>
      </w:r>
    </w:p>
    <w:p w14:paraId="6426903A" w14:textId="77777777" w:rsidR="00F47831" w:rsidRPr="00105783" w:rsidRDefault="006A088A" w:rsidP="00607073">
      <w:pPr>
        <w:pStyle w:val="Tekstpodstawowy"/>
        <w:spacing w:before="60" w:after="60"/>
        <w:rPr>
          <w:rFonts w:asciiTheme="minorHAnsi" w:hAnsiTheme="minorHAnsi" w:cs="Calibri"/>
          <w:sz w:val="22"/>
          <w:szCs w:val="22"/>
        </w:rPr>
      </w:pPr>
      <w:r w:rsidRPr="00105783">
        <w:rPr>
          <w:rFonts w:asciiTheme="minorHAnsi" w:hAnsiTheme="minorHAnsi" w:cs="Calibri"/>
          <w:sz w:val="22"/>
          <w:szCs w:val="22"/>
        </w:rPr>
        <w:t xml:space="preserve">Ilekroć w </w:t>
      </w:r>
      <w:r w:rsidR="004A7C5E" w:rsidRPr="00105783">
        <w:rPr>
          <w:rFonts w:asciiTheme="minorHAnsi" w:hAnsiTheme="minorHAnsi" w:cs="Calibri"/>
          <w:sz w:val="22"/>
          <w:szCs w:val="22"/>
        </w:rPr>
        <w:t>U</w:t>
      </w:r>
      <w:r w:rsidRPr="00105783">
        <w:rPr>
          <w:rFonts w:asciiTheme="minorHAnsi" w:hAnsiTheme="minorHAnsi" w:cs="Calibri"/>
          <w:sz w:val="22"/>
          <w:szCs w:val="22"/>
        </w:rPr>
        <w:t>mowie jest mowa o:</w:t>
      </w:r>
    </w:p>
    <w:p w14:paraId="3677F67C" w14:textId="77777777" w:rsidR="002E542B" w:rsidRPr="00105783" w:rsidRDefault="00F47831" w:rsidP="00B7610C">
      <w:pPr>
        <w:pStyle w:val="Akapitzlist"/>
        <w:numPr>
          <w:ilvl w:val="0"/>
          <w:numId w:val="38"/>
        </w:numPr>
        <w:spacing w:before="60" w:after="60"/>
        <w:ind w:left="425" w:hanging="357"/>
        <w:jc w:val="both"/>
        <w:rPr>
          <w:rFonts w:asciiTheme="minorHAnsi" w:hAnsiTheme="minorHAnsi"/>
          <w:sz w:val="22"/>
          <w:szCs w:val="22"/>
        </w:rPr>
      </w:pPr>
      <w:r w:rsidRPr="00105783">
        <w:rPr>
          <w:rFonts w:asciiTheme="minorHAnsi" w:hAnsiTheme="minorHAnsi"/>
          <w:sz w:val="22"/>
          <w:szCs w:val="22"/>
        </w:rPr>
        <w:t xml:space="preserve">„danych osobowych” – należy przez to rozumieć </w:t>
      </w:r>
      <w:r w:rsidR="00605072" w:rsidRPr="00105783">
        <w:rPr>
          <w:rFonts w:asciiTheme="minorHAnsi" w:hAnsiTheme="minorHAnsi" w:cs="Calibri"/>
          <w:snapToGrid w:val="0"/>
          <w:sz w:val="22"/>
          <w:szCs w:val="22"/>
        </w:rPr>
        <w:t xml:space="preserve">dane osobowe, w rozumieniu art. 4 pkt. 1 </w:t>
      </w:r>
      <w:r w:rsidR="00733171" w:rsidRPr="00105783">
        <w:rPr>
          <w:rFonts w:asciiTheme="minorHAnsi" w:eastAsia="Mincho" w:hAnsiTheme="minorHAnsi" w:cs="Calibri"/>
          <w:sz w:val="22"/>
          <w:szCs w:val="22"/>
        </w:rPr>
        <w:t>r</w:t>
      </w:r>
      <w:r w:rsidR="00605072" w:rsidRPr="00105783">
        <w:rPr>
          <w:rFonts w:asciiTheme="minorHAnsi" w:eastAsia="Mincho" w:hAnsiTheme="minorHAnsi" w:cs="Calibri"/>
          <w:sz w:val="22"/>
          <w:szCs w:val="22"/>
        </w:rPr>
        <w:t>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str.1)</w:t>
      </w:r>
      <w:r w:rsidR="00605072" w:rsidRPr="00105783">
        <w:rPr>
          <w:rFonts w:asciiTheme="minorHAnsi" w:hAnsiTheme="minorHAnsi"/>
          <w:sz w:val="22"/>
          <w:szCs w:val="22"/>
        </w:rPr>
        <w:t xml:space="preserve"> </w:t>
      </w:r>
      <w:r w:rsidR="00EF5421" w:rsidRPr="00105783">
        <w:rPr>
          <w:rFonts w:asciiTheme="minorHAnsi" w:hAnsiTheme="minorHAnsi"/>
          <w:sz w:val="22"/>
          <w:szCs w:val="22"/>
        </w:rPr>
        <w:t>pozyskane przez Wnioskodawcę, Beneficjenta</w:t>
      </w:r>
      <w:r w:rsidR="006B0CAC" w:rsidRPr="00105783">
        <w:rPr>
          <w:rFonts w:asciiTheme="minorHAnsi" w:hAnsiTheme="minorHAnsi"/>
          <w:sz w:val="22"/>
          <w:szCs w:val="22"/>
        </w:rPr>
        <w:t xml:space="preserve">, </w:t>
      </w:r>
      <w:r w:rsidR="006B0CAC" w:rsidRPr="00105783">
        <w:rPr>
          <w:rFonts w:asciiTheme="minorHAnsi" w:hAnsiTheme="minorHAnsi"/>
          <w:i/>
          <w:sz w:val="22"/>
          <w:szCs w:val="22"/>
        </w:rPr>
        <w:t>Partnerów</w:t>
      </w:r>
      <w:r w:rsidR="008224CC" w:rsidRPr="00105783">
        <w:rPr>
          <w:rStyle w:val="Odwoanieprzypisudolnego"/>
          <w:rFonts w:asciiTheme="minorHAnsi" w:hAnsiTheme="minorHAnsi"/>
          <w:sz w:val="22"/>
          <w:szCs w:val="22"/>
        </w:rPr>
        <w:footnoteReference w:id="6"/>
      </w:r>
      <w:r w:rsidR="00EF5421" w:rsidRPr="00105783">
        <w:rPr>
          <w:rFonts w:asciiTheme="minorHAnsi" w:hAnsiTheme="minorHAnsi"/>
          <w:sz w:val="22"/>
          <w:szCs w:val="22"/>
        </w:rPr>
        <w:t xml:space="preserve"> </w:t>
      </w:r>
      <w:r w:rsidRPr="00105783">
        <w:rPr>
          <w:rFonts w:asciiTheme="minorHAnsi" w:hAnsiTheme="minorHAnsi"/>
          <w:sz w:val="22"/>
          <w:szCs w:val="22"/>
        </w:rPr>
        <w:t>od osób/podmiotów trzecich w związku z realizacją Projektu</w:t>
      </w:r>
      <w:r w:rsidR="00EF5421" w:rsidRPr="00105783">
        <w:rPr>
          <w:rFonts w:asciiTheme="minorHAnsi" w:eastAsia="Calibri" w:hAnsiTheme="minorHAnsi"/>
          <w:sz w:val="22"/>
          <w:szCs w:val="22"/>
          <w:lang w:eastAsia="en-US"/>
        </w:rPr>
        <w:t xml:space="preserve"> </w:t>
      </w:r>
      <w:r w:rsidR="006B0CAC" w:rsidRPr="00105783">
        <w:rPr>
          <w:rFonts w:asciiTheme="minorHAnsi" w:hAnsiTheme="minorHAnsi"/>
          <w:sz w:val="22"/>
          <w:szCs w:val="22"/>
        </w:rPr>
        <w:t xml:space="preserve">oraz </w:t>
      </w:r>
      <w:r w:rsidR="006B0CAC" w:rsidRPr="00105783">
        <w:rPr>
          <w:rFonts w:asciiTheme="minorHAnsi" w:hAnsiTheme="minorHAnsi"/>
          <w:i/>
          <w:sz w:val="22"/>
          <w:szCs w:val="22"/>
        </w:rPr>
        <w:t>Porozumieniem w sprawie powierzenia przetwarzania danych osobowych w</w:t>
      </w:r>
      <w:r w:rsidR="00941D60" w:rsidRPr="00105783">
        <w:rPr>
          <w:rFonts w:asciiTheme="minorHAnsi" w:hAnsiTheme="minorHAnsi"/>
          <w:i/>
          <w:sz w:val="22"/>
          <w:szCs w:val="22"/>
        </w:rPr>
        <w:t> </w:t>
      </w:r>
      <w:r w:rsidR="006B0CAC" w:rsidRPr="00105783">
        <w:rPr>
          <w:rFonts w:asciiTheme="minorHAnsi" w:hAnsiTheme="minorHAnsi"/>
          <w:i/>
          <w:sz w:val="22"/>
          <w:szCs w:val="22"/>
        </w:rPr>
        <w:t>związku z realizacją Regionalnego Programu Operacyjnego Województwa Dolnośląskiego 2014-2020</w:t>
      </w:r>
      <w:r w:rsidR="006B0CAC" w:rsidRPr="00105783">
        <w:rPr>
          <w:rFonts w:asciiTheme="minorHAnsi" w:hAnsiTheme="minorHAnsi"/>
          <w:sz w:val="22"/>
          <w:szCs w:val="22"/>
        </w:rPr>
        <w:t xml:space="preserve"> </w:t>
      </w:r>
      <w:r w:rsidR="00EF5421" w:rsidRPr="00105783">
        <w:rPr>
          <w:rFonts w:asciiTheme="minorHAnsi" w:hAnsiTheme="minorHAnsi"/>
          <w:sz w:val="22"/>
          <w:szCs w:val="22"/>
        </w:rPr>
        <w:t>zawartego pomiędzy Ministerstwem Infrastruktury i Rozwoju a Instytucją Zarządzającą</w:t>
      </w:r>
      <w:r w:rsidR="006B0CAC" w:rsidRPr="00105783">
        <w:rPr>
          <w:rFonts w:asciiTheme="minorHAnsi" w:hAnsiTheme="minorHAnsi"/>
          <w:sz w:val="22"/>
          <w:szCs w:val="22"/>
        </w:rPr>
        <w:t>;</w:t>
      </w:r>
      <w:r w:rsidR="00EF5421" w:rsidRPr="00105783">
        <w:rPr>
          <w:rFonts w:asciiTheme="minorHAnsi" w:hAnsiTheme="minorHAnsi"/>
          <w:sz w:val="22"/>
          <w:szCs w:val="22"/>
        </w:rPr>
        <w:t xml:space="preserve"> </w:t>
      </w:r>
    </w:p>
    <w:p w14:paraId="3337BEBA" w14:textId="77777777" w:rsidR="002E542B" w:rsidRPr="00105783" w:rsidRDefault="002E542B" w:rsidP="00B7610C">
      <w:pPr>
        <w:pStyle w:val="Akapitzlist"/>
        <w:numPr>
          <w:ilvl w:val="0"/>
          <w:numId w:val="38"/>
        </w:numPr>
        <w:spacing w:before="60" w:after="60"/>
        <w:ind w:left="425" w:hanging="425"/>
        <w:jc w:val="both"/>
        <w:rPr>
          <w:rFonts w:asciiTheme="minorHAnsi" w:hAnsiTheme="minorHAnsi"/>
          <w:sz w:val="22"/>
          <w:szCs w:val="22"/>
        </w:rPr>
      </w:pPr>
      <w:r w:rsidRPr="00105783">
        <w:rPr>
          <w:rFonts w:asciiTheme="minorHAnsi" w:hAnsiTheme="minorHAnsi"/>
          <w:sz w:val="22"/>
          <w:szCs w:val="22"/>
        </w:rPr>
        <w:t xml:space="preserve">„dniach roboczych” </w:t>
      </w:r>
      <w:r w:rsidRPr="00105783">
        <w:rPr>
          <w:rFonts w:asciiTheme="minorHAnsi" w:hAnsiTheme="minorHAnsi" w:cs="Calibri"/>
          <w:sz w:val="22"/>
          <w:szCs w:val="22"/>
        </w:rPr>
        <w:t xml:space="preserve">oznacza to dni z wyłączeniem sobót i dni ustawowo wolnych od pracy </w:t>
      </w:r>
      <w:r w:rsidR="001E2CCE" w:rsidRPr="00105783">
        <w:rPr>
          <w:rFonts w:asciiTheme="minorHAnsi" w:hAnsiTheme="minorHAnsi" w:cs="Calibri"/>
          <w:sz w:val="22"/>
          <w:szCs w:val="22"/>
        </w:rPr>
        <w:br/>
      </w:r>
      <w:r w:rsidRPr="00105783">
        <w:rPr>
          <w:rFonts w:asciiTheme="minorHAnsi" w:hAnsiTheme="minorHAnsi" w:cs="Calibri"/>
          <w:sz w:val="22"/>
          <w:szCs w:val="22"/>
        </w:rPr>
        <w:t>w rozumieniu ustawy z dnia 18 stycznia 1951 r. o dniach wolnych od pracy;</w:t>
      </w:r>
    </w:p>
    <w:p w14:paraId="7C9CAA93" w14:textId="77777777" w:rsidR="002442EF" w:rsidRPr="00105783" w:rsidRDefault="002E542B" w:rsidP="00B7610C">
      <w:pPr>
        <w:pStyle w:val="Akapitzlist"/>
        <w:numPr>
          <w:ilvl w:val="0"/>
          <w:numId w:val="38"/>
        </w:numPr>
        <w:spacing w:before="60" w:after="60"/>
        <w:ind w:left="426" w:hanging="426"/>
        <w:jc w:val="both"/>
        <w:rPr>
          <w:rFonts w:asciiTheme="minorHAnsi" w:hAnsiTheme="minorHAnsi" w:cs="Calibri"/>
          <w:sz w:val="22"/>
          <w:szCs w:val="22"/>
        </w:rPr>
      </w:pPr>
      <w:r w:rsidRPr="00105783">
        <w:rPr>
          <w:rFonts w:asciiTheme="minorHAnsi" w:hAnsiTheme="minorHAnsi" w:cs="Calibri"/>
          <w:sz w:val="22"/>
          <w:szCs w:val="22"/>
        </w:rPr>
        <w:t xml:space="preserve"> </w:t>
      </w:r>
      <w:r w:rsidR="006A088A" w:rsidRPr="00105783">
        <w:rPr>
          <w:rFonts w:asciiTheme="minorHAnsi" w:hAnsiTheme="minorHAnsi" w:cs="Calibri"/>
          <w:sz w:val="22"/>
          <w:szCs w:val="22"/>
        </w:rPr>
        <w:t xml:space="preserve">„Działaniu” oznacza to </w:t>
      </w:r>
      <w:r w:rsidR="006A088A" w:rsidRPr="00105783">
        <w:rPr>
          <w:rFonts w:asciiTheme="minorHAnsi" w:hAnsiTheme="minorHAnsi" w:cs="Calibri"/>
          <w:i/>
          <w:iCs/>
          <w:sz w:val="22"/>
          <w:szCs w:val="22"/>
        </w:rPr>
        <w:t>[</w:t>
      </w:r>
      <w:r w:rsidR="006A088A" w:rsidRPr="00105783">
        <w:rPr>
          <w:rFonts w:asciiTheme="minorHAnsi" w:hAnsiTheme="minorHAnsi" w:cs="Calibri"/>
          <w:i/>
          <w:sz w:val="22"/>
          <w:szCs w:val="22"/>
        </w:rPr>
        <w:t>nazwa i numer Działania]</w:t>
      </w:r>
      <w:r w:rsidR="006A088A" w:rsidRPr="00105783">
        <w:rPr>
          <w:rFonts w:asciiTheme="minorHAnsi" w:hAnsiTheme="minorHAnsi" w:cs="Calibri"/>
          <w:sz w:val="22"/>
          <w:szCs w:val="22"/>
        </w:rPr>
        <w:t>;</w:t>
      </w:r>
      <w:r w:rsidR="002442EF" w:rsidRPr="00105783">
        <w:rPr>
          <w:rFonts w:asciiTheme="minorHAnsi" w:hAnsiTheme="minorHAnsi" w:cs="Calibri"/>
          <w:sz w:val="22"/>
          <w:szCs w:val="22"/>
        </w:rPr>
        <w:t xml:space="preserve"> </w:t>
      </w:r>
    </w:p>
    <w:p w14:paraId="02175DB7" w14:textId="6BF61B44" w:rsidR="00F47831" w:rsidRPr="00105783" w:rsidRDefault="00E71803" w:rsidP="00B7610C">
      <w:pPr>
        <w:pStyle w:val="Akapitzlist"/>
        <w:numPr>
          <w:ilvl w:val="0"/>
          <w:numId w:val="38"/>
        </w:numPr>
        <w:spacing w:before="60" w:after="60"/>
        <w:ind w:left="426" w:hanging="426"/>
        <w:jc w:val="both"/>
        <w:rPr>
          <w:rFonts w:asciiTheme="minorHAnsi" w:hAnsiTheme="minorHAnsi" w:cs="Calibri"/>
          <w:sz w:val="22"/>
          <w:szCs w:val="22"/>
        </w:rPr>
      </w:pPr>
      <w:r w:rsidRPr="00105783" w:rsidDel="00E71803">
        <w:rPr>
          <w:rFonts w:asciiTheme="minorHAnsi" w:eastAsia="Calibri" w:hAnsiTheme="minorHAnsi"/>
          <w:sz w:val="22"/>
          <w:szCs w:val="22"/>
          <w:lang w:eastAsia="en-US"/>
        </w:rPr>
        <w:t xml:space="preserve"> </w:t>
      </w:r>
      <w:r w:rsidR="00F47831" w:rsidRPr="00105783">
        <w:rPr>
          <w:rFonts w:asciiTheme="minorHAnsi" w:hAnsiTheme="minorHAnsi"/>
          <w:sz w:val="22"/>
          <w:szCs w:val="22"/>
        </w:rPr>
        <w:t xml:space="preserve">„Instytucji Zarządzającej” </w:t>
      </w:r>
      <w:r w:rsidR="00F47831" w:rsidRPr="00105783">
        <w:rPr>
          <w:rFonts w:asciiTheme="minorHAnsi" w:hAnsiTheme="minorHAnsi"/>
          <w:iCs/>
          <w:sz w:val="22"/>
          <w:szCs w:val="22"/>
        </w:rPr>
        <w:t>– należy przez to rozumieć Zarząd Województwa Dolnośląskiego pełniący funkcję Instytucji Zarządzającej Regionalnym Programem Operacyjnym Województwa Dolnośląskiego 2014-2020 (Instytucji Zarządzającej RPO WD 2014-2020);</w:t>
      </w:r>
      <w:r w:rsidR="00F47831" w:rsidRPr="00105783">
        <w:rPr>
          <w:rFonts w:asciiTheme="minorHAnsi" w:hAnsiTheme="minorHAnsi" w:cs="Arial"/>
          <w:iCs/>
          <w:sz w:val="22"/>
          <w:szCs w:val="22"/>
        </w:rPr>
        <w:t xml:space="preserve"> obsługę kompetencji Zarządu Województwa Dolnośląskiego w zakresie Programu zapewniają właściwe komórki organizacyjne Urzędu Marszałkowskiego Województw</w:t>
      </w:r>
      <w:r w:rsidR="00941D60" w:rsidRPr="00105783">
        <w:rPr>
          <w:rFonts w:asciiTheme="minorHAnsi" w:hAnsiTheme="minorHAnsi" w:cs="Arial"/>
          <w:iCs/>
          <w:sz w:val="22"/>
          <w:szCs w:val="22"/>
        </w:rPr>
        <w:t>a Dolnośląskiego zaangażowane w </w:t>
      </w:r>
      <w:r w:rsidR="00F47831" w:rsidRPr="00105783">
        <w:rPr>
          <w:rFonts w:asciiTheme="minorHAnsi" w:hAnsiTheme="minorHAnsi" w:cs="Arial"/>
          <w:iCs/>
          <w:sz w:val="22"/>
          <w:szCs w:val="22"/>
        </w:rPr>
        <w:t>zarządzanie, wdrażanie i kontrolę Programu</w:t>
      </w:r>
      <w:r w:rsidR="00F47831" w:rsidRPr="00105783">
        <w:rPr>
          <w:rFonts w:asciiTheme="minorHAnsi" w:hAnsiTheme="minorHAnsi"/>
          <w:iCs/>
          <w:sz w:val="22"/>
          <w:szCs w:val="22"/>
        </w:rPr>
        <w:t>;</w:t>
      </w:r>
      <w:r w:rsidR="002442EF" w:rsidRPr="00105783">
        <w:rPr>
          <w:rFonts w:asciiTheme="minorHAnsi" w:hAnsiTheme="minorHAnsi"/>
          <w:iCs/>
          <w:sz w:val="22"/>
          <w:szCs w:val="22"/>
        </w:rPr>
        <w:t xml:space="preserve"> </w:t>
      </w:r>
    </w:p>
    <w:p w14:paraId="452C51B8" w14:textId="77777777" w:rsidR="004D0EFD" w:rsidRPr="004D0EFD" w:rsidRDefault="00F47831" w:rsidP="00B7610C">
      <w:pPr>
        <w:pStyle w:val="Akapitzlist"/>
        <w:numPr>
          <w:ilvl w:val="0"/>
          <w:numId w:val="38"/>
        </w:numPr>
        <w:spacing w:before="60" w:after="60"/>
        <w:ind w:left="426" w:hanging="426"/>
        <w:jc w:val="both"/>
        <w:rPr>
          <w:rFonts w:asciiTheme="minorHAnsi" w:hAnsiTheme="minorHAnsi" w:cs="Calibri"/>
          <w:sz w:val="22"/>
          <w:szCs w:val="22"/>
        </w:rPr>
      </w:pPr>
      <w:r w:rsidRPr="00105783">
        <w:rPr>
          <w:rFonts w:asciiTheme="minorHAnsi" w:hAnsiTheme="minorHAnsi"/>
          <w:iCs/>
          <w:sz w:val="22"/>
          <w:szCs w:val="22"/>
        </w:rPr>
        <w:t>„</w:t>
      </w:r>
      <w:r w:rsidR="0076180F" w:rsidRPr="00105783">
        <w:rPr>
          <w:rFonts w:asciiTheme="minorHAnsi" w:hAnsiTheme="minorHAnsi"/>
          <w:sz w:val="22"/>
          <w:szCs w:val="22"/>
        </w:rPr>
        <w:t>n</w:t>
      </w:r>
      <w:r w:rsidR="00C91656" w:rsidRPr="00105783">
        <w:rPr>
          <w:rFonts w:asciiTheme="minorHAnsi" w:hAnsiTheme="minorHAnsi"/>
          <w:sz w:val="22"/>
          <w:szCs w:val="22"/>
        </w:rPr>
        <w:t xml:space="preserve">ieprawidłowości” – należy przez to rozumieć </w:t>
      </w:r>
      <w:proofErr w:type="spellStart"/>
      <w:r w:rsidR="00C91656" w:rsidRPr="00105783">
        <w:rPr>
          <w:rFonts w:asciiTheme="minorHAnsi" w:hAnsiTheme="minorHAnsi"/>
          <w:sz w:val="22"/>
          <w:szCs w:val="22"/>
        </w:rPr>
        <w:t>nieprawidłowoś</w:t>
      </w:r>
      <w:proofErr w:type="spellEnd"/>
    </w:p>
    <w:p w14:paraId="5572E848" w14:textId="5047C97F" w:rsidR="006A088A" w:rsidRPr="00105783" w:rsidRDefault="00C91656" w:rsidP="00B7610C">
      <w:pPr>
        <w:pStyle w:val="Akapitzlist"/>
        <w:numPr>
          <w:ilvl w:val="0"/>
          <w:numId w:val="38"/>
        </w:numPr>
        <w:spacing w:before="60" w:after="60"/>
        <w:ind w:left="426" w:hanging="426"/>
        <w:jc w:val="both"/>
        <w:rPr>
          <w:rFonts w:asciiTheme="minorHAnsi" w:hAnsiTheme="minorHAnsi" w:cs="Calibri"/>
          <w:sz w:val="22"/>
          <w:szCs w:val="22"/>
        </w:rPr>
      </w:pPr>
      <w:r w:rsidRPr="00105783">
        <w:rPr>
          <w:rFonts w:asciiTheme="minorHAnsi" w:hAnsiTheme="minorHAnsi"/>
          <w:sz w:val="22"/>
          <w:szCs w:val="22"/>
        </w:rPr>
        <w:t>ć, o której mowa w art. 2 pkt 36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w:t>
      </w:r>
      <w:r w:rsidR="00941D60" w:rsidRPr="00105783">
        <w:rPr>
          <w:rFonts w:asciiTheme="minorHAnsi" w:hAnsiTheme="minorHAnsi"/>
          <w:sz w:val="22"/>
          <w:szCs w:val="22"/>
        </w:rPr>
        <w:t>opejskiego Funduszu Morskiego i </w:t>
      </w:r>
      <w:r w:rsidRPr="00105783">
        <w:rPr>
          <w:rFonts w:asciiTheme="minorHAnsi" w:hAnsiTheme="minorHAnsi"/>
          <w:sz w:val="22"/>
          <w:szCs w:val="22"/>
        </w:rPr>
        <w:t>Rybackiego oraz uchylającego rozporządzenie Rady (WE) nr</w:t>
      </w:r>
      <w:r w:rsidR="00941D60" w:rsidRPr="00105783">
        <w:rPr>
          <w:rFonts w:asciiTheme="minorHAnsi" w:hAnsiTheme="minorHAnsi"/>
          <w:sz w:val="22"/>
          <w:szCs w:val="22"/>
        </w:rPr>
        <w:t xml:space="preserve"> 1083/2006</w:t>
      </w:r>
      <w:r w:rsidR="0030654F" w:rsidRPr="00105783">
        <w:rPr>
          <w:rFonts w:asciiTheme="minorHAnsi" w:hAnsiTheme="minorHAnsi"/>
          <w:sz w:val="22"/>
          <w:szCs w:val="22"/>
        </w:rPr>
        <w:t>,</w:t>
      </w:r>
      <w:r w:rsidR="00D25679" w:rsidRPr="00105783">
        <w:rPr>
          <w:rFonts w:asciiTheme="minorHAnsi" w:hAnsiTheme="minorHAnsi"/>
          <w:sz w:val="22"/>
          <w:szCs w:val="22"/>
        </w:rPr>
        <w:t xml:space="preserve"> zwanego dalej „Rozporządzeniem </w:t>
      </w:r>
      <w:r w:rsidR="0041401C" w:rsidRPr="00105783">
        <w:rPr>
          <w:rFonts w:asciiTheme="minorHAnsi" w:hAnsiTheme="minorHAnsi"/>
          <w:sz w:val="22"/>
          <w:szCs w:val="22"/>
        </w:rPr>
        <w:t>nr 1303/2013</w:t>
      </w:r>
      <w:r w:rsidR="00D25679" w:rsidRPr="00105783">
        <w:rPr>
          <w:rFonts w:asciiTheme="minorHAnsi" w:hAnsiTheme="minorHAnsi"/>
          <w:sz w:val="22"/>
          <w:szCs w:val="22"/>
        </w:rPr>
        <w:t>”;</w:t>
      </w:r>
      <w:r w:rsidR="002442EF" w:rsidRPr="00105783">
        <w:rPr>
          <w:rFonts w:asciiTheme="minorHAnsi" w:hAnsiTheme="minorHAnsi"/>
          <w:sz w:val="22"/>
          <w:szCs w:val="22"/>
        </w:rPr>
        <w:t xml:space="preserve"> </w:t>
      </w:r>
    </w:p>
    <w:p w14:paraId="3445F1D8" w14:textId="77777777" w:rsidR="005C67EB" w:rsidRPr="00105783" w:rsidRDefault="00902EEC" w:rsidP="00B7610C">
      <w:pPr>
        <w:pStyle w:val="Akapitzlist"/>
        <w:numPr>
          <w:ilvl w:val="0"/>
          <w:numId w:val="38"/>
        </w:numPr>
        <w:spacing w:before="60" w:after="60"/>
        <w:ind w:left="426" w:hanging="426"/>
        <w:jc w:val="both"/>
        <w:rPr>
          <w:rFonts w:asciiTheme="minorHAnsi" w:hAnsiTheme="minorHAnsi"/>
          <w:sz w:val="22"/>
          <w:szCs w:val="22"/>
        </w:rPr>
      </w:pPr>
      <w:r w:rsidRPr="00105783">
        <w:rPr>
          <w:rFonts w:asciiTheme="minorHAnsi" w:hAnsiTheme="minorHAnsi"/>
          <w:sz w:val="22"/>
          <w:szCs w:val="22"/>
        </w:rPr>
        <w:t>„okresie rozliczeniowym” –</w:t>
      </w:r>
      <w:r w:rsidR="00D43F9D" w:rsidRPr="00105783">
        <w:rPr>
          <w:rFonts w:asciiTheme="minorHAnsi" w:hAnsiTheme="minorHAnsi"/>
          <w:sz w:val="22"/>
          <w:szCs w:val="22"/>
        </w:rPr>
        <w:t xml:space="preserve">– należy przez to rozumieć okres, którego dotyczy wniosek o płatność, przy czym </w:t>
      </w:r>
      <w:r w:rsidR="00DF5669" w:rsidRPr="00105783">
        <w:rPr>
          <w:rFonts w:asciiTheme="minorHAnsi" w:hAnsiTheme="minorHAnsi"/>
          <w:sz w:val="22"/>
          <w:szCs w:val="22"/>
        </w:rPr>
        <w:t xml:space="preserve">dla pierwszego i drugiego wniosku długość okresu </w:t>
      </w:r>
      <w:r w:rsidR="002467AA" w:rsidRPr="00105783">
        <w:rPr>
          <w:rFonts w:asciiTheme="minorHAnsi" w:hAnsiTheme="minorHAnsi"/>
          <w:sz w:val="22"/>
          <w:szCs w:val="22"/>
        </w:rPr>
        <w:t xml:space="preserve">rozliczeniowego </w:t>
      </w:r>
      <w:r w:rsidR="00DF5669" w:rsidRPr="00105783">
        <w:rPr>
          <w:rFonts w:asciiTheme="minorHAnsi" w:hAnsiTheme="minorHAnsi"/>
          <w:sz w:val="22"/>
          <w:szCs w:val="22"/>
        </w:rPr>
        <w:t xml:space="preserve">jest wskazana przez </w:t>
      </w:r>
      <w:r w:rsidR="004745B4" w:rsidRPr="00105783">
        <w:rPr>
          <w:rFonts w:asciiTheme="minorHAnsi" w:hAnsiTheme="minorHAnsi"/>
          <w:sz w:val="22"/>
          <w:szCs w:val="22"/>
        </w:rPr>
        <w:t>Instytucję Zarządzającą</w:t>
      </w:r>
      <w:r w:rsidR="00DF5669" w:rsidRPr="00105783">
        <w:rPr>
          <w:rFonts w:asciiTheme="minorHAnsi" w:hAnsiTheme="minorHAnsi"/>
          <w:sz w:val="22"/>
          <w:szCs w:val="22"/>
        </w:rPr>
        <w:t xml:space="preserve"> w </w:t>
      </w:r>
      <w:r w:rsidR="00927693" w:rsidRPr="00105783">
        <w:rPr>
          <w:rFonts w:asciiTheme="minorHAnsi" w:hAnsiTheme="minorHAnsi"/>
          <w:i/>
          <w:sz w:val="22"/>
          <w:szCs w:val="22"/>
        </w:rPr>
        <w:t>Podręcznik</w:t>
      </w:r>
      <w:r w:rsidR="00143B8A" w:rsidRPr="00105783">
        <w:rPr>
          <w:rFonts w:asciiTheme="minorHAnsi" w:hAnsiTheme="minorHAnsi"/>
          <w:i/>
          <w:sz w:val="22"/>
          <w:szCs w:val="22"/>
        </w:rPr>
        <w:t>u</w:t>
      </w:r>
      <w:r w:rsidR="00927693" w:rsidRPr="00105783">
        <w:rPr>
          <w:rFonts w:asciiTheme="minorHAnsi" w:hAnsiTheme="minorHAnsi"/>
          <w:i/>
          <w:sz w:val="22"/>
          <w:szCs w:val="22"/>
        </w:rPr>
        <w:t xml:space="preserve"> Beneficjenta SL2014 dla beneficjentów RPO WD 2014-2020 realizujących projekty dofinansowane ze środków EFS</w:t>
      </w:r>
      <w:r w:rsidR="00DF5669" w:rsidRPr="00105783">
        <w:rPr>
          <w:rFonts w:asciiTheme="minorHAnsi" w:hAnsiTheme="minorHAnsi"/>
          <w:sz w:val="22"/>
          <w:szCs w:val="22"/>
        </w:rPr>
        <w:t xml:space="preserve">, dostępnym na stronie internetowej </w:t>
      </w:r>
      <w:hyperlink r:id="rId10" w:history="1">
        <w:r w:rsidR="00DF5669" w:rsidRPr="00105783">
          <w:rPr>
            <w:rStyle w:val="Hipercze"/>
            <w:rFonts w:asciiTheme="minorHAnsi" w:hAnsiTheme="minorHAnsi"/>
            <w:color w:val="auto"/>
            <w:sz w:val="22"/>
            <w:szCs w:val="22"/>
          </w:rPr>
          <w:t>www.rpo.dolnyslask.pl</w:t>
        </w:r>
      </w:hyperlink>
      <w:r w:rsidR="002467AA" w:rsidRPr="00105783">
        <w:rPr>
          <w:rFonts w:asciiTheme="minorHAnsi" w:hAnsiTheme="minorHAnsi"/>
          <w:sz w:val="22"/>
          <w:szCs w:val="22"/>
          <w:u w:val="single"/>
        </w:rPr>
        <w:t xml:space="preserve">. </w:t>
      </w:r>
      <w:r w:rsidR="002467AA" w:rsidRPr="00105783">
        <w:rPr>
          <w:rFonts w:asciiTheme="minorHAnsi" w:hAnsiTheme="minorHAnsi"/>
          <w:sz w:val="22"/>
          <w:szCs w:val="22"/>
        </w:rPr>
        <w:t>D</w:t>
      </w:r>
      <w:r w:rsidR="00DF5669" w:rsidRPr="00105783">
        <w:rPr>
          <w:rFonts w:asciiTheme="minorHAnsi" w:hAnsiTheme="minorHAnsi"/>
          <w:sz w:val="22"/>
          <w:szCs w:val="22"/>
        </w:rPr>
        <w:t xml:space="preserve">la trzeciego i kolejnych wniosków </w:t>
      </w:r>
      <w:r w:rsidR="002467AA" w:rsidRPr="00105783">
        <w:rPr>
          <w:rFonts w:asciiTheme="minorHAnsi" w:hAnsiTheme="minorHAnsi"/>
          <w:sz w:val="22"/>
          <w:szCs w:val="22"/>
        </w:rPr>
        <w:t xml:space="preserve">o płatność okres rozliczeniowy </w:t>
      </w:r>
      <w:r w:rsidR="00D43F9D" w:rsidRPr="00105783">
        <w:rPr>
          <w:rFonts w:asciiTheme="minorHAnsi" w:hAnsiTheme="minorHAnsi"/>
          <w:sz w:val="22"/>
          <w:szCs w:val="22"/>
        </w:rPr>
        <w:t xml:space="preserve">nie może być krótszy niż jeden pełny miesiąc kalendarzowy i dłuższy niż </w:t>
      </w:r>
      <w:r w:rsidR="00C87DF9" w:rsidRPr="00105783">
        <w:rPr>
          <w:rFonts w:asciiTheme="minorHAnsi" w:hAnsiTheme="minorHAnsi"/>
          <w:sz w:val="22"/>
          <w:szCs w:val="22"/>
        </w:rPr>
        <w:t>3 m-ce</w:t>
      </w:r>
      <w:r w:rsidR="00D43F9D" w:rsidRPr="00105783">
        <w:rPr>
          <w:rFonts w:asciiTheme="minorHAnsi" w:hAnsiTheme="minorHAnsi"/>
          <w:sz w:val="22"/>
          <w:szCs w:val="22"/>
        </w:rPr>
        <w:t>;</w:t>
      </w:r>
    </w:p>
    <w:p w14:paraId="7A5BB439" w14:textId="77777777" w:rsidR="000B7389" w:rsidRPr="00105783" w:rsidRDefault="000B7389" w:rsidP="00B7610C">
      <w:pPr>
        <w:pStyle w:val="Akapitzlist"/>
        <w:numPr>
          <w:ilvl w:val="0"/>
          <w:numId w:val="38"/>
        </w:numPr>
        <w:spacing w:before="60" w:after="60"/>
        <w:ind w:left="426" w:hanging="426"/>
        <w:jc w:val="both"/>
        <w:rPr>
          <w:rFonts w:asciiTheme="minorHAnsi" w:hAnsiTheme="minorHAnsi" w:cs="Calibri"/>
          <w:sz w:val="22"/>
          <w:szCs w:val="22"/>
        </w:rPr>
      </w:pPr>
      <w:r w:rsidRPr="00105783">
        <w:rPr>
          <w:rFonts w:asciiTheme="minorHAnsi" w:hAnsiTheme="minorHAnsi"/>
          <w:sz w:val="22"/>
          <w:szCs w:val="22"/>
        </w:rPr>
        <w:t>„</w:t>
      </w:r>
      <w:r w:rsidR="0076180F" w:rsidRPr="00105783">
        <w:rPr>
          <w:rFonts w:asciiTheme="minorHAnsi" w:hAnsiTheme="minorHAnsi"/>
          <w:sz w:val="22"/>
          <w:szCs w:val="22"/>
        </w:rPr>
        <w:t>o</w:t>
      </w:r>
      <w:r w:rsidRPr="00105783">
        <w:rPr>
          <w:rFonts w:asciiTheme="minorHAnsi" w:hAnsiTheme="minorHAnsi"/>
          <w:sz w:val="22"/>
          <w:szCs w:val="22"/>
        </w:rPr>
        <w:t>peracj</w:t>
      </w:r>
      <w:r w:rsidR="00362757" w:rsidRPr="00105783">
        <w:rPr>
          <w:rFonts w:asciiTheme="minorHAnsi" w:hAnsiTheme="minorHAnsi"/>
          <w:sz w:val="22"/>
          <w:szCs w:val="22"/>
        </w:rPr>
        <w:t>i</w:t>
      </w:r>
      <w:r w:rsidRPr="00105783">
        <w:rPr>
          <w:rFonts w:asciiTheme="minorHAnsi" w:hAnsiTheme="minorHAnsi"/>
          <w:sz w:val="22"/>
          <w:szCs w:val="22"/>
        </w:rPr>
        <w:t xml:space="preserve">”- </w:t>
      </w:r>
      <w:r w:rsidRPr="00105783">
        <w:rPr>
          <w:rFonts w:asciiTheme="minorHAnsi" w:hAnsiTheme="minorHAnsi" w:cs="Calibri"/>
          <w:iCs/>
          <w:sz w:val="22"/>
          <w:szCs w:val="22"/>
        </w:rPr>
        <w:t>przez operację gospodarczą rozumie się każde zdarzenie gospodarcze, które można wyrazić wartościowo i które wywiera wpływ na aktywa i/lub pasywa jednostki (powoduje zmiany w aktywach i/lub pasywach), w związku z czym p</w:t>
      </w:r>
      <w:r w:rsidR="00941D60" w:rsidRPr="00105783">
        <w:rPr>
          <w:rFonts w:asciiTheme="minorHAnsi" w:hAnsiTheme="minorHAnsi" w:cs="Calibri"/>
          <w:iCs/>
          <w:sz w:val="22"/>
          <w:szCs w:val="22"/>
        </w:rPr>
        <w:t>odlega odpowiedniemu zapisowi w </w:t>
      </w:r>
      <w:r w:rsidRPr="00105783">
        <w:rPr>
          <w:rFonts w:asciiTheme="minorHAnsi" w:hAnsiTheme="minorHAnsi" w:cs="Calibri"/>
          <w:iCs/>
          <w:sz w:val="22"/>
          <w:szCs w:val="22"/>
        </w:rPr>
        <w:t xml:space="preserve">księgach rachunkowych tej jednostki. Dokumentem potwierdzającym dokonanie operacji gospodarczej jest dowód księgowy (art. 21 ust. 1 ustawy </w:t>
      </w:r>
      <w:r w:rsidRPr="00105783">
        <w:rPr>
          <w:rFonts w:asciiTheme="minorHAnsi" w:hAnsiTheme="minorHAnsi"/>
          <w:sz w:val="22"/>
          <w:szCs w:val="22"/>
        </w:rPr>
        <w:t xml:space="preserve">z dnia 29 września 1994 r. </w:t>
      </w:r>
      <w:r w:rsidR="00941D60" w:rsidRPr="00105783">
        <w:rPr>
          <w:rFonts w:asciiTheme="minorHAnsi" w:hAnsiTheme="minorHAnsi" w:cs="Calibri"/>
          <w:iCs/>
          <w:sz w:val="22"/>
          <w:szCs w:val="22"/>
        </w:rPr>
        <w:t>o </w:t>
      </w:r>
      <w:r w:rsidRPr="00105783">
        <w:rPr>
          <w:rFonts w:asciiTheme="minorHAnsi" w:hAnsiTheme="minorHAnsi" w:cs="Calibri"/>
          <w:iCs/>
          <w:sz w:val="22"/>
          <w:szCs w:val="22"/>
        </w:rPr>
        <w:t>rachunkowości), który stanowi podstawę do dokonania zapisu w księgach rachunkowych (ewidencji). Definicja ta nie dotyczy operacji wykonywanych na danych osobowych,  zdefiniowanych w pkt. 1;</w:t>
      </w:r>
    </w:p>
    <w:p w14:paraId="2B1DD6DC" w14:textId="77777777" w:rsidR="00EA708A" w:rsidRPr="00105783" w:rsidRDefault="006A088A" w:rsidP="00B7610C">
      <w:pPr>
        <w:pStyle w:val="Akapitzlist"/>
        <w:numPr>
          <w:ilvl w:val="0"/>
          <w:numId w:val="38"/>
        </w:numPr>
        <w:spacing w:before="60" w:after="60"/>
        <w:ind w:left="426" w:hanging="426"/>
        <w:jc w:val="both"/>
        <w:rPr>
          <w:rFonts w:asciiTheme="minorHAnsi" w:hAnsiTheme="minorHAnsi" w:cs="Calibri"/>
          <w:sz w:val="22"/>
          <w:szCs w:val="22"/>
        </w:rPr>
      </w:pPr>
      <w:r w:rsidRPr="00105783">
        <w:rPr>
          <w:rFonts w:asciiTheme="minorHAnsi" w:hAnsiTheme="minorHAnsi" w:cs="Calibri"/>
          <w:sz w:val="22"/>
          <w:szCs w:val="22"/>
        </w:rPr>
        <w:t xml:space="preserve">„Osi Priorytetowej” oznacza to </w:t>
      </w:r>
      <w:r w:rsidRPr="00105783">
        <w:rPr>
          <w:rFonts w:asciiTheme="minorHAnsi" w:hAnsiTheme="minorHAnsi" w:cs="Calibri"/>
          <w:i/>
          <w:sz w:val="22"/>
          <w:szCs w:val="22"/>
        </w:rPr>
        <w:t>[nazwa i numer Osi]</w:t>
      </w:r>
      <w:r w:rsidRPr="00105783">
        <w:rPr>
          <w:rFonts w:asciiTheme="minorHAnsi" w:hAnsiTheme="minorHAnsi" w:cs="Calibri"/>
          <w:sz w:val="22"/>
          <w:szCs w:val="22"/>
        </w:rPr>
        <w:t>;</w:t>
      </w:r>
      <w:r w:rsidR="002442EF" w:rsidRPr="00105783">
        <w:rPr>
          <w:rFonts w:asciiTheme="minorHAnsi" w:hAnsiTheme="minorHAnsi" w:cs="Calibri"/>
          <w:sz w:val="22"/>
          <w:szCs w:val="22"/>
        </w:rPr>
        <w:t xml:space="preserve"> </w:t>
      </w:r>
    </w:p>
    <w:p w14:paraId="32C87BFB" w14:textId="77777777" w:rsidR="009F36C3" w:rsidRDefault="00943F09" w:rsidP="00B7610C">
      <w:pPr>
        <w:pStyle w:val="Akapitzlist"/>
        <w:numPr>
          <w:ilvl w:val="0"/>
          <w:numId w:val="38"/>
        </w:numPr>
        <w:spacing w:before="60" w:after="60"/>
        <w:ind w:left="426" w:hanging="426"/>
        <w:jc w:val="both"/>
        <w:rPr>
          <w:rFonts w:asciiTheme="minorHAnsi" w:hAnsiTheme="minorHAnsi" w:cs="Calibri"/>
          <w:sz w:val="22"/>
          <w:szCs w:val="22"/>
        </w:rPr>
      </w:pPr>
      <w:r w:rsidRPr="00105783">
        <w:rPr>
          <w:rFonts w:asciiTheme="minorHAnsi" w:hAnsiTheme="minorHAnsi" w:cs="Calibri"/>
          <w:i/>
          <w:sz w:val="22"/>
          <w:szCs w:val="22"/>
        </w:rPr>
        <w:t>„</w:t>
      </w:r>
      <w:r w:rsidRPr="00105783">
        <w:rPr>
          <w:rFonts w:asciiTheme="minorHAnsi" w:hAnsiTheme="minorHAnsi" w:cs="Calibri"/>
          <w:sz w:val="22"/>
          <w:szCs w:val="22"/>
        </w:rPr>
        <w:t>Poddziałaniu</w:t>
      </w:r>
      <w:r w:rsidRPr="00105783">
        <w:rPr>
          <w:rFonts w:asciiTheme="minorHAnsi" w:hAnsiTheme="minorHAnsi" w:cs="Calibri"/>
          <w:i/>
          <w:sz w:val="22"/>
          <w:szCs w:val="22"/>
        </w:rPr>
        <w:t>” oznacza to [nazwa i numer Poddziałania];</w:t>
      </w:r>
      <w:r w:rsidRPr="00105783">
        <w:rPr>
          <w:rStyle w:val="Odwoanieprzypisudolnego"/>
          <w:rFonts w:asciiTheme="minorHAnsi" w:hAnsiTheme="minorHAnsi" w:cs="Calibri"/>
          <w:sz w:val="22"/>
          <w:szCs w:val="22"/>
        </w:rPr>
        <w:footnoteReference w:id="7"/>
      </w:r>
      <w:r w:rsidR="002442EF" w:rsidRPr="00105783">
        <w:rPr>
          <w:rFonts w:asciiTheme="minorHAnsi" w:hAnsiTheme="minorHAnsi" w:cs="Calibri"/>
          <w:sz w:val="22"/>
          <w:szCs w:val="22"/>
        </w:rPr>
        <w:t xml:space="preserve"> </w:t>
      </w:r>
    </w:p>
    <w:p w14:paraId="50491FA7" w14:textId="77777777" w:rsidR="00E71803" w:rsidRPr="00000AA3" w:rsidRDefault="00E71803" w:rsidP="00E71803">
      <w:pPr>
        <w:pStyle w:val="Akapitzlist"/>
        <w:numPr>
          <w:ilvl w:val="0"/>
          <w:numId w:val="38"/>
        </w:numPr>
        <w:spacing w:before="60" w:after="60"/>
        <w:ind w:left="426" w:hanging="426"/>
        <w:jc w:val="both"/>
        <w:rPr>
          <w:rFonts w:asciiTheme="minorHAnsi" w:hAnsiTheme="minorHAnsi" w:cs="Calibri"/>
          <w:iCs/>
          <w:sz w:val="22"/>
          <w:szCs w:val="22"/>
        </w:rPr>
      </w:pPr>
      <w:r w:rsidRPr="00000AA3">
        <w:rPr>
          <w:rFonts w:asciiTheme="minorHAnsi" w:hAnsiTheme="minorHAnsi" w:cs="Calibri"/>
          <w:iCs/>
          <w:sz w:val="22"/>
          <w:szCs w:val="22"/>
        </w:rPr>
        <w:t xml:space="preserve">„Profilu zaufanym” – oznacza to zestaw informacji identyfikujących i opisujących użytkownika oraz stanowiący narzędzie </w:t>
      </w:r>
      <w:proofErr w:type="spellStart"/>
      <w:r w:rsidRPr="00000AA3">
        <w:rPr>
          <w:rFonts w:asciiTheme="minorHAnsi" w:hAnsiTheme="minorHAnsi" w:cs="Calibri"/>
          <w:iCs/>
          <w:sz w:val="22"/>
          <w:szCs w:val="22"/>
        </w:rPr>
        <w:t>techniczno</w:t>
      </w:r>
      <w:proofErr w:type="spellEnd"/>
      <w:r w:rsidRPr="00000AA3">
        <w:rPr>
          <w:rFonts w:asciiTheme="minorHAnsi" w:hAnsiTheme="minorHAnsi" w:cs="Calibri"/>
          <w:iCs/>
          <w:sz w:val="22"/>
          <w:szCs w:val="22"/>
        </w:rPr>
        <w:t xml:space="preserve"> – prawne umożliwiające potwierdzenie podpisu składanego </w:t>
      </w:r>
      <w:r w:rsidRPr="00000AA3">
        <w:rPr>
          <w:rFonts w:asciiTheme="minorHAnsi" w:hAnsiTheme="minorHAnsi" w:cs="Calibri"/>
          <w:iCs/>
          <w:sz w:val="22"/>
          <w:szCs w:val="22"/>
        </w:rPr>
        <w:lastRenderedPageBreak/>
        <w:t>przez użytkownika w kontakcie z administracją publiczną za pośrednictwem podmiotów korzystających z usług profilu zaufanego;</w:t>
      </w:r>
    </w:p>
    <w:p w14:paraId="205030D9" w14:textId="77777777" w:rsidR="006A088A" w:rsidRPr="00105783" w:rsidRDefault="00DD2493" w:rsidP="00B7610C">
      <w:pPr>
        <w:pStyle w:val="Akapitzlist"/>
        <w:numPr>
          <w:ilvl w:val="0"/>
          <w:numId w:val="38"/>
        </w:numPr>
        <w:spacing w:before="60" w:after="60"/>
        <w:ind w:left="426" w:hanging="426"/>
        <w:jc w:val="both"/>
        <w:rPr>
          <w:rFonts w:asciiTheme="minorHAnsi" w:hAnsiTheme="minorHAnsi" w:cs="Calibri"/>
          <w:sz w:val="22"/>
          <w:szCs w:val="22"/>
        </w:rPr>
      </w:pPr>
      <w:r w:rsidRPr="00105783" w:rsidDel="00DD2493">
        <w:rPr>
          <w:rFonts w:asciiTheme="minorHAnsi" w:hAnsiTheme="minorHAnsi" w:cs="Calibri"/>
          <w:sz w:val="22"/>
          <w:szCs w:val="22"/>
        </w:rPr>
        <w:t xml:space="preserve"> </w:t>
      </w:r>
      <w:r w:rsidR="00A85202" w:rsidRPr="00105783">
        <w:rPr>
          <w:rFonts w:asciiTheme="minorHAnsi" w:hAnsiTheme="minorHAnsi" w:cs="Calibri"/>
          <w:sz w:val="22"/>
          <w:szCs w:val="22"/>
        </w:rPr>
        <w:t>„</w:t>
      </w:r>
      <w:r w:rsidR="006A088A" w:rsidRPr="00105783">
        <w:rPr>
          <w:rFonts w:asciiTheme="minorHAnsi" w:hAnsiTheme="minorHAnsi" w:cs="Calibri"/>
          <w:sz w:val="22"/>
          <w:szCs w:val="22"/>
        </w:rPr>
        <w:t>Programie” oznacza</w:t>
      </w:r>
      <w:r w:rsidR="003237BF" w:rsidRPr="00105783">
        <w:rPr>
          <w:rFonts w:asciiTheme="minorHAnsi" w:hAnsiTheme="minorHAnsi" w:cs="Calibri"/>
          <w:sz w:val="22"/>
          <w:szCs w:val="22"/>
        </w:rPr>
        <w:t xml:space="preserve"> to </w:t>
      </w:r>
      <w:r w:rsidR="003237BF" w:rsidRPr="00105783">
        <w:rPr>
          <w:rFonts w:asciiTheme="minorHAnsi" w:hAnsiTheme="minorHAnsi"/>
          <w:sz w:val="22"/>
          <w:szCs w:val="22"/>
        </w:rPr>
        <w:t xml:space="preserve">Regionalny Program Operacyjny Województwa Dolnośląskiego 2014-2020 (RPO WD 2014-2020), zatwierdzony decyzją Komisji Europejskiej Nr CCI 2014PL16M2OP001 </w:t>
      </w:r>
      <w:r w:rsidR="00B01448" w:rsidRPr="00105783">
        <w:rPr>
          <w:rFonts w:asciiTheme="minorHAnsi" w:hAnsiTheme="minorHAnsi"/>
          <w:sz w:val="22"/>
          <w:szCs w:val="22"/>
        </w:rPr>
        <w:t xml:space="preserve">z dnia 18.12.2014 </w:t>
      </w:r>
      <w:r w:rsidR="003237BF" w:rsidRPr="00105783">
        <w:rPr>
          <w:rFonts w:asciiTheme="minorHAnsi" w:hAnsiTheme="minorHAnsi"/>
          <w:sz w:val="22"/>
          <w:szCs w:val="22"/>
        </w:rPr>
        <w:t xml:space="preserve">r. oraz przyjęty Uchwałą Nr 41/V/15 Zarządu Województwa Dolnośląskiego z dnia 21.01.2015 r. w sprawie przyjęcia Regionalnego Programu Operacyjnego Województwa Dolnośląskiego 2014-2020 (z </w:t>
      </w:r>
      <w:proofErr w:type="spellStart"/>
      <w:r w:rsidR="003237BF" w:rsidRPr="00105783">
        <w:rPr>
          <w:rFonts w:asciiTheme="minorHAnsi" w:hAnsiTheme="minorHAnsi"/>
          <w:sz w:val="22"/>
          <w:szCs w:val="22"/>
        </w:rPr>
        <w:t>późn</w:t>
      </w:r>
      <w:proofErr w:type="spellEnd"/>
      <w:r w:rsidR="003237BF" w:rsidRPr="00105783">
        <w:rPr>
          <w:rFonts w:asciiTheme="minorHAnsi" w:hAnsiTheme="minorHAnsi"/>
          <w:sz w:val="22"/>
          <w:szCs w:val="22"/>
        </w:rPr>
        <w:t>. zm.);</w:t>
      </w:r>
      <w:r w:rsidR="002442EF" w:rsidRPr="00105783">
        <w:rPr>
          <w:rFonts w:asciiTheme="minorHAnsi" w:hAnsiTheme="minorHAnsi"/>
          <w:sz w:val="22"/>
          <w:szCs w:val="22"/>
        </w:rPr>
        <w:t xml:space="preserve"> </w:t>
      </w:r>
    </w:p>
    <w:p w14:paraId="3F6EACE1" w14:textId="77777777" w:rsidR="004F5999" w:rsidRDefault="006A088A" w:rsidP="00B7610C">
      <w:pPr>
        <w:pStyle w:val="Akapitzlist"/>
        <w:numPr>
          <w:ilvl w:val="0"/>
          <w:numId w:val="38"/>
        </w:numPr>
        <w:spacing w:before="60" w:after="60"/>
        <w:ind w:left="357" w:hanging="357"/>
        <w:jc w:val="both"/>
        <w:rPr>
          <w:rFonts w:asciiTheme="minorHAnsi" w:hAnsiTheme="minorHAnsi" w:cs="Calibri"/>
          <w:sz w:val="22"/>
          <w:szCs w:val="22"/>
        </w:rPr>
      </w:pPr>
      <w:r w:rsidRPr="00105783">
        <w:rPr>
          <w:rFonts w:asciiTheme="minorHAnsi" w:hAnsiTheme="minorHAnsi" w:cs="Calibri"/>
          <w:sz w:val="22"/>
          <w:szCs w:val="22"/>
        </w:rPr>
        <w:t>„</w:t>
      </w:r>
      <w:r w:rsidR="004F5999" w:rsidRPr="00105783">
        <w:rPr>
          <w:rFonts w:asciiTheme="minorHAnsi" w:hAnsiTheme="minorHAnsi" w:cs="Calibri"/>
          <w:sz w:val="22"/>
          <w:szCs w:val="22"/>
        </w:rPr>
        <w:t xml:space="preserve">Projekcie” oznacza to Projekt </w:t>
      </w:r>
      <w:r w:rsidR="004F5999" w:rsidRPr="00105783">
        <w:rPr>
          <w:rFonts w:asciiTheme="minorHAnsi" w:eastAsia="Calibri" w:hAnsiTheme="minorHAnsi" w:cs="Calibri"/>
          <w:sz w:val="22"/>
          <w:szCs w:val="22"/>
          <w:lang w:eastAsia="en-US"/>
        </w:rPr>
        <w:t xml:space="preserve">nr </w:t>
      </w:r>
      <w:r w:rsidR="004F5999" w:rsidRPr="00105783">
        <w:rPr>
          <w:rFonts w:asciiTheme="minorHAnsi" w:eastAsia="Calibri" w:hAnsiTheme="minorHAnsi" w:cs="Arial"/>
          <w:b/>
          <w:i/>
          <w:iCs/>
          <w:sz w:val="22"/>
          <w:szCs w:val="22"/>
          <w:lang w:eastAsia="en-US"/>
        </w:rPr>
        <w:t xml:space="preserve">RPDS._ _.0_.0_-02-_ _ _ _/_ _ </w:t>
      </w:r>
      <w:r w:rsidR="004F5999" w:rsidRPr="00105783">
        <w:rPr>
          <w:rFonts w:asciiTheme="minorHAnsi" w:hAnsiTheme="minorHAnsi" w:cs="Calibri"/>
          <w:sz w:val="22"/>
          <w:szCs w:val="22"/>
        </w:rPr>
        <w:t>pt. [</w:t>
      </w:r>
      <w:r w:rsidR="004F5999" w:rsidRPr="00105783">
        <w:rPr>
          <w:rFonts w:asciiTheme="minorHAnsi" w:hAnsiTheme="minorHAnsi" w:cs="Calibri"/>
          <w:i/>
          <w:sz w:val="22"/>
          <w:szCs w:val="22"/>
        </w:rPr>
        <w:t>tytuł projektu</w:t>
      </w:r>
      <w:r w:rsidR="004F5999" w:rsidRPr="00105783">
        <w:rPr>
          <w:rFonts w:asciiTheme="minorHAnsi" w:hAnsiTheme="minorHAnsi" w:cs="Calibri"/>
          <w:sz w:val="22"/>
          <w:szCs w:val="22"/>
        </w:rPr>
        <w:t xml:space="preserve">] realizowany w ramach </w:t>
      </w:r>
      <w:r w:rsidR="004F5999" w:rsidRPr="00105783">
        <w:rPr>
          <w:rFonts w:asciiTheme="minorHAnsi" w:hAnsiTheme="minorHAnsi" w:cs="Calibri"/>
          <w:i/>
          <w:sz w:val="22"/>
          <w:szCs w:val="22"/>
        </w:rPr>
        <w:t>Działania/Poddziałania</w:t>
      </w:r>
      <w:r w:rsidR="004F5999" w:rsidRPr="00105783">
        <w:rPr>
          <w:rStyle w:val="Odwoanieprzypisudolnego"/>
          <w:rFonts w:asciiTheme="minorHAnsi" w:hAnsiTheme="minorHAnsi" w:cs="Calibri"/>
          <w:sz w:val="22"/>
          <w:szCs w:val="22"/>
        </w:rPr>
        <w:footnoteReference w:id="8"/>
      </w:r>
      <w:r w:rsidR="004F5999" w:rsidRPr="00105783">
        <w:rPr>
          <w:rFonts w:asciiTheme="minorHAnsi" w:hAnsiTheme="minorHAnsi" w:cs="Calibri"/>
          <w:sz w:val="22"/>
          <w:szCs w:val="22"/>
        </w:rPr>
        <w:t xml:space="preserve"> określony we wniosku o dofinansowanie; </w:t>
      </w:r>
    </w:p>
    <w:p w14:paraId="3AB1413B" w14:textId="5B80E1A2" w:rsidR="004F5999" w:rsidRPr="00105783" w:rsidRDefault="00AE3A6A" w:rsidP="00B7610C">
      <w:pPr>
        <w:pStyle w:val="Akapitzlist"/>
        <w:numPr>
          <w:ilvl w:val="0"/>
          <w:numId w:val="38"/>
        </w:numPr>
        <w:spacing w:before="60" w:after="60"/>
        <w:ind w:left="426" w:hanging="426"/>
        <w:jc w:val="both"/>
        <w:rPr>
          <w:rFonts w:asciiTheme="minorHAnsi" w:hAnsiTheme="minorHAnsi" w:cs="Calibri"/>
          <w:sz w:val="22"/>
          <w:szCs w:val="22"/>
        </w:rPr>
      </w:pPr>
      <w:r w:rsidRPr="00105783">
        <w:rPr>
          <w:rFonts w:asciiTheme="minorHAnsi" w:hAnsiTheme="minorHAnsi" w:cs="Calibri"/>
          <w:sz w:val="22"/>
          <w:szCs w:val="22"/>
        </w:rPr>
        <w:t>„</w:t>
      </w:r>
      <w:r w:rsidR="004F5999" w:rsidRPr="00105783">
        <w:rPr>
          <w:rFonts w:asciiTheme="minorHAnsi" w:hAnsiTheme="minorHAnsi" w:cs="Calibri"/>
          <w:sz w:val="22"/>
          <w:szCs w:val="22"/>
        </w:rPr>
        <w:t>wniosku o dofinansowanie” – należy przez to rozumieć wniosek o dofinansowanie Projektu</w:t>
      </w:r>
      <w:r w:rsidR="00C76290">
        <w:rPr>
          <w:rFonts w:asciiTheme="minorHAnsi" w:hAnsiTheme="minorHAnsi" w:cs="Calibri"/>
          <w:sz w:val="22"/>
          <w:szCs w:val="22"/>
        </w:rPr>
        <w:t>,</w:t>
      </w:r>
      <w:r w:rsidR="004F5999" w:rsidRPr="00105783">
        <w:rPr>
          <w:rFonts w:asciiTheme="minorHAnsi" w:hAnsiTheme="minorHAnsi" w:cs="Calibri"/>
          <w:sz w:val="22"/>
          <w:szCs w:val="22"/>
        </w:rPr>
        <w:t xml:space="preserve">  zatwierdzony w wersji elektronicznej w Systemie Obsługi Wniosków Aplikacyjnych (SOWA RPDS EFS), stanowiący integralną cz</w:t>
      </w:r>
      <w:r w:rsidR="00831317">
        <w:rPr>
          <w:rFonts w:asciiTheme="minorHAnsi" w:hAnsiTheme="minorHAnsi" w:cs="Calibri"/>
          <w:sz w:val="22"/>
          <w:szCs w:val="22"/>
        </w:rPr>
        <w:t>ę</w:t>
      </w:r>
      <w:r w:rsidR="004F5999" w:rsidRPr="00105783">
        <w:rPr>
          <w:rFonts w:asciiTheme="minorHAnsi" w:hAnsiTheme="minorHAnsi" w:cs="Calibri"/>
          <w:sz w:val="22"/>
          <w:szCs w:val="22"/>
        </w:rPr>
        <w:t>ść Umowy, zwany dalej „Wnioskiem”;</w:t>
      </w:r>
    </w:p>
    <w:p w14:paraId="3D205983" w14:textId="77777777" w:rsidR="006A088A" w:rsidRPr="00105783" w:rsidRDefault="004F5999" w:rsidP="00B7610C">
      <w:pPr>
        <w:pStyle w:val="Akapitzlist"/>
        <w:numPr>
          <w:ilvl w:val="0"/>
          <w:numId w:val="38"/>
        </w:numPr>
        <w:spacing w:before="60" w:after="60"/>
        <w:ind w:left="426" w:hanging="426"/>
        <w:jc w:val="both"/>
        <w:rPr>
          <w:rFonts w:asciiTheme="minorHAnsi" w:hAnsiTheme="minorHAnsi" w:cs="Calibri"/>
          <w:sz w:val="22"/>
          <w:szCs w:val="22"/>
        </w:rPr>
      </w:pPr>
      <w:r w:rsidRPr="00105783" w:rsidDel="004F5999">
        <w:rPr>
          <w:rFonts w:asciiTheme="minorHAnsi" w:hAnsiTheme="minorHAnsi" w:cs="Calibri"/>
          <w:sz w:val="22"/>
          <w:szCs w:val="22"/>
        </w:rPr>
        <w:t xml:space="preserve"> </w:t>
      </w:r>
      <w:r w:rsidR="006A088A" w:rsidRPr="00105783">
        <w:rPr>
          <w:rFonts w:asciiTheme="minorHAnsi" w:hAnsiTheme="minorHAnsi" w:cs="Calibri"/>
          <w:sz w:val="22"/>
          <w:szCs w:val="22"/>
        </w:rPr>
        <w:t>„przetwarzaniu danych osobowych” oznacza to jakiekolwiek operacje wykonywane na danych osobowych, takie jak zbieranie, utrwalanie, przechowywanie, opracowywanie, zmienianie, udostępnianie i usuwanie</w:t>
      </w:r>
      <w:r w:rsidR="0076180F" w:rsidRPr="00105783">
        <w:rPr>
          <w:rFonts w:asciiTheme="minorHAnsi" w:hAnsiTheme="minorHAnsi" w:cs="Calibri"/>
          <w:sz w:val="22"/>
          <w:szCs w:val="22"/>
        </w:rPr>
        <w:t>,</w:t>
      </w:r>
      <w:r w:rsidR="006A088A" w:rsidRPr="00105783">
        <w:rPr>
          <w:rFonts w:asciiTheme="minorHAnsi" w:hAnsiTheme="minorHAnsi" w:cs="Calibri"/>
          <w:sz w:val="22"/>
          <w:szCs w:val="22"/>
        </w:rPr>
        <w:t xml:space="preserve"> a zwłaszcza te, które wykonuje się w systemie informatycznym;</w:t>
      </w:r>
      <w:r w:rsidR="002442EF" w:rsidRPr="00105783">
        <w:rPr>
          <w:rFonts w:asciiTheme="minorHAnsi" w:hAnsiTheme="minorHAnsi" w:cs="Calibri"/>
          <w:sz w:val="22"/>
          <w:szCs w:val="22"/>
        </w:rPr>
        <w:t xml:space="preserve"> </w:t>
      </w:r>
    </w:p>
    <w:p w14:paraId="1D16D1B5" w14:textId="77777777" w:rsidR="00121A11" w:rsidRPr="00105783" w:rsidRDefault="0009756C" w:rsidP="00B7610C">
      <w:pPr>
        <w:pStyle w:val="Akapitzlist"/>
        <w:numPr>
          <w:ilvl w:val="0"/>
          <w:numId w:val="38"/>
        </w:numPr>
        <w:spacing w:before="60" w:after="60"/>
        <w:ind w:left="426" w:hanging="426"/>
        <w:jc w:val="both"/>
        <w:rPr>
          <w:rFonts w:asciiTheme="minorHAnsi" w:hAnsiTheme="minorHAnsi" w:cs="Calibri"/>
          <w:sz w:val="22"/>
          <w:szCs w:val="22"/>
        </w:rPr>
      </w:pPr>
      <w:r w:rsidRPr="00105783">
        <w:rPr>
          <w:rFonts w:asciiTheme="minorHAnsi" w:hAnsiTheme="minorHAnsi" w:cs="Calibri"/>
          <w:sz w:val="22"/>
          <w:szCs w:val="22"/>
        </w:rPr>
        <w:t>„</w:t>
      </w:r>
      <w:r w:rsidR="00121A11" w:rsidRPr="00105783">
        <w:rPr>
          <w:rFonts w:asciiTheme="minorHAnsi" w:hAnsiTheme="minorHAnsi" w:cs="Calibri"/>
          <w:sz w:val="22"/>
          <w:szCs w:val="22"/>
        </w:rPr>
        <w:t>Regulaminie konkursu” oznacza to dokument opracowany przez Instytucję Organizującą Konkurs, określający zasady przeprowadzenia konkursu oraz wskazujący prawa i obowiązki stron uczestniczących w procesie wyboru wniosków;</w:t>
      </w:r>
    </w:p>
    <w:p w14:paraId="0F77BB70" w14:textId="77777777" w:rsidR="00605072" w:rsidRPr="00105783" w:rsidRDefault="00605072" w:rsidP="00B7610C">
      <w:pPr>
        <w:pStyle w:val="Akapitzlist"/>
        <w:numPr>
          <w:ilvl w:val="0"/>
          <w:numId w:val="38"/>
        </w:numPr>
        <w:spacing w:before="60" w:after="60"/>
        <w:ind w:left="426" w:hanging="426"/>
        <w:jc w:val="both"/>
        <w:rPr>
          <w:rFonts w:asciiTheme="minorHAnsi" w:hAnsiTheme="minorHAnsi"/>
          <w:caps/>
          <w:sz w:val="22"/>
          <w:szCs w:val="22"/>
        </w:rPr>
      </w:pPr>
      <w:r w:rsidRPr="00105783">
        <w:rPr>
          <w:rFonts w:asciiTheme="minorHAnsi" w:hAnsiTheme="minorHAnsi"/>
          <w:sz w:val="22"/>
          <w:szCs w:val="22"/>
        </w:rPr>
        <w:t xml:space="preserve">„RODO” –należy przez to rozumieć </w:t>
      </w:r>
      <w:r w:rsidRPr="00105783">
        <w:rPr>
          <w:rFonts w:asciiTheme="minorHAnsi" w:eastAsia="Mincho" w:hAnsiTheme="minorHAnsi" w:cs="Calibri"/>
          <w:sz w:val="22"/>
          <w:szCs w:val="22"/>
        </w:rPr>
        <w:t xml:space="preserve">rozporządzenie Parlamentu Europejskiego i Rady (UE) 2016/679 z dnia 27 kwietnia </w:t>
      </w:r>
      <w:r w:rsidRPr="00105783">
        <w:rPr>
          <w:rFonts w:asciiTheme="minorHAnsi" w:hAnsiTheme="minorHAnsi" w:cs="Calibri"/>
          <w:sz w:val="22"/>
          <w:szCs w:val="22"/>
        </w:rPr>
        <w:t>2016</w:t>
      </w:r>
      <w:r w:rsidRPr="00105783">
        <w:rPr>
          <w:rFonts w:asciiTheme="minorHAnsi" w:eastAsia="Mincho" w:hAnsiTheme="minorHAnsi" w:cs="Calibri"/>
          <w:sz w:val="22"/>
          <w:szCs w:val="22"/>
        </w:rPr>
        <w:t xml:space="preserve"> r. w sprawie ochrony osób fizycznych w związku z przetwarzaniem danych osobowych i w sprawie swobodnego przepływu takich danych oraz uchylenia dyrektywy 95/46/WE (ogólne rozporządzenie o ochronie danych) (Dz. Urz. UE L 119 z 04.05.2016, str.1)</w:t>
      </w:r>
      <w:r w:rsidR="00634E42">
        <w:rPr>
          <w:rFonts w:asciiTheme="minorHAnsi" w:eastAsia="Mincho" w:hAnsiTheme="minorHAnsi" w:cs="Calibri"/>
          <w:sz w:val="22"/>
          <w:szCs w:val="22"/>
        </w:rPr>
        <w:t>;</w:t>
      </w:r>
    </w:p>
    <w:p w14:paraId="7F5E7161" w14:textId="77777777" w:rsidR="00121A11" w:rsidRPr="00105783" w:rsidRDefault="006A088A" w:rsidP="00B7610C">
      <w:pPr>
        <w:pStyle w:val="Akapitzlist"/>
        <w:numPr>
          <w:ilvl w:val="0"/>
          <w:numId w:val="38"/>
        </w:numPr>
        <w:spacing w:before="60" w:after="60"/>
        <w:ind w:left="426" w:hanging="426"/>
        <w:jc w:val="both"/>
        <w:rPr>
          <w:rFonts w:asciiTheme="minorHAnsi" w:hAnsiTheme="minorHAnsi" w:cs="Calibri"/>
          <w:sz w:val="22"/>
          <w:szCs w:val="22"/>
        </w:rPr>
      </w:pPr>
      <w:r w:rsidRPr="00105783">
        <w:rPr>
          <w:rFonts w:asciiTheme="minorHAnsi" w:hAnsiTheme="minorHAnsi" w:cs="Calibri"/>
          <w:sz w:val="22"/>
          <w:szCs w:val="22"/>
        </w:rPr>
        <w:t xml:space="preserve">„SL2014” oznacza to </w:t>
      </w:r>
      <w:r w:rsidR="00064D5C" w:rsidRPr="00105783">
        <w:rPr>
          <w:rFonts w:asciiTheme="minorHAnsi" w:hAnsiTheme="minorHAnsi" w:cs="Calibri"/>
          <w:sz w:val="22"/>
          <w:szCs w:val="22"/>
        </w:rPr>
        <w:t>aplikację główną centralnego systemu teleinformatycznego, o którym mowa w rozdziale 16</w:t>
      </w:r>
      <w:r w:rsidR="002E542B" w:rsidRPr="00105783">
        <w:rPr>
          <w:rFonts w:asciiTheme="minorHAnsi" w:eastAsia="Calibri" w:hAnsiTheme="minorHAnsi" w:cs="Calibri"/>
          <w:sz w:val="22"/>
          <w:szCs w:val="22"/>
          <w:lang w:eastAsia="en-US"/>
        </w:rPr>
        <w:t xml:space="preserve"> ustawy wdrożeniowej, </w:t>
      </w:r>
      <w:r w:rsidR="00E14203" w:rsidRPr="00105783">
        <w:rPr>
          <w:rFonts w:asciiTheme="minorHAnsi" w:hAnsiTheme="minorHAnsi" w:cs="Calibri"/>
          <w:sz w:val="22"/>
          <w:szCs w:val="22"/>
        </w:rPr>
        <w:t>z dnia 11 lipca 2014 r. o zasadach realizacji programów w zakresie polityki spójności finansowanych w perspektywie finansowej 2014-2020</w:t>
      </w:r>
      <w:r w:rsidR="00941D60" w:rsidRPr="00105783">
        <w:rPr>
          <w:rFonts w:asciiTheme="minorHAnsi" w:hAnsiTheme="minorHAnsi" w:cs="Calibri"/>
          <w:sz w:val="22"/>
          <w:szCs w:val="22"/>
        </w:rPr>
        <w:t>, wykorzystywaną w </w:t>
      </w:r>
      <w:r w:rsidR="00064D5C" w:rsidRPr="00105783">
        <w:rPr>
          <w:rFonts w:asciiTheme="minorHAnsi" w:hAnsiTheme="minorHAnsi" w:cs="Calibri"/>
          <w:sz w:val="22"/>
          <w:szCs w:val="22"/>
        </w:rPr>
        <w:t>procesie rozliczania Projektu oraz komunikowania z Instytucją Zarządzającą</w:t>
      </w:r>
      <w:r w:rsidR="00180DBE" w:rsidRPr="00105783">
        <w:rPr>
          <w:rFonts w:asciiTheme="minorHAnsi" w:hAnsiTheme="minorHAnsi" w:cs="Calibri"/>
          <w:sz w:val="22"/>
          <w:szCs w:val="22"/>
        </w:rPr>
        <w:t>;</w:t>
      </w:r>
    </w:p>
    <w:p w14:paraId="65309132" w14:textId="77777777" w:rsidR="00121A11" w:rsidRPr="00105783" w:rsidRDefault="00121A11" w:rsidP="00B7610C">
      <w:pPr>
        <w:pStyle w:val="Akapitzlist"/>
        <w:numPr>
          <w:ilvl w:val="0"/>
          <w:numId w:val="38"/>
        </w:numPr>
        <w:spacing w:before="60" w:after="60"/>
        <w:ind w:left="426" w:hanging="426"/>
        <w:jc w:val="both"/>
        <w:rPr>
          <w:rFonts w:asciiTheme="minorHAnsi" w:hAnsiTheme="minorHAnsi" w:cs="Calibri"/>
          <w:sz w:val="22"/>
          <w:szCs w:val="22"/>
        </w:rPr>
      </w:pPr>
      <w:r w:rsidRPr="00105783">
        <w:rPr>
          <w:rFonts w:asciiTheme="minorHAnsi" w:hAnsiTheme="minorHAnsi" w:cs="Calibri"/>
          <w:sz w:val="22"/>
          <w:szCs w:val="22"/>
        </w:rPr>
        <w:t xml:space="preserve">„stawce jednostkowej” oznacza to stawkę dla danego towaru lub usługi, dla którego/której szczegółowy zakres oraz cena jednostkowa określone zostały w </w:t>
      </w:r>
      <w:r w:rsidR="00324C3A" w:rsidRPr="00105783">
        <w:rPr>
          <w:rFonts w:asciiTheme="minorHAnsi" w:hAnsiTheme="minorHAnsi" w:cs="Calibri"/>
          <w:i/>
          <w:sz w:val="22"/>
          <w:szCs w:val="22"/>
        </w:rPr>
        <w:t>W</w:t>
      </w:r>
      <w:r w:rsidR="004C0896" w:rsidRPr="00105783">
        <w:rPr>
          <w:rFonts w:asciiTheme="minorHAnsi" w:hAnsiTheme="minorHAnsi" w:cs="Calibri"/>
          <w:i/>
          <w:sz w:val="22"/>
          <w:szCs w:val="22"/>
        </w:rPr>
        <w:t>ytycznych</w:t>
      </w:r>
      <w:r w:rsidR="004C0896" w:rsidRPr="00105783">
        <w:rPr>
          <w:rFonts w:asciiTheme="minorHAnsi" w:hAnsiTheme="minorHAnsi" w:cs="Calibri"/>
          <w:sz w:val="22"/>
          <w:szCs w:val="22"/>
        </w:rPr>
        <w:t>, o których</w:t>
      </w:r>
      <w:r w:rsidRPr="00105783">
        <w:rPr>
          <w:rFonts w:asciiTheme="minorHAnsi" w:hAnsiTheme="minorHAnsi" w:cs="Calibri"/>
          <w:sz w:val="22"/>
          <w:szCs w:val="22"/>
        </w:rPr>
        <w:t xml:space="preserve"> mowa</w:t>
      </w:r>
      <w:r w:rsidR="00941D60" w:rsidRPr="00105783">
        <w:rPr>
          <w:rFonts w:asciiTheme="minorHAnsi" w:hAnsiTheme="minorHAnsi" w:cs="Calibri"/>
          <w:sz w:val="22"/>
          <w:szCs w:val="22"/>
        </w:rPr>
        <w:t xml:space="preserve"> w § </w:t>
      </w:r>
      <w:r w:rsidR="00A17DBB" w:rsidRPr="00105783">
        <w:rPr>
          <w:rFonts w:asciiTheme="minorHAnsi" w:hAnsiTheme="minorHAnsi" w:cs="Calibri"/>
          <w:sz w:val="22"/>
          <w:szCs w:val="22"/>
        </w:rPr>
        <w:t xml:space="preserve">4 </w:t>
      </w:r>
      <w:r w:rsidR="00E92490" w:rsidRPr="00105783">
        <w:rPr>
          <w:rFonts w:asciiTheme="minorHAnsi" w:hAnsiTheme="minorHAnsi" w:cs="Calibri"/>
          <w:sz w:val="22"/>
          <w:szCs w:val="22"/>
        </w:rPr>
        <w:t xml:space="preserve">ust.6 pkt. 2 </w:t>
      </w:r>
      <w:r w:rsidR="004A7C5E" w:rsidRPr="00105783">
        <w:rPr>
          <w:rFonts w:asciiTheme="minorHAnsi" w:hAnsiTheme="minorHAnsi" w:cs="Calibri"/>
          <w:sz w:val="22"/>
          <w:szCs w:val="22"/>
        </w:rPr>
        <w:t>U</w:t>
      </w:r>
      <w:r w:rsidR="00E92490" w:rsidRPr="00105783">
        <w:rPr>
          <w:rFonts w:asciiTheme="minorHAnsi" w:hAnsiTheme="minorHAnsi" w:cs="Calibri"/>
          <w:sz w:val="22"/>
          <w:szCs w:val="22"/>
        </w:rPr>
        <w:t>mowy</w:t>
      </w:r>
      <w:r w:rsidRPr="00105783">
        <w:rPr>
          <w:rFonts w:asciiTheme="minorHAnsi" w:hAnsiTheme="minorHAnsi" w:cs="Calibri"/>
          <w:sz w:val="22"/>
          <w:szCs w:val="22"/>
        </w:rPr>
        <w:t xml:space="preserve"> lub innych wytycznych horyzontalnych lub aktach delegowanych </w:t>
      </w:r>
      <w:r w:rsidR="00093EFE">
        <w:rPr>
          <w:rFonts w:asciiTheme="minorHAnsi" w:hAnsiTheme="minorHAnsi" w:cs="Calibri"/>
          <w:sz w:val="22"/>
          <w:szCs w:val="22"/>
        </w:rPr>
        <w:br/>
      </w:r>
      <w:r w:rsidRPr="00105783">
        <w:rPr>
          <w:rFonts w:asciiTheme="minorHAnsi" w:hAnsiTheme="minorHAnsi" w:cs="Calibri"/>
          <w:sz w:val="22"/>
          <w:szCs w:val="22"/>
        </w:rPr>
        <w:t>KE (zgodnie z art. 14 ust. 1 rozporządz</w:t>
      </w:r>
      <w:r w:rsidR="00941D60" w:rsidRPr="00105783">
        <w:rPr>
          <w:rFonts w:asciiTheme="minorHAnsi" w:hAnsiTheme="minorHAnsi" w:cs="Calibri"/>
          <w:sz w:val="22"/>
          <w:szCs w:val="22"/>
        </w:rPr>
        <w:t>enia Parlamentu Europejskiego i </w:t>
      </w:r>
      <w:r w:rsidRPr="00105783">
        <w:rPr>
          <w:rFonts w:asciiTheme="minorHAnsi" w:hAnsiTheme="minorHAnsi" w:cs="Calibri"/>
          <w:sz w:val="22"/>
          <w:szCs w:val="22"/>
        </w:rPr>
        <w:t xml:space="preserve">Rady (UE) nr 1300/2013 </w:t>
      </w:r>
      <w:r w:rsidR="005E2898">
        <w:rPr>
          <w:rFonts w:asciiTheme="minorHAnsi" w:hAnsiTheme="minorHAnsi" w:cs="Calibri"/>
          <w:sz w:val="22"/>
          <w:szCs w:val="22"/>
        </w:rPr>
        <w:br/>
      </w:r>
      <w:r w:rsidRPr="00105783">
        <w:rPr>
          <w:rFonts w:asciiTheme="minorHAnsi" w:hAnsiTheme="minorHAnsi" w:cs="Calibri"/>
          <w:sz w:val="22"/>
          <w:szCs w:val="22"/>
        </w:rPr>
        <w:t xml:space="preserve">z dnia 17 grudnia 2013 r. w sprawie Funduszu Spójności i uchylającym rozporządzenie (WE) nr 1084/2006 (str. 281) lub regulaminie konkursu lub dokumentacji dotyczącej </w:t>
      </w:r>
      <w:r w:rsidR="001217D9" w:rsidRPr="00105783">
        <w:rPr>
          <w:rFonts w:asciiTheme="minorHAnsi" w:hAnsiTheme="minorHAnsi" w:cs="Calibri"/>
          <w:sz w:val="22"/>
          <w:szCs w:val="22"/>
        </w:rPr>
        <w:t>P</w:t>
      </w:r>
      <w:r w:rsidRPr="00105783">
        <w:rPr>
          <w:rFonts w:asciiTheme="minorHAnsi" w:hAnsiTheme="minorHAnsi" w:cs="Calibri"/>
          <w:sz w:val="22"/>
          <w:szCs w:val="22"/>
        </w:rPr>
        <w:t>rojektów zgłaszanych w trybie pozakonkursowym</w:t>
      </w:r>
      <w:r w:rsidR="00180DBE" w:rsidRPr="00105783">
        <w:rPr>
          <w:rFonts w:asciiTheme="minorHAnsi" w:hAnsiTheme="minorHAnsi" w:cs="Calibri"/>
          <w:sz w:val="22"/>
          <w:szCs w:val="22"/>
        </w:rPr>
        <w:t xml:space="preserve">; </w:t>
      </w:r>
    </w:p>
    <w:p w14:paraId="133F07DA" w14:textId="77777777" w:rsidR="00A85202" w:rsidRPr="00105783" w:rsidRDefault="00A85202" w:rsidP="00B7610C">
      <w:pPr>
        <w:pStyle w:val="Akapitzlist"/>
        <w:numPr>
          <w:ilvl w:val="0"/>
          <w:numId w:val="38"/>
        </w:numPr>
        <w:spacing w:before="60" w:after="60"/>
        <w:ind w:left="426" w:hanging="426"/>
        <w:jc w:val="both"/>
        <w:rPr>
          <w:rFonts w:asciiTheme="minorHAnsi" w:hAnsiTheme="minorHAnsi" w:cs="Calibri"/>
          <w:i/>
          <w:iCs/>
          <w:sz w:val="22"/>
          <w:szCs w:val="22"/>
        </w:rPr>
      </w:pPr>
      <w:r w:rsidRPr="00105783">
        <w:rPr>
          <w:rFonts w:asciiTheme="minorHAnsi" w:hAnsiTheme="minorHAnsi" w:cs="Calibri"/>
          <w:sz w:val="22"/>
          <w:szCs w:val="22"/>
        </w:rPr>
        <w:t xml:space="preserve">„stronie internetowej Instytucji Zarządzającej” oznacza to stronę internetową pod adresem: </w:t>
      </w:r>
      <w:r w:rsidR="00B01448" w:rsidRPr="00105783">
        <w:rPr>
          <w:rFonts w:asciiTheme="minorHAnsi" w:hAnsiTheme="minorHAnsi" w:cs="Calibri"/>
          <w:sz w:val="22"/>
          <w:szCs w:val="22"/>
        </w:rPr>
        <w:t>www.rpo.dolnyslask.pl</w:t>
      </w:r>
      <w:r w:rsidR="00180DBE" w:rsidRPr="00105783">
        <w:rPr>
          <w:rFonts w:asciiTheme="minorHAnsi" w:hAnsiTheme="minorHAnsi" w:cs="Calibri"/>
          <w:sz w:val="22"/>
          <w:szCs w:val="22"/>
        </w:rPr>
        <w:t>;</w:t>
      </w:r>
      <w:r w:rsidR="002442EF" w:rsidRPr="00105783">
        <w:rPr>
          <w:rFonts w:asciiTheme="minorHAnsi" w:hAnsiTheme="minorHAnsi" w:cs="Calibri"/>
          <w:i/>
          <w:iCs/>
          <w:sz w:val="22"/>
          <w:szCs w:val="22"/>
        </w:rPr>
        <w:t xml:space="preserve"> </w:t>
      </w:r>
    </w:p>
    <w:p w14:paraId="741D041E" w14:textId="77777777" w:rsidR="002442EF" w:rsidRPr="00105783" w:rsidRDefault="002442EF" w:rsidP="00B7610C">
      <w:pPr>
        <w:pStyle w:val="Akapitzlist"/>
        <w:numPr>
          <w:ilvl w:val="0"/>
          <w:numId w:val="38"/>
        </w:numPr>
        <w:spacing w:before="60" w:after="60"/>
        <w:ind w:left="426" w:hanging="426"/>
        <w:jc w:val="both"/>
        <w:rPr>
          <w:rFonts w:asciiTheme="minorHAnsi" w:hAnsiTheme="minorHAnsi"/>
          <w:sz w:val="22"/>
          <w:szCs w:val="22"/>
        </w:rPr>
      </w:pPr>
      <w:r w:rsidRPr="00105783">
        <w:rPr>
          <w:rFonts w:asciiTheme="minorHAnsi" w:hAnsiTheme="minorHAnsi"/>
          <w:sz w:val="22"/>
          <w:szCs w:val="22"/>
        </w:rPr>
        <w:t>„</w:t>
      </w:r>
      <w:proofErr w:type="spellStart"/>
      <w:r w:rsidRPr="00105783">
        <w:rPr>
          <w:rFonts w:asciiTheme="minorHAnsi" w:hAnsiTheme="minorHAnsi"/>
          <w:sz w:val="22"/>
          <w:szCs w:val="22"/>
        </w:rPr>
        <w:t>SzOOP</w:t>
      </w:r>
      <w:proofErr w:type="spellEnd"/>
      <w:r w:rsidRPr="00105783">
        <w:rPr>
          <w:rFonts w:asciiTheme="minorHAnsi" w:hAnsiTheme="minorHAnsi"/>
          <w:sz w:val="22"/>
          <w:szCs w:val="22"/>
        </w:rPr>
        <w:t xml:space="preserve">” – należy przez to rozumieć Szczegółowy Opis Osi Priorytetowych Regionalnego Programu Operacyjnego Województwa Dolnośląskiego 2014-2020 </w:t>
      </w:r>
      <w:r w:rsidR="00E14203" w:rsidRPr="00105783">
        <w:rPr>
          <w:rFonts w:asciiTheme="minorHAnsi" w:hAnsiTheme="minorHAnsi"/>
          <w:sz w:val="22"/>
          <w:szCs w:val="22"/>
        </w:rPr>
        <w:t xml:space="preserve">przyjęty </w:t>
      </w:r>
      <w:r w:rsidR="0030654F" w:rsidRPr="00105783">
        <w:rPr>
          <w:rFonts w:asciiTheme="minorHAnsi" w:hAnsiTheme="minorHAnsi"/>
          <w:sz w:val="22"/>
          <w:szCs w:val="22"/>
        </w:rPr>
        <w:t>…………….</w:t>
      </w:r>
      <w:r w:rsidR="00E14203" w:rsidRPr="00105783">
        <w:rPr>
          <w:rStyle w:val="Odwoanieprzypisudolnego"/>
          <w:rFonts w:asciiTheme="minorHAnsi" w:hAnsiTheme="minorHAnsi"/>
          <w:sz w:val="22"/>
          <w:szCs w:val="22"/>
        </w:rPr>
        <w:footnoteReference w:id="9"/>
      </w:r>
      <w:r w:rsidR="00180DBE" w:rsidRPr="00105783">
        <w:rPr>
          <w:rFonts w:asciiTheme="minorHAnsi" w:hAnsiTheme="minorHAnsi"/>
          <w:sz w:val="22"/>
          <w:szCs w:val="22"/>
        </w:rPr>
        <w:t>;</w:t>
      </w:r>
    </w:p>
    <w:p w14:paraId="1833EF82" w14:textId="77777777" w:rsidR="00A85202" w:rsidRPr="00105783" w:rsidRDefault="00A85202" w:rsidP="00B7610C">
      <w:pPr>
        <w:pStyle w:val="Akapitzlist"/>
        <w:numPr>
          <w:ilvl w:val="0"/>
          <w:numId w:val="38"/>
        </w:numPr>
        <w:spacing w:before="60" w:after="60"/>
        <w:ind w:left="426" w:hanging="426"/>
        <w:jc w:val="both"/>
        <w:rPr>
          <w:rFonts w:asciiTheme="minorHAnsi" w:hAnsiTheme="minorHAnsi" w:cs="Calibri"/>
          <w:sz w:val="22"/>
          <w:szCs w:val="22"/>
        </w:rPr>
      </w:pPr>
      <w:r w:rsidRPr="00105783">
        <w:rPr>
          <w:rFonts w:asciiTheme="minorHAnsi" w:hAnsiTheme="minorHAnsi" w:cs="Calibri"/>
          <w:iCs/>
          <w:sz w:val="22"/>
          <w:szCs w:val="22"/>
        </w:rPr>
        <w:t xml:space="preserve">„uczestniku Projektu” oznacza to uczestnika </w:t>
      </w:r>
      <w:r w:rsidR="00E14203" w:rsidRPr="00105783">
        <w:rPr>
          <w:rFonts w:asciiTheme="minorHAnsi" w:hAnsiTheme="minorHAnsi" w:cs="Calibri"/>
          <w:iCs/>
          <w:sz w:val="22"/>
          <w:szCs w:val="22"/>
        </w:rPr>
        <w:t>P</w:t>
      </w:r>
      <w:r w:rsidR="00943F09" w:rsidRPr="00105783">
        <w:rPr>
          <w:rFonts w:asciiTheme="minorHAnsi" w:hAnsiTheme="minorHAnsi" w:cs="Calibri"/>
          <w:iCs/>
          <w:sz w:val="22"/>
          <w:szCs w:val="22"/>
        </w:rPr>
        <w:t xml:space="preserve">rojektu </w:t>
      </w:r>
      <w:r w:rsidRPr="00105783">
        <w:rPr>
          <w:rFonts w:asciiTheme="minorHAnsi" w:hAnsiTheme="minorHAnsi" w:cs="Calibri"/>
          <w:iCs/>
          <w:sz w:val="22"/>
          <w:szCs w:val="22"/>
        </w:rPr>
        <w:t xml:space="preserve">w rozumieniu </w:t>
      </w:r>
      <w:r w:rsidRPr="00105783">
        <w:rPr>
          <w:rFonts w:asciiTheme="minorHAnsi" w:hAnsiTheme="minorHAnsi" w:cs="Calibri"/>
          <w:i/>
          <w:iCs/>
          <w:sz w:val="22"/>
          <w:szCs w:val="22"/>
        </w:rPr>
        <w:t xml:space="preserve">Wytycznych w zakresie monitorowania postępu rzeczowego realizacji programów operacyjnych na lata 2014-2020, </w:t>
      </w:r>
      <w:r w:rsidRPr="00105783">
        <w:rPr>
          <w:rFonts w:asciiTheme="minorHAnsi" w:hAnsiTheme="minorHAnsi" w:cs="Calibri"/>
          <w:iCs/>
          <w:sz w:val="22"/>
          <w:szCs w:val="22"/>
        </w:rPr>
        <w:t xml:space="preserve">zamieszczonych </w:t>
      </w:r>
      <w:r w:rsidRPr="00105783">
        <w:rPr>
          <w:rFonts w:asciiTheme="minorHAnsi" w:hAnsiTheme="minorHAnsi" w:cs="Calibri"/>
          <w:sz w:val="22"/>
          <w:szCs w:val="22"/>
        </w:rPr>
        <w:t>na stronie in</w:t>
      </w:r>
      <w:r w:rsidR="0009196B" w:rsidRPr="00105783">
        <w:rPr>
          <w:rFonts w:asciiTheme="minorHAnsi" w:hAnsiTheme="minorHAnsi" w:cs="Calibri"/>
          <w:sz w:val="22"/>
          <w:szCs w:val="22"/>
        </w:rPr>
        <w:t>ternetowej Instytucji Zarządzaj</w:t>
      </w:r>
      <w:r w:rsidRPr="00105783">
        <w:rPr>
          <w:rFonts w:asciiTheme="minorHAnsi" w:hAnsiTheme="minorHAnsi" w:cs="Calibri"/>
          <w:sz w:val="22"/>
          <w:szCs w:val="22"/>
        </w:rPr>
        <w:t>ącej</w:t>
      </w:r>
      <w:r w:rsidRPr="00105783">
        <w:rPr>
          <w:rFonts w:asciiTheme="minorHAnsi" w:hAnsiTheme="minorHAnsi" w:cs="Calibri"/>
          <w:iCs/>
          <w:sz w:val="22"/>
          <w:szCs w:val="22"/>
        </w:rPr>
        <w:t>;</w:t>
      </w:r>
      <w:r w:rsidRPr="00105783">
        <w:rPr>
          <w:rFonts w:asciiTheme="minorHAnsi" w:hAnsiTheme="minorHAnsi" w:cs="Calibri"/>
          <w:sz w:val="22"/>
          <w:szCs w:val="22"/>
        </w:rPr>
        <w:t xml:space="preserve"> </w:t>
      </w:r>
    </w:p>
    <w:p w14:paraId="1B780467" w14:textId="77777777" w:rsidR="00BE6ACF" w:rsidRPr="00105783" w:rsidRDefault="0023532B" w:rsidP="00B7610C">
      <w:pPr>
        <w:pStyle w:val="Akapitzlist"/>
        <w:numPr>
          <w:ilvl w:val="0"/>
          <w:numId w:val="38"/>
        </w:numPr>
        <w:spacing w:before="60" w:after="60"/>
        <w:ind w:left="426" w:hanging="426"/>
        <w:jc w:val="both"/>
        <w:rPr>
          <w:rFonts w:asciiTheme="minorHAnsi" w:hAnsiTheme="minorHAnsi" w:cs="Calibri"/>
          <w:sz w:val="22"/>
          <w:szCs w:val="22"/>
        </w:rPr>
      </w:pPr>
      <w:r w:rsidRPr="00105783">
        <w:rPr>
          <w:rFonts w:asciiTheme="minorHAnsi" w:hAnsiTheme="minorHAnsi"/>
          <w:sz w:val="22"/>
          <w:szCs w:val="22"/>
        </w:rPr>
        <w:t>„</w:t>
      </w:r>
      <w:r w:rsidR="00200268" w:rsidRPr="00105783">
        <w:rPr>
          <w:rFonts w:asciiTheme="minorHAnsi" w:hAnsiTheme="minorHAnsi"/>
          <w:sz w:val="22"/>
          <w:szCs w:val="22"/>
        </w:rPr>
        <w:t>ustawie o finansach publicznych” oznacza to ustawę z dnia 27 sierpnia 2009 r.</w:t>
      </w:r>
      <w:r w:rsidR="00200268" w:rsidRPr="00105783" w:rsidDel="006E1482">
        <w:rPr>
          <w:rFonts w:asciiTheme="minorHAnsi" w:hAnsiTheme="minorHAnsi"/>
          <w:sz w:val="22"/>
          <w:szCs w:val="22"/>
        </w:rPr>
        <w:t xml:space="preserve"> </w:t>
      </w:r>
      <w:r w:rsidR="00200268" w:rsidRPr="00105783">
        <w:rPr>
          <w:rFonts w:asciiTheme="minorHAnsi" w:hAnsiTheme="minorHAnsi"/>
          <w:sz w:val="22"/>
          <w:szCs w:val="22"/>
        </w:rPr>
        <w:t>o finansach publicznych;</w:t>
      </w:r>
    </w:p>
    <w:p w14:paraId="664DA368" w14:textId="77777777" w:rsidR="00585F33" w:rsidRPr="00105783" w:rsidRDefault="00585F33" w:rsidP="00B7610C">
      <w:pPr>
        <w:pStyle w:val="Akapitzlist"/>
        <w:numPr>
          <w:ilvl w:val="0"/>
          <w:numId w:val="38"/>
        </w:numPr>
        <w:spacing w:before="60" w:after="60"/>
        <w:ind w:left="426" w:hanging="426"/>
        <w:jc w:val="both"/>
        <w:rPr>
          <w:rFonts w:asciiTheme="minorHAnsi" w:hAnsiTheme="minorHAnsi"/>
          <w:caps/>
          <w:sz w:val="22"/>
          <w:szCs w:val="22"/>
        </w:rPr>
      </w:pPr>
      <w:r w:rsidRPr="00105783">
        <w:rPr>
          <w:rFonts w:asciiTheme="minorHAnsi" w:hAnsiTheme="minorHAnsi"/>
          <w:sz w:val="22"/>
          <w:szCs w:val="22"/>
        </w:rPr>
        <w:t>„</w:t>
      </w:r>
      <w:r w:rsidRPr="00105783">
        <w:rPr>
          <w:rFonts w:asciiTheme="minorHAnsi" w:hAnsiTheme="minorHAnsi" w:cs="Calibri"/>
          <w:sz w:val="22"/>
          <w:szCs w:val="22"/>
        </w:rPr>
        <w:t>ustawie</w:t>
      </w:r>
      <w:r w:rsidRPr="00105783">
        <w:rPr>
          <w:rFonts w:asciiTheme="minorHAnsi" w:hAnsiTheme="minorHAnsi"/>
          <w:sz w:val="22"/>
          <w:szCs w:val="22"/>
        </w:rPr>
        <w:t xml:space="preserve"> o ochronie danych osobowych” –</w:t>
      </w:r>
      <w:r w:rsidR="001D7ACF">
        <w:rPr>
          <w:rFonts w:asciiTheme="minorHAnsi" w:hAnsiTheme="minorHAnsi"/>
          <w:sz w:val="22"/>
          <w:szCs w:val="22"/>
        </w:rPr>
        <w:t xml:space="preserve">oznacza to </w:t>
      </w:r>
      <w:r w:rsidR="000A5C43">
        <w:rPr>
          <w:rFonts w:asciiTheme="minorHAnsi" w:hAnsiTheme="minorHAnsi"/>
          <w:sz w:val="22"/>
          <w:szCs w:val="22"/>
        </w:rPr>
        <w:t xml:space="preserve"> </w:t>
      </w:r>
      <w:r w:rsidRPr="00105783">
        <w:rPr>
          <w:rFonts w:asciiTheme="minorHAnsi" w:hAnsiTheme="minorHAnsi"/>
          <w:sz w:val="22"/>
          <w:szCs w:val="22"/>
        </w:rPr>
        <w:t>ustawę z dnia 10 maja 2018 r. o ochronie danych osobowych</w:t>
      </w:r>
      <w:r w:rsidR="00445EE4">
        <w:rPr>
          <w:rFonts w:asciiTheme="minorHAnsi" w:hAnsiTheme="minorHAnsi"/>
          <w:sz w:val="22"/>
          <w:szCs w:val="22"/>
        </w:rPr>
        <w:t>;</w:t>
      </w:r>
      <w:r w:rsidRPr="00105783">
        <w:rPr>
          <w:rFonts w:asciiTheme="minorHAnsi" w:hAnsiTheme="minorHAnsi"/>
          <w:sz w:val="22"/>
          <w:szCs w:val="22"/>
        </w:rPr>
        <w:t xml:space="preserve"> </w:t>
      </w:r>
    </w:p>
    <w:p w14:paraId="4B82AB44" w14:textId="02F1863B" w:rsidR="00BE6ACF" w:rsidRPr="00105783" w:rsidRDefault="006A088A" w:rsidP="00B7610C">
      <w:pPr>
        <w:pStyle w:val="Akapitzlist"/>
        <w:numPr>
          <w:ilvl w:val="0"/>
          <w:numId w:val="38"/>
        </w:numPr>
        <w:spacing w:before="60" w:after="60"/>
        <w:ind w:left="426" w:hanging="426"/>
        <w:jc w:val="both"/>
        <w:rPr>
          <w:rFonts w:asciiTheme="minorHAnsi" w:hAnsiTheme="minorHAnsi" w:cs="Calibri"/>
          <w:sz w:val="22"/>
          <w:szCs w:val="22"/>
        </w:rPr>
      </w:pPr>
      <w:r w:rsidRPr="00105783">
        <w:rPr>
          <w:rFonts w:asciiTheme="minorHAnsi" w:hAnsiTheme="minorHAnsi" w:cs="Calibri"/>
          <w:sz w:val="22"/>
          <w:szCs w:val="22"/>
        </w:rPr>
        <w:t xml:space="preserve">„ustawie </w:t>
      </w:r>
      <w:proofErr w:type="spellStart"/>
      <w:r w:rsidRPr="00105783">
        <w:rPr>
          <w:rFonts w:asciiTheme="minorHAnsi" w:hAnsiTheme="minorHAnsi" w:cs="Calibri"/>
          <w:sz w:val="22"/>
          <w:szCs w:val="22"/>
        </w:rPr>
        <w:t>Pzp</w:t>
      </w:r>
      <w:proofErr w:type="spellEnd"/>
      <w:r w:rsidRPr="00105783">
        <w:rPr>
          <w:rFonts w:asciiTheme="minorHAnsi" w:hAnsiTheme="minorHAnsi" w:cs="Calibri"/>
          <w:sz w:val="22"/>
          <w:szCs w:val="22"/>
        </w:rPr>
        <w:t xml:space="preserve">” oznacza to ustawę z dnia </w:t>
      </w:r>
      <w:r w:rsidR="00E32CA7">
        <w:rPr>
          <w:rFonts w:asciiTheme="minorHAnsi" w:hAnsiTheme="minorHAnsi" w:cs="Calibri"/>
          <w:sz w:val="22"/>
          <w:szCs w:val="22"/>
        </w:rPr>
        <w:t>11 września</w:t>
      </w:r>
      <w:r w:rsidRPr="00105783">
        <w:rPr>
          <w:rFonts w:asciiTheme="minorHAnsi" w:hAnsiTheme="minorHAnsi" w:cs="Calibri"/>
          <w:sz w:val="22"/>
          <w:szCs w:val="22"/>
        </w:rPr>
        <w:t xml:space="preserve"> 20</w:t>
      </w:r>
      <w:r w:rsidR="00E32CA7">
        <w:rPr>
          <w:rFonts w:asciiTheme="minorHAnsi" w:hAnsiTheme="minorHAnsi" w:cs="Calibri"/>
          <w:sz w:val="22"/>
          <w:szCs w:val="22"/>
        </w:rPr>
        <w:t>19</w:t>
      </w:r>
      <w:r w:rsidRPr="00105783">
        <w:rPr>
          <w:rFonts w:asciiTheme="minorHAnsi" w:hAnsiTheme="minorHAnsi" w:cs="Calibri"/>
          <w:sz w:val="22"/>
          <w:szCs w:val="22"/>
        </w:rPr>
        <w:t xml:space="preserve"> r. – Prawo zamówień publicznych;</w:t>
      </w:r>
      <w:r w:rsidR="002442EF" w:rsidRPr="00105783">
        <w:rPr>
          <w:rFonts w:asciiTheme="minorHAnsi" w:hAnsiTheme="minorHAnsi" w:cs="Calibri"/>
          <w:sz w:val="22"/>
          <w:szCs w:val="22"/>
        </w:rPr>
        <w:t xml:space="preserve"> </w:t>
      </w:r>
    </w:p>
    <w:p w14:paraId="6EF12B6A" w14:textId="77777777" w:rsidR="00387D98" w:rsidRPr="00105783" w:rsidRDefault="00387D98" w:rsidP="00B7610C">
      <w:pPr>
        <w:pStyle w:val="Akapitzlist"/>
        <w:numPr>
          <w:ilvl w:val="0"/>
          <w:numId w:val="38"/>
        </w:numPr>
        <w:spacing w:before="60" w:after="60"/>
        <w:ind w:left="426" w:hanging="426"/>
        <w:jc w:val="both"/>
        <w:rPr>
          <w:rFonts w:asciiTheme="minorHAnsi" w:hAnsiTheme="minorHAnsi" w:cs="Calibri"/>
          <w:sz w:val="22"/>
          <w:szCs w:val="22"/>
        </w:rPr>
      </w:pPr>
      <w:r w:rsidRPr="00105783">
        <w:rPr>
          <w:rFonts w:asciiTheme="minorHAnsi" w:hAnsiTheme="minorHAnsi" w:cs="Calibri"/>
          <w:sz w:val="22"/>
          <w:szCs w:val="22"/>
        </w:rPr>
        <w:lastRenderedPageBreak/>
        <w:t>„ustawie wdrożeniowej” oznacza to ustawę z dnia 11 lipca 2014 r. o zasadach realizacji programów w zakresie polityki spójności finansowanych w perspektywie finansowej 2014-2020;</w:t>
      </w:r>
    </w:p>
    <w:p w14:paraId="351B67F0" w14:textId="5C785849" w:rsidR="003C536D" w:rsidRPr="00105783" w:rsidRDefault="00387D98" w:rsidP="00B74F77">
      <w:pPr>
        <w:pStyle w:val="Akapitzlist"/>
        <w:numPr>
          <w:ilvl w:val="0"/>
          <w:numId w:val="38"/>
        </w:numPr>
        <w:spacing w:before="120" w:after="120"/>
        <w:ind w:left="426" w:hanging="426"/>
        <w:jc w:val="both"/>
        <w:rPr>
          <w:rFonts w:asciiTheme="minorHAnsi" w:hAnsiTheme="minorHAnsi" w:cs="Calibri"/>
          <w:iCs/>
          <w:sz w:val="22"/>
          <w:szCs w:val="22"/>
        </w:rPr>
      </w:pPr>
      <w:r w:rsidRPr="00105783" w:rsidDel="00387D98">
        <w:rPr>
          <w:rFonts w:asciiTheme="minorHAnsi" w:hAnsiTheme="minorHAnsi" w:cs="Calibri"/>
          <w:sz w:val="22"/>
          <w:szCs w:val="22"/>
        </w:rPr>
        <w:t xml:space="preserve"> </w:t>
      </w:r>
      <w:r w:rsidR="00BE6ACF" w:rsidRPr="00105783">
        <w:rPr>
          <w:rFonts w:asciiTheme="minorHAnsi" w:hAnsiTheme="minorHAnsi" w:cs="Calibri"/>
          <w:sz w:val="22"/>
          <w:szCs w:val="22"/>
        </w:rPr>
        <w:t xml:space="preserve">„wydatkach kwalifikowalnych” oznacza to wydatki kwalifikowalne zgodnie z </w:t>
      </w:r>
      <w:r w:rsidR="00BE6ACF" w:rsidRPr="00105783">
        <w:rPr>
          <w:rFonts w:asciiTheme="minorHAnsi" w:hAnsiTheme="minorHAnsi" w:cs="Calibri"/>
          <w:i/>
          <w:sz w:val="22"/>
          <w:szCs w:val="22"/>
        </w:rPr>
        <w:t>Wytycznymi w</w:t>
      </w:r>
      <w:r w:rsidR="00B1191B">
        <w:rPr>
          <w:rFonts w:asciiTheme="minorHAnsi" w:hAnsiTheme="minorHAnsi" w:cs="Calibri"/>
          <w:i/>
          <w:sz w:val="22"/>
          <w:szCs w:val="22"/>
        </w:rPr>
        <w:t> </w:t>
      </w:r>
      <w:r w:rsidR="00BE6ACF" w:rsidRPr="00105783">
        <w:rPr>
          <w:rFonts w:asciiTheme="minorHAnsi" w:hAnsiTheme="minorHAnsi" w:cs="Calibri"/>
          <w:i/>
          <w:sz w:val="22"/>
          <w:szCs w:val="22"/>
        </w:rPr>
        <w:t>zakresie kwalifikowalności wydatków w ramach Europejskiego Funduszu Rozwoju Regionalnego, Europejskiego Funduszu Społecznego oraz Funduszu Spójności na lata 2014-2020,</w:t>
      </w:r>
      <w:r w:rsidR="00BE6ACF" w:rsidRPr="00105783">
        <w:rPr>
          <w:rFonts w:asciiTheme="minorHAnsi" w:hAnsiTheme="minorHAnsi" w:cs="Calibri"/>
          <w:iCs/>
          <w:sz w:val="22"/>
          <w:szCs w:val="22"/>
        </w:rPr>
        <w:t xml:space="preserve"> </w:t>
      </w:r>
      <w:r w:rsidR="00BE6ACF" w:rsidRPr="00105783">
        <w:rPr>
          <w:rFonts w:asciiTheme="minorHAnsi" w:hAnsiTheme="minorHAnsi" w:cs="Calibri"/>
          <w:sz w:val="22"/>
          <w:szCs w:val="22"/>
        </w:rPr>
        <w:t>zamieszczonymi na stronie internetowej Instytucji Zarządzającej</w:t>
      </w:r>
      <w:r w:rsidR="002E542B" w:rsidRPr="00105783">
        <w:rPr>
          <w:rFonts w:asciiTheme="minorHAnsi" w:hAnsiTheme="minorHAnsi" w:cs="Calibri"/>
          <w:iCs/>
          <w:sz w:val="22"/>
          <w:szCs w:val="22"/>
        </w:rPr>
        <w:t>.</w:t>
      </w:r>
    </w:p>
    <w:p w14:paraId="776F2159" w14:textId="77777777" w:rsidR="000F2039" w:rsidRPr="00105783" w:rsidRDefault="00BE6ACF" w:rsidP="00B74F77">
      <w:pPr>
        <w:keepNext/>
        <w:spacing w:before="120" w:after="120" w:line="240" w:lineRule="auto"/>
        <w:jc w:val="center"/>
        <w:rPr>
          <w:rFonts w:asciiTheme="minorHAnsi" w:hAnsiTheme="minorHAnsi" w:cs="Calibri"/>
          <w:b/>
        </w:rPr>
      </w:pPr>
      <w:r w:rsidRPr="00105783">
        <w:rPr>
          <w:rFonts w:asciiTheme="minorHAnsi" w:hAnsiTheme="minorHAnsi" w:cs="Calibri"/>
          <w:b/>
        </w:rPr>
        <w:t>Przedmiot umowy</w:t>
      </w:r>
    </w:p>
    <w:p w14:paraId="7D5F5840" w14:textId="77777777" w:rsidR="00CF5CCD" w:rsidRPr="00105783" w:rsidRDefault="00BE6ACF" w:rsidP="00EB012B">
      <w:pPr>
        <w:pStyle w:val="xl33"/>
        <w:spacing w:before="120" w:after="120"/>
        <w:rPr>
          <w:rFonts w:asciiTheme="minorHAnsi" w:hAnsiTheme="minorHAnsi" w:cs="Calibri"/>
          <w:sz w:val="22"/>
          <w:szCs w:val="22"/>
        </w:rPr>
      </w:pPr>
      <w:r w:rsidRPr="00105783">
        <w:rPr>
          <w:rFonts w:asciiTheme="minorHAnsi" w:hAnsiTheme="minorHAnsi" w:cs="Calibri"/>
          <w:sz w:val="22"/>
          <w:szCs w:val="22"/>
        </w:rPr>
        <w:t>§ 2.</w:t>
      </w:r>
    </w:p>
    <w:p w14:paraId="4DC99871" w14:textId="0FDFCA28" w:rsidR="00BE6ACF" w:rsidRPr="00105783" w:rsidRDefault="00BE6ACF" w:rsidP="00607073">
      <w:pPr>
        <w:numPr>
          <w:ilvl w:val="0"/>
          <w:numId w:val="16"/>
        </w:numPr>
        <w:autoSpaceDE w:val="0"/>
        <w:autoSpaceDN w:val="0"/>
        <w:spacing w:before="60" w:after="60" w:line="240" w:lineRule="auto"/>
        <w:ind w:left="284" w:hanging="284"/>
        <w:jc w:val="both"/>
        <w:rPr>
          <w:rFonts w:asciiTheme="minorHAnsi" w:eastAsia="Times New Roman" w:hAnsiTheme="minorHAnsi" w:cs="Calibri"/>
        </w:rPr>
      </w:pPr>
      <w:r w:rsidRPr="00105783">
        <w:rPr>
          <w:rFonts w:asciiTheme="minorHAnsi" w:eastAsia="Times New Roman" w:hAnsiTheme="minorHAnsi" w:cs="Calibri"/>
        </w:rPr>
        <w:t xml:space="preserve">Na warunkach określonych w niniejszej </w:t>
      </w:r>
      <w:r w:rsidR="004A7C5E" w:rsidRPr="00105783">
        <w:rPr>
          <w:rFonts w:asciiTheme="minorHAnsi" w:eastAsia="Times New Roman" w:hAnsiTheme="minorHAnsi" w:cs="Calibri"/>
        </w:rPr>
        <w:t>U</w:t>
      </w:r>
      <w:r w:rsidRPr="00105783">
        <w:rPr>
          <w:rFonts w:asciiTheme="minorHAnsi" w:eastAsia="Times New Roman" w:hAnsiTheme="minorHAnsi" w:cs="Calibri"/>
        </w:rPr>
        <w:t xml:space="preserve">mowie, Instytucja Zarządzająca </w:t>
      </w:r>
      <w:r w:rsidRPr="00105783">
        <w:rPr>
          <w:rFonts w:asciiTheme="minorHAnsi" w:hAnsiTheme="minorHAnsi"/>
        </w:rPr>
        <w:t xml:space="preserve">przyznaje Beneficjentowi dofinansowanie na realizację Projektu, a Beneficjent </w:t>
      </w:r>
      <w:r w:rsidRPr="00105783">
        <w:rPr>
          <w:rFonts w:asciiTheme="minorHAnsi" w:hAnsiTheme="minorHAnsi"/>
          <w:i/>
        </w:rPr>
        <w:t>wraz z Partnerem/</w:t>
      </w:r>
      <w:proofErr w:type="spellStart"/>
      <w:r w:rsidRPr="00105783">
        <w:rPr>
          <w:rFonts w:asciiTheme="minorHAnsi" w:hAnsiTheme="minorHAnsi"/>
          <w:i/>
        </w:rPr>
        <w:t>ami</w:t>
      </w:r>
      <w:proofErr w:type="spellEnd"/>
      <w:r w:rsidRPr="00105783">
        <w:rPr>
          <w:rStyle w:val="Odwoanieprzypisudolnego"/>
          <w:rFonts w:asciiTheme="minorHAnsi" w:hAnsiTheme="minorHAnsi"/>
        </w:rPr>
        <w:footnoteReference w:id="10"/>
      </w:r>
      <w:r w:rsidRPr="00105783">
        <w:rPr>
          <w:rFonts w:asciiTheme="minorHAnsi" w:hAnsiTheme="minorHAnsi"/>
        </w:rPr>
        <w:t xml:space="preserve"> zobowiązuje/</w:t>
      </w:r>
      <w:r w:rsidRPr="00105783">
        <w:rPr>
          <w:rFonts w:asciiTheme="minorHAnsi" w:hAnsiTheme="minorHAnsi"/>
          <w:i/>
        </w:rPr>
        <w:t>ją</w:t>
      </w:r>
      <w:r w:rsidRPr="00105783">
        <w:rPr>
          <w:rFonts w:asciiTheme="minorHAnsi" w:hAnsiTheme="minorHAnsi"/>
        </w:rPr>
        <w:t xml:space="preserve"> się do jego realizacji, w łącznej kwocie nieprzekraczającej …… zł (słownie: …) i stanowiącej nie więcej niż …… % całkowitych wydatków kwalifikowalnych Projektu, w tym:</w:t>
      </w:r>
    </w:p>
    <w:p w14:paraId="49EA175E" w14:textId="77777777" w:rsidR="00BE6ACF" w:rsidRPr="002163E8" w:rsidRDefault="00BE6ACF">
      <w:pPr>
        <w:pStyle w:val="Akapitzlist"/>
        <w:numPr>
          <w:ilvl w:val="0"/>
          <w:numId w:val="60"/>
        </w:numPr>
        <w:spacing w:before="60" w:after="60"/>
        <w:ind w:left="851" w:hanging="284"/>
        <w:jc w:val="both"/>
        <w:rPr>
          <w:rFonts w:asciiTheme="minorHAnsi" w:hAnsiTheme="minorHAnsi"/>
          <w:sz w:val="22"/>
          <w:szCs w:val="22"/>
        </w:rPr>
      </w:pPr>
      <w:r w:rsidRPr="002163E8">
        <w:rPr>
          <w:rFonts w:asciiTheme="minorHAnsi" w:hAnsiTheme="minorHAnsi"/>
          <w:sz w:val="22"/>
          <w:szCs w:val="22"/>
        </w:rPr>
        <w:t>płatność ze środków europejskich w kwocie … zł (słownie</w:t>
      </w:r>
      <w:r w:rsidR="00F47347" w:rsidRPr="002163E8">
        <w:rPr>
          <w:rFonts w:asciiTheme="minorHAnsi" w:hAnsiTheme="minorHAnsi"/>
          <w:sz w:val="22"/>
          <w:szCs w:val="22"/>
        </w:rPr>
        <w:t>:</w:t>
      </w:r>
      <w:r w:rsidRPr="002163E8">
        <w:rPr>
          <w:rFonts w:asciiTheme="minorHAnsi" w:hAnsiTheme="minorHAnsi"/>
          <w:sz w:val="22"/>
          <w:szCs w:val="22"/>
        </w:rPr>
        <w:t xml:space="preserve"> …)</w:t>
      </w:r>
      <w:r w:rsidR="00222A2B" w:rsidRPr="002163E8">
        <w:rPr>
          <w:rFonts w:asciiTheme="minorHAnsi" w:hAnsiTheme="minorHAnsi"/>
          <w:sz w:val="22"/>
          <w:szCs w:val="22"/>
        </w:rPr>
        <w:t>,</w:t>
      </w:r>
      <w:r w:rsidR="00CF04D0" w:rsidRPr="002163E8">
        <w:rPr>
          <w:rFonts w:asciiTheme="minorHAnsi" w:hAnsiTheme="minorHAnsi" w:cs="Calibri"/>
          <w:iCs/>
          <w:sz w:val="22"/>
          <w:szCs w:val="22"/>
        </w:rPr>
        <w:t xml:space="preserve"> </w:t>
      </w:r>
      <w:r w:rsidR="00CF04D0" w:rsidRPr="002163E8">
        <w:rPr>
          <w:rFonts w:asciiTheme="minorHAnsi" w:hAnsiTheme="minorHAnsi"/>
          <w:iCs/>
          <w:sz w:val="22"/>
          <w:szCs w:val="22"/>
        </w:rPr>
        <w:t xml:space="preserve">co stanowi </w:t>
      </w:r>
      <w:r w:rsidR="007C5E79" w:rsidRPr="002163E8">
        <w:rPr>
          <w:rFonts w:asciiTheme="minorHAnsi" w:hAnsiTheme="minorHAnsi"/>
          <w:iCs/>
          <w:sz w:val="22"/>
          <w:szCs w:val="22"/>
        </w:rPr>
        <w:t xml:space="preserve">nie więcej niż </w:t>
      </w:r>
      <w:r w:rsidR="00CF04D0" w:rsidRPr="002163E8">
        <w:rPr>
          <w:rFonts w:asciiTheme="minorHAnsi" w:hAnsiTheme="minorHAnsi"/>
          <w:iCs/>
          <w:sz w:val="22"/>
          <w:szCs w:val="22"/>
        </w:rPr>
        <w:t>… % wydatków kwalifikowalnych Projektu</w:t>
      </w:r>
      <w:r w:rsidR="00CF04D0" w:rsidRPr="002163E8">
        <w:rPr>
          <w:rFonts w:asciiTheme="minorHAnsi" w:hAnsiTheme="minorHAnsi"/>
          <w:sz w:val="22"/>
          <w:szCs w:val="22"/>
        </w:rPr>
        <w:t xml:space="preserve">; </w:t>
      </w:r>
    </w:p>
    <w:p w14:paraId="348F55B4" w14:textId="77777777" w:rsidR="000F2039" w:rsidRPr="002163E8" w:rsidRDefault="00BE6ACF">
      <w:pPr>
        <w:pStyle w:val="Akapitzlist"/>
        <w:numPr>
          <w:ilvl w:val="0"/>
          <w:numId w:val="60"/>
        </w:numPr>
        <w:spacing w:before="60" w:after="60"/>
        <w:ind w:left="851" w:hanging="284"/>
        <w:jc w:val="both"/>
        <w:rPr>
          <w:rFonts w:asciiTheme="minorHAnsi" w:hAnsiTheme="minorHAnsi"/>
          <w:sz w:val="22"/>
          <w:szCs w:val="22"/>
        </w:rPr>
      </w:pPr>
      <w:r w:rsidRPr="002163E8">
        <w:rPr>
          <w:rFonts w:asciiTheme="minorHAnsi" w:hAnsiTheme="minorHAnsi"/>
          <w:sz w:val="22"/>
          <w:szCs w:val="22"/>
        </w:rPr>
        <w:t>dotację celową z</w:t>
      </w:r>
      <w:r w:rsidR="002E542B" w:rsidRPr="002163E8">
        <w:rPr>
          <w:rFonts w:asciiTheme="minorHAnsi" w:hAnsiTheme="minorHAnsi"/>
          <w:sz w:val="22"/>
          <w:szCs w:val="22"/>
        </w:rPr>
        <w:t xml:space="preserve"> budżetu</w:t>
      </w:r>
      <w:r w:rsidRPr="002163E8">
        <w:rPr>
          <w:rFonts w:asciiTheme="minorHAnsi" w:hAnsiTheme="minorHAnsi"/>
          <w:sz w:val="22"/>
          <w:szCs w:val="22"/>
        </w:rPr>
        <w:t xml:space="preserve"> </w:t>
      </w:r>
      <w:r w:rsidR="002E542B" w:rsidRPr="002163E8">
        <w:rPr>
          <w:rFonts w:asciiTheme="minorHAnsi" w:hAnsiTheme="minorHAnsi"/>
          <w:sz w:val="22"/>
          <w:szCs w:val="22"/>
        </w:rPr>
        <w:t xml:space="preserve">państwa w </w:t>
      </w:r>
      <w:r w:rsidRPr="002163E8">
        <w:rPr>
          <w:rFonts w:asciiTheme="minorHAnsi" w:hAnsiTheme="minorHAnsi"/>
          <w:sz w:val="22"/>
          <w:szCs w:val="22"/>
        </w:rPr>
        <w:t>kwocie … zł (słownie</w:t>
      </w:r>
      <w:r w:rsidR="00F47347" w:rsidRPr="002163E8">
        <w:rPr>
          <w:rFonts w:asciiTheme="minorHAnsi" w:hAnsiTheme="minorHAnsi"/>
          <w:sz w:val="22"/>
          <w:szCs w:val="22"/>
        </w:rPr>
        <w:t>:</w:t>
      </w:r>
      <w:r w:rsidRPr="002163E8">
        <w:rPr>
          <w:rFonts w:asciiTheme="minorHAnsi" w:hAnsiTheme="minorHAnsi"/>
          <w:sz w:val="22"/>
          <w:szCs w:val="22"/>
        </w:rPr>
        <w:t xml:space="preserve"> …)</w:t>
      </w:r>
      <w:r w:rsidR="00222A2B" w:rsidRPr="002163E8">
        <w:rPr>
          <w:rFonts w:asciiTheme="minorHAnsi" w:hAnsiTheme="minorHAnsi"/>
          <w:sz w:val="22"/>
          <w:szCs w:val="22"/>
        </w:rPr>
        <w:t>,</w:t>
      </w:r>
      <w:r w:rsidR="00CF04D0" w:rsidRPr="002163E8">
        <w:rPr>
          <w:rFonts w:asciiTheme="minorHAnsi" w:hAnsiTheme="minorHAnsi"/>
          <w:sz w:val="22"/>
          <w:szCs w:val="22"/>
        </w:rPr>
        <w:t xml:space="preserve"> co stanowi</w:t>
      </w:r>
      <w:r w:rsidR="007C5E79" w:rsidRPr="002163E8">
        <w:rPr>
          <w:rFonts w:asciiTheme="minorHAnsi" w:hAnsiTheme="minorHAnsi"/>
          <w:sz w:val="22"/>
          <w:szCs w:val="22"/>
        </w:rPr>
        <w:t xml:space="preserve"> nie więcej niż</w:t>
      </w:r>
      <w:r w:rsidR="00CF04D0" w:rsidRPr="002163E8">
        <w:rPr>
          <w:rFonts w:asciiTheme="minorHAnsi" w:hAnsiTheme="minorHAnsi"/>
          <w:sz w:val="22"/>
          <w:szCs w:val="22"/>
        </w:rPr>
        <w:t xml:space="preserve"> … </w:t>
      </w:r>
      <w:r w:rsidR="00CF04D0" w:rsidRPr="002163E8">
        <w:rPr>
          <w:rFonts w:asciiTheme="minorHAnsi" w:hAnsiTheme="minorHAnsi"/>
          <w:iCs/>
          <w:sz w:val="22"/>
          <w:szCs w:val="22"/>
        </w:rPr>
        <w:t xml:space="preserve">% </w:t>
      </w:r>
      <w:r w:rsidR="00CF04D0" w:rsidRPr="002163E8">
        <w:rPr>
          <w:rFonts w:asciiTheme="minorHAnsi" w:hAnsiTheme="minorHAnsi"/>
          <w:sz w:val="22"/>
          <w:szCs w:val="22"/>
        </w:rPr>
        <w:t>wydatków  kwalifikowalnych Projektu</w:t>
      </w:r>
      <w:r w:rsidRPr="002163E8">
        <w:rPr>
          <w:rFonts w:asciiTheme="minorHAnsi" w:hAnsiTheme="minorHAnsi"/>
          <w:sz w:val="22"/>
          <w:szCs w:val="22"/>
        </w:rPr>
        <w:t>.</w:t>
      </w:r>
    </w:p>
    <w:p w14:paraId="79D7AB16" w14:textId="77777777" w:rsidR="00BE6ACF" w:rsidRPr="00105783" w:rsidRDefault="00BE6ACF" w:rsidP="00975656">
      <w:pPr>
        <w:spacing w:before="60" w:after="60" w:line="240" w:lineRule="auto"/>
        <w:ind w:left="284"/>
        <w:jc w:val="both"/>
        <w:rPr>
          <w:rFonts w:asciiTheme="minorHAnsi" w:hAnsiTheme="minorHAnsi"/>
        </w:rPr>
      </w:pPr>
      <w:r w:rsidRPr="00105783">
        <w:rPr>
          <w:rFonts w:asciiTheme="minorHAnsi" w:hAnsiTheme="minorHAnsi"/>
        </w:rPr>
        <w:t>Dofinansowanie jest przeznaczone na pokrycie wydatków kwalifikowa</w:t>
      </w:r>
      <w:r w:rsidR="006913D9" w:rsidRPr="00105783">
        <w:rPr>
          <w:rFonts w:asciiTheme="minorHAnsi" w:hAnsiTheme="minorHAnsi"/>
        </w:rPr>
        <w:t>lnych</w:t>
      </w:r>
      <w:r w:rsidRPr="00105783">
        <w:rPr>
          <w:rFonts w:asciiTheme="minorHAnsi" w:hAnsiTheme="minorHAnsi"/>
        </w:rPr>
        <w:t xml:space="preserve"> ponoszonych  przez Beneficjenta </w:t>
      </w:r>
      <w:r w:rsidRPr="00105783">
        <w:rPr>
          <w:rFonts w:asciiTheme="minorHAnsi" w:hAnsiTheme="minorHAnsi"/>
          <w:i/>
        </w:rPr>
        <w:t>i Partnerów</w:t>
      </w:r>
      <w:r w:rsidRPr="00105783">
        <w:rPr>
          <w:rStyle w:val="Odwoanieprzypisudolnego"/>
          <w:rFonts w:asciiTheme="minorHAnsi" w:hAnsiTheme="minorHAnsi"/>
        </w:rPr>
        <w:footnoteReference w:id="11"/>
      </w:r>
      <w:r w:rsidRPr="00105783">
        <w:rPr>
          <w:rFonts w:asciiTheme="minorHAnsi" w:hAnsiTheme="minorHAnsi"/>
        </w:rPr>
        <w:t xml:space="preserve"> w związku z realizacją Projektu</w:t>
      </w:r>
      <w:r w:rsidR="00A85F09" w:rsidRPr="00105783">
        <w:rPr>
          <w:rFonts w:asciiTheme="minorHAnsi" w:hAnsiTheme="minorHAnsi"/>
        </w:rPr>
        <w:t xml:space="preserve"> i nie może zostać przeznaczone na inne cele</w:t>
      </w:r>
      <w:r w:rsidR="00594204" w:rsidRPr="00105783">
        <w:rPr>
          <w:rFonts w:asciiTheme="minorHAnsi" w:hAnsiTheme="minorHAnsi" w:cs="Calibri"/>
        </w:rPr>
        <w:t xml:space="preserve">, w szczególności na tymczasowe finansowanie swojej podstawowej, </w:t>
      </w:r>
      <w:proofErr w:type="spellStart"/>
      <w:r w:rsidR="00594204" w:rsidRPr="00105783">
        <w:rPr>
          <w:rFonts w:asciiTheme="minorHAnsi" w:hAnsiTheme="minorHAnsi" w:cs="Calibri"/>
        </w:rPr>
        <w:t>pozaprojektowej</w:t>
      </w:r>
      <w:proofErr w:type="spellEnd"/>
      <w:r w:rsidR="00594204" w:rsidRPr="00105783">
        <w:rPr>
          <w:rFonts w:asciiTheme="minorHAnsi" w:hAnsiTheme="minorHAnsi" w:cs="Calibri"/>
        </w:rPr>
        <w:t xml:space="preserve"> działalności</w:t>
      </w:r>
      <w:r w:rsidRPr="00105783">
        <w:rPr>
          <w:rFonts w:asciiTheme="minorHAnsi" w:hAnsiTheme="minorHAnsi"/>
        </w:rPr>
        <w:t xml:space="preserve">.  </w:t>
      </w:r>
    </w:p>
    <w:p w14:paraId="61CB5CE2" w14:textId="77777777" w:rsidR="0003274A" w:rsidRPr="00105783" w:rsidRDefault="00BE6ACF" w:rsidP="00607073">
      <w:pPr>
        <w:numPr>
          <w:ilvl w:val="0"/>
          <w:numId w:val="16"/>
        </w:numPr>
        <w:autoSpaceDE w:val="0"/>
        <w:autoSpaceDN w:val="0"/>
        <w:spacing w:before="60" w:after="60" w:line="240" w:lineRule="auto"/>
        <w:ind w:left="284" w:hanging="284"/>
        <w:jc w:val="both"/>
        <w:rPr>
          <w:rFonts w:asciiTheme="minorHAnsi" w:eastAsia="Times New Roman" w:hAnsiTheme="minorHAnsi" w:cs="Calibri"/>
        </w:rPr>
      </w:pPr>
      <w:r w:rsidRPr="00105783">
        <w:rPr>
          <w:rFonts w:asciiTheme="minorHAnsi" w:hAnsiTheme="minorHAnsi"/>
        </w:rPr>
        <w:t xml:space="preserve">Całkowita wartość </w:t>
      </w:r>
      <w:r w:rsidR="001217D9" w:rsidRPr="00105783">
        <w:rPr>
          <w:rFonts w:asciiTheme="minorHAnsi" w:hAnsiTheme="minorHAnsi"/>
        </w:rPr>
        <w:t>P</w:t>
      </w:r>
      <w:r w:rsidRPr="00105783">
        <w:rPr>
          <w:rFonts w:asciiTheme="minorHAnsi" w:hAnsiTheme="minorHAnsi"/>
        </w:rPr>
        <w:t>rojektu wynosi</w:t>
      </w:r>
      <w:r w:rsidR="00F47347" w:rsidRPr="00105783">
        <w:rPr>
          <w:rFonts w:asciiTheme="minorHAnsi" w:hAnsiTheme="minorHAnsi"/>
        </w:rPr>
        <w:t xml:space="preserve"> </w:t>
      </w:r>
      <w:r w:rsidRPr="00105783">
        <w:rPr>
          <w:rFonts w:asciiTheme="minorHAnsi" w:hAnsiTheme="minorHAnsi"/>
        </w:rPr>
        <w:t>…</w:t>
      </w:r>
      <w:r w:rsidR="00F47347" w:rsidRPr="00105783">
        <w:rPr>
          <w:rFonts w:asciiTheme="minorHAnsi" w:hAnsiTheme="minorHAnsi"/>
        </w:rPr>
        <w:t xml:space="preserve"> </w:t>
      </w:r>
      <w:r w:rsidRPr="00105783">
        <w:rPr>
          <w:rFonts w:asciiTheme="minorHAnsi" w:hAnsiTheme="minorHAnsi"/>
        </w:rPr>
        <w:t>(słownie:</w:t>
      </w:r>
      <w:r w:rsidR="00F47347" w:rsidRPr="00105783">
        <w:rPr>
          <w:rFonts w:asciiTheme="minorHAnsi" w:hAnsiTheme="minorHAnsi"/>
        </w:rPr>
        <w:t xml:space="preserve"> </w:t>
      </w:r>
      <w:r w:rsidRPr="00105783">
        <w:rPr>
          <w:rFonts w:asciiTheme="minorHAnsi" w:hAnsiTheme="minorHAnsi"/>
        </w:rPr>
        <w:t>…</w:t>
      </w:r>
      <w:r w:rsidR="00607073">
        <w:rPr>
          <w:rFonts w:asciiTheme="minorHAnsi" w:hAnsiTheme="minorHAnsi"/>
        </w:rPr>
        <w:t>………………………………………………………………………..</w:t>
      </w:r>
      <w:r w:rsidRPr="00105783">
        <w:rPr>
          <w:rFonts w:asciiTheme="minorHAnsi" w:hAnsiTheme="minorHAnsi"/>
        </w:rPr>
        <w:t>.).</w:t>
      </w:r>
      <w:r w:rsidR="0003274A" w:rsidRPr="00105783">
        <w:rPr>
          <w:rFonts w:asciiTheme="minorHAnsi" w:eastAsia="Times New Roman" w:hAnsiTheme="minorHAnsi" w:cs="Calibri"/>
        </w:rPr>
        <w:t xml:space="preserve"> </w:t>
      </w:r>
    </w:p>
    <w:p w14:paraId="51B72789" w14:textId="77777777" w:rsidR="002E542B" w:rsidRPr="00105783" w:rsidRDefault="002E542B" w:rsidP="00607073">
      <w:pPr>
        <w:numPr>
          <w:ilvl w:val="0"/>
          <w:numId w:val="16"/>
        </w:numPr>
        <w:autoSpaceDE w:val="0"/>
        <w:autoSpaceDN w:val="0"/>
        <w:spacing w:before="60" w:after="60" w:line="240" w:lineRule="auto"/>
        <w:ind w:left="284" w:hanging="284"/>
        <w:jc w:val="both"/>
        <w:rPr>
          <w:rFonts w:asciiTheme="minorHAnsi" w:eastAsia="Times New Roman" w:hAnsiTheme="minorHAnsi" w:cs="Calibri"/>
        </w:rPr>
      </w:pPr>
      <w:r w:rsidRPr="00105783">
        <w:rPr>
          <w:rFonts w:asciiTheme="minorHAnsi" w:hAnsiTheme="minorHAnsi"/>
        </w:rPr>
        <w:t>W przypadku, gdy po podpisaniu Umowy zmianie ulegnie kwota dofinansowania przypadająca na rzecz Partnera</w:t>
      </w:r>
      <w:r w:rsidRPr="00105783">
        <w:rPr>
          <w:rStyle w:val="Odwoanieprzypisudolnego"/>
          <w:rFonts w:asciiTheme="minorHAnsi" w:hAnsiTheme="minorHAnsi"/>
        </w:rPr>
        <w:footnoteReference w:id="12"/>
      </w:r>
      <w:r w:rsidRPr="00105783">
        <w:rPr>
          <w:rFonts w:asciiTheme="minorHAnsi" w:hAnsiTheme="minorHAnsi"/>
        </w:rPr>
        <w:t xml:space="preserve"> zgodnie z uregulowaniami </w:t>
      </w:r>
      <w:r w:rsidR="00BF3EBB" w:rsidRPr="00105783">
        <w:rPr>
          <w:rFonts w:asciiTheme="minorHAnsi" w:hAnsiTheme="minorHAnsi"/>
        </w:rPr>
        <w:t>porozumienia</w:t>
      </w:r>
      <w:r w:rsidR="00CD49B9" w:rsidRPr="00105783">
        <w:rPr>
          <w:rFonts w:asciiTheme="minorHAnsi" w:hAnsiTheme="minorHAnsi"/>
        </w:rPr>
        <w:t>/</w:t>
      </w:r>
      <w:r w:rsidRPr="00105783">
        <w:rPr>
          <w:rFonts w:asciiTheme="minorHAnsi" w:hAnsiTheme="minorHAnsi"/>
        </w:rPr>
        <w:t xml:space="preserve">umowy </w:t>
      </w:r>
      <w:r w:rsidR="00BF3EBB" w:rsidRPr="00105783">
        <w:rPr>
          <w:rFonts w:asciiTheme="minorHAnsi" w:hAnsiTheme="minorHAnsi"/>
        </w:rPr>
        <w:t xml:space="preserve">o </w:t>
      </w:r>
      <w:r w:rsidRPr="00105783">
        <w:rPr>
          <w:rFonts w:asciiTheme="minorHAnsi" w:hAnsiTheme="minorHAnsi"/>
        </w:rPr>
        <w:t>partners</w:t>
      </w:r>
      <w:r w:rsidR="00BF3EBB" w:rsidRPr="00105783">
        <w:rPr>
          <w:rFonts w:asciiTheme="minorHAnsi" w:hAnsiTheme="minorHAnsi"/>
        </w:rPr>
        <w:t>twie</w:t>
      </w:r>
      <w:r w:rsidRPr="00105783">
        <w:rPr>
          <w:rFonts w:asciiTheme="minorHAnsi" w:hAnsiTheme="minorHAnsi"/>
        </w:rPr>
        <w:t xml:space="preserve">, Beneficjent obowiązany jest o tym fakcie poinformować Instytucję Zarządzającą w terminie 7 dni od dnia dokonania zmiany oraz przekazać Instytucji Zarządzającej pisemne wyjaśnienie powodu jej dokonania wraz kopią sporządzonego aneksu do </w:t>
      </w:r>
      <w:r w:rsidR="00CD49B9" w:rsidRPr="00105783">
        <w:rPr>
          <w:rFonts w:asciiTheme="minorHAnsi" w:hAnsiTheme="minorHAnsi"/>
        </w:rPr>
        <w:t>porozumienia</w:t>
      </w:r>
      <w:r w:rsidR="0040010D" w:rsidRPr="00105783">
        <w:rPr>
          <w:rFonts w:asciiTheme="minorHAnsi" w:hAnsiTheme="minorHAnsi"/>
        </w:rPr>
        <w:t>/</w:t>
      </w:r>
      <w:r w:rsidRPr="00105783">
        <w:rPr>
          <w:rFonts w:asciiTheme="minorHAnsi" w:hAnsiTheme="minorHAnsi"/>
        </w:rPr>
        <w:t xml:space="preserve">umowy </w:t>
      </w:r>
      <w:r w:rsidR="00CD49B9" w:rsidRPr="00105783">
        <w:rPr>
          <w:rFonts w:asciiTheme="minorHAnsi" w:hAnsiTheme="minorHAnsi"/>
        </w:rPr>
        <w:t xml:space="preserve">o </w:t>
      </w:r>
      <w:r w:rsidRPr="00105783">
        <w:rPr>
          <w:rFonts w:asciiTheme="minorHAnsi" w:hAnsiTheme="minorHAnsi"/>
        </w:rPr>
        <w:t>partners</w:t>
      </w:r>
      <w:r w:rsidR="00CD49B9" w:rsidRPr="00105783">
        <w:rPr>
          <w:rFonts w:asciiTheme="minorHAnsi" w:hAnsiTheme="minorHAnsi"/>
        </w:rPr>
        <w:t>twie</w:t>
      </w:r>
      <w:r w:rsidRPr="00105783">
        <w:rPr>
          <w:rStyle w:val="Odwoanieprzypisudolnego"/>
          <w:rFonts w:asciiTheme="minorHAnsi" w:hAnsiTheme="minorHAnsi"/>
        </w:rPr>
        <w:footnoteReference w:id="13"/>
      </w:r>
      <w:r w:rsidRPr="00105783">
        <w:rPr>
          <w:rFonts w:asciiTheme="minorHAnsi" w:hAnsiTheme="minorHAnsi"/>
        </w:rPr>
        <w:t>.</w:t>
      </w:r>
    </w:p>
    <w:p w14:paraId="7A74A003" w14:textId="680C7E2E" w:rsidR="0003274A" w:rsidRPr="00105783" w:rsidRDefault="0003274A" w:rsidP="00607073">
      <w:pPr>
        <w:numPr>
          <w:ilvl w:val="0"/>
          <w:numId w:val="16"/>
        </w:numPr>
        <w:autoSpaceDE w:val="0"/>
        <w:autoSpaceDN w:val="0"/>
        <w:spacing w:before="60" w:after="60" w:line="240" w:lineRule="auto"/>
        <w:ind w:left="284" w:hanging="284"/>
        <w:jc w:val="both"/>
        <w:rPr>
          <w:rFonts w:asciiTheme="minorHAnsi" w:eastAsia="Times New Roman" w:hAnsiTheme="minorHAnsi" w:cs="Calibri"/>
        </w:rPr>
      </w:pPr>
      <w:r w:rsidRPr="00105783">
        <w:rPr>
          <w:rFonts w:asciiTheme="minorHAnsi" w:eastAsia="Times New Roman" w:hAnsiTheme="minorHAnsi" w:cs="Calibri"/>
          <w:iCs/>
        </w:rPr>
        <w:t>Beneficjent zobowiązuje się do wniesienia wkładu własnego w kwocie ……… zł (słownie: … ), co</w:t>
      </w:r>
      <w:r w:rsidR="00B1191B">
        <w:rPr>
          <w:rFonts w:asciiTheme="minorHAnsi" w:eastAsia="Times New Roman" w:hAnsiTheme="minorHAnsi" w:cs="Calibri"/>
          <w:iCs/>
        </w:rPr>
        <w:t> </w:t>
      </w:r>
      <w:r w:rsidRPr="00105783">
        <w:rPr>
          <w:rFonts w:asciiTheme="minorHAnsi" w:eastAsia="Times New Roman" w:hAnsiTheme="minorHAnsi" w:cs="Calibri"/>
          <w:iCs/>
        </w:rPr>
        <w:t>stanowi</w:t>
      </w:r>
      <w:r w:rsidR="007C5E79" w:rsidRPr="00105783">
        <w:rPr>
          <w:rFonts w:asciiTheme="minorHAnsi" w:eastAsia="Times New Roman" w:hAnsiTheme="minorHAnsi" w:cs="Calibri"/>
          <w:iCs/>
        </w:rPr>
        <w:t xml:space="preserve"> nie mniej niż ….</w:t>
      </w:r>
      <w:r w:rsidR="00F47347" w:rsidRPr="00105783">
        <w:rPr>
          <w:rFonts w:asciiTheme="minorHAnsi" w:eastAsia="Times New Roman" w:hAnsiTheme="minorHAnsi" w:cs="Calibri"/>
          <w:iCs/>
        </w:rPr>
        <w:t xml:space="preserve"> </w:t>
      </w:r>
      <w:r w:rsidR="007C5E79" w:rsidRPr="00105783">
        <w:rPr>
          <w:rFonts w:asciiTheme="minorHAnsi" w:eastAsia="Times New Roman" w:hAnsiTheme="minorHAnsi" w:cs="Calibri"/>
          <w:iCs/>
        </w:rPr>
        <w:t>% wydatków kwalifikowalnych Projektu, z następujących źródeł</w:t>
      </w:r>
      <w:r w:rsidRPr="00105783">
        <w:rPr>
          <w:rFonts w:asciiTheme="minorHAnsi" w:eastAsia="Times New Roman" w:hAnsiTheme="minorHAnsi" w:cs="Calibri"/>
          <w:iCs/>
        </w:rPr>
        <w:t>:</w:t>
      </w:r>
    </w:p>
    <w:p w14:paraId="672B8CD9" w14:textId="77777777" w:rsidR="0003274A" w:rsidRPr="00105783" w:rsidRDefault="0003274A" w:rsidP="00607073">
      <w:pPr>
        <w:numPr>
          <w:ilvl w:val="0"/>
          <w:numId w:val="24"/>
        </w:numPr>
        <w:shd w:val="clear" w:color="auto" w:fill="FFFFFF"/>
        <w:tabs>
          <w:tab w:val="left" w:pos="900"/>
        </w:tabs>
        <w:spacing w:before="60" w:after="60" w:line="240" w:lineRule="auto"/>
        <w:jc w:val="both"/>
        <w:rPr>
          <w:rFonts w:asciiTheme="minorHAnsi" w:eastAsia="Times New Roman" w:hAnsiTheme="minorHAnsi" w:cs="Calibri"/>
        </w:rPr>
      </w:pPr>
      <w:r w:rsidRPr="00105783">
        <w:rPr>
          <w:rFonts w:asciiTheme="minorHAnsi" w:eastAsia="Times New Roman" w:hAnsiTheme="minorHAnsi" w:cs="Calibri"/>
        </w:rPr>
        <w:t>….</w:t>
      </w:r>
      <w:r w:rsidR="00F47347" w:rsidRPr="00105783">
        <w:rPr>
          <w:rFonts w:asciiTheme="minorHAnsi" w:eastAsia="Times New Roman" w:hAnsiTheme="minorHAnsi" w:cs="Calibri"/>
        </w:rPr>
        <w:t xml:space="preserve"> </w:t>
      </w:r>
      <w:r w:rsidRPr="00105783">
        <w:rPr>
          <w:rFonts w:asciiTheme="minorHAnsi" w:eastAsia="Times New Roman" w:hAnsiTheme="minorHAnsi" w:cs="Calibri"/>
        </w:rPr>
        <w:t>w kwocie … zł (słownie</w:t>
      </w:r>
      <w:r w:rsidR="00F47347" w:rsidRPr="00105783">
        <w:rPr>
          <w:rFonts w:asciiTheme="minorHAnsi" w:eastAsia="Times New Roman" w:hAnsiTheme="minorHAnsi" w:cs="Calibri"/>
        </w:rPr>
        <w:t>:</w:t>
      </w:r>
      <w:r w:rsidRPr="00105783">
        <w:rPr>
          <w:rFonts w:asciiTheme="minorHAnsi" w:eastAsia="Times New Roman" w:hAnsiTheme="minorHAnsi" w:cs="Calibri"/>
        </w:rPr>
        <w:t xml:space="preserve"> …); </w:t>
      </w:r>
    </w:p>
    <w:p w14:paraId="0CC7411E" w14:textId="77777777" w:rsidR="0003274A" w:rsidRPr="00105783" w:rsidRDefault="0003274A" w:rsidP="00607073">
      <w:pPr>
        <w:numPr>
          <w:ilvl w:val="0"/>
          <w:numId w:val="24"/>
        </w:numPr>
        <w:shd w:val="clear" w:color="auto" w:fill="FFFFFF"/>
        <w:tabs>
          <w:tab w:val="left" w:pos="900"/>
        </w:tabs>
        <w:spacing w:before="60" w:after="60" w:line="240" w:lineRule="auto"/>
        <w:jc w:val="both"/>
        <w:rPr>
          <w:rFonts w:asciiTheme="minorHAnsi" w:eastAsia="Times New Roman" w:hAnsiTheme="minorHAnsi" w:cs="Calibri"/>
        </w:rPr>
      </w:pPr>
      <w:r w:rsidRPr="00105783">
        <w:rPr>
          <w:rFonts w:asciiTheme="minorHAnsi" w:eastAsia="Times New Roman" w:hAnsiTheme="minorHAnsi" w:cs="Calibri"/>
        </w:rPr>
        <w:t>….</w:t>
      </w:r>
      <w:r w:rsidR="00F47347" w:rsidRPr="00105783">
        <w:rPr>
          <w:rFonts w:asciiTheme="minorHAnsi" w:eastAsia="Times New Roman" w:hAnsiTheme="minorHAnsi" w:cs="Calibri"/>
        </w:rPr>
        <w:t xml:space="preserve"> </w:t>
      </w:r>
      <w:r w:rsidRPr="00105783">
        <w:rPr>
          <w:rFonts w:asciiTheme="minorHAnsi" w:eastAsia="Times New Roman" w:hAnsiTheme="minorHAnsi" w:cs="Calibri"/>
        </w:rPr>
        <w:t>w kwocie … zł (słownie</w:t>
      </w:r>
      <w:r w:rsidR="00F47347" w:rsidRPr="00105783">
        <w:rPr>
          <w:rFonts w:asciiTheme="minorHAnsi" w:eastAsia="Times New Roman" w:hAnsiTheme="minorHAnsi" w:cs="Calibri"/>
        </w:rPr>
        <w:t>:</w:t>
      </w:r>
      <w:r w:rsidRPr="00105783">
        <w:rPr>
          <w:rFonts w:asciiTheme="minorHAnsi" w:eastAsia="Times New Roman" w:hAnsiTheme="minorHAnsi" w:cs="Calibri"/>
        </w:rPr>
        <w:t xml:space="preserve"> …).</w:t>
      </w:r>
    </w:p>
    <w:p w14:paraId="5319DF09" w14:textId="77777777" w:rsidR="00690AEF" w:rsidRPr="00105783" w:rsidRDefault="0003274A" w:rsidP="00607073">
      <w:pPr>
        <w:numPr>
          <w:ilvl w:val="0"/>
          <w:numId w:val="16"/>
        </w:numPr>
        <w:autoSpaceDE w:val="0"/>
        <w:autoSpaceDN w:val="0"/>
        <w:spacing w:before="60" w:after="60" w:line="240" w:lineRule="auto"/>
        <w:ind w:left="284" w:hanging="284"/>
        <w:jc w:val="both"/>
        <w:rPr>
          <w:rFonts w:asciiTheme="minorHAnsi" w:eastAsia="Times New Roman" w:hAnsiTheme="minorHAnsi" w:cs="Calibri"/>
          <w:iCs/>
        </w:rPr>
      </w:pPr>
      <w:r w:rsidRPr="00105783">
        <w:rPr>
          <w:rFonts w:asciiTheme="minorHAnsi" w:eastAsia="Times New Roman" w:hAnsiTheme="minorHAnsi" w:cs="Calibri"/>
          <w:iCs/>
        </w:rPr>
        <w:t xml:space="preserve">W </w:t>
      </w:r>
      <w:r w:rsidR="00BE6ACF" w:rsidRPr="00105783">
        <w:rPr>
          <w:rFonts w:asciiTheme="minorHAnsi" w:eastAsia="Times New Roman" w:hAnsiTheme="minorHAnsi" w:cs="Calibri"/>
          <w:iCs/>
        </w:rPr>
        <w:t xml:space="preserve">przypadku niewniesienia </w:t>
      </w:r>
      <w:r w:rsidR="00E63381" w:rsidRPr="00105783">
        <w:rPr>
          <w:rFonts w:asciiTheme="minorHAnsi" w:eastAsia="Times New Roman" w:hAnsiTheme="minorHAnsi" w:cs="Calibri"/>
          <w:iCs/>
        </w:rPr>
        <w:t xml:space="preserve">przez </w:t>
      </w:r>
      <w:r w:rsidR="00BE6ACF" w:rsidRPr="00105783">
        <w:rPr>
          <w:rFonts w:asciiTheme="minorHAnsi" w:eastAsia="Times New Roman" w:hAnsiTheme="minorHAnsi" w:cs="Calibri"/>
          <w:iCs/>
        </w:rPr>
        <w:t>Beneficjenta i Partnerów</w:t>
      </w:r>
      <w:r w:rsidR="00BE6ACF" w:rsidRPr="00105783">
        <w:rPr>
          <w:rStyle w:val="Odwoanieprzypisudolnego"/>
          <w:rFonts w:asciiTheme="minorHAnsi" w:eastAsia="Times New Roman" w:hAnsiTheme="minorHAnsi" w:cs="Calibri"/>
          <w:iCs/>
        </w:rPr>
        <w:footnoteReference w:id="14"/>
      </w:r>
      <w:r w:rsidR="00BE6ACF" w:rsidRPr="00105783">
        <w:rPr>
          <w:rFonts w:asciiTheme="minorHAnsi" w:eastAsia="Times New Roman" w:hAnsiTheme="minorHAnsi" w:cs="Calibri"/>
          <w:iCs/>
        </w:rPr>
        <w:t xml:space="preserve"> </w:t>
      </w:r>
      <w:r w:rsidR="00E63381" w:rsidRPr="00105783">
        <w:rPr>
          <w:rFonts w:asciiTheme="minorHAnsi" w:eastAsia="Times New Roman" w:hAnsiTheme="minorHAnsi" w:cs="Calibri"/>
          <w:iCs/>
        </w:rPr>
        <w:t xml:space="preserve">wkładu własnego </w:t>
      </w:r>
      <w:r w:rsidR="00BE6ACF" w:rsidRPr="00105783">
        <w:rPr>
          <w:rFonts w:asciiTheme="minorHAnsi" w:eastAsia="Times New Roman" w:hAnsiTheme="minorHAnsi" w:cs="Calibri"/>
          <w:iCs/>
        </w:rPr>
        <w:t>w ww. kwocie, Instytucja Zarządzająca może kwotę przyznanego dofinansowania, o której mowa w ust. 1</w:t>
      </w:r>
      <w:r w:rsidR="0005632B" w:rsidRPr="00105783">
        <w:rPr>
          <w:rFonts w:asciiTheme="minorHAnsi" w:eastAsia="Times New Roman" w:hAnsiTheme="minorHAnsi" w:cs="Calibri"/>
          <w:iCs/>
        </w:rPr>
        <w:t>,</w:t>
      </w:r>
      <w:r w:rsidR="00BE6ACF" w:rsidRPr="00105783">
        <w:rPr>
          <w:rFonts w:asciiTheme="minorHAnsi" w:eastAsia="Times New Roman" w:hAnsiTheme="minorHAnsi" w:cs="Calibri"/>
          <w:iCs/>
        </w:rPr>
        <w:t xml:space="preserve"> </w:t>
      </w:r>
      <w:r w:rsidR="00471B0E" w:rsidRPr="00105783">
        <w:rPr>
          <w:rFonts w:asciiTheme="minorHAnsi" w:eastAsia="Times New Roman" w:hAnsiTheme="minorHAnsi" w:cs="Calibri"/>
          <w:iCs/>
        </w:rPr>
        <w:t xml:space="preserve">obniżyć </w:t>
      </w:r>
      <w:r w:rsidR="00BE6ACF" w:rsidRPr="00105783">
        <w:rPr>
          <w:rFonts w:asciiTheme="minorHAnsi" w:eastAsia="Times New Roman" w:hAnsiTheme="minorHAnsi" w:cs="Calibri"/>
          <w:iCs/>
        </w:rPr>
        <w:t xml:space="preserve">proporcjonalnie </w:t>
      </w:r>
      <w:r w:rsidR="00471B0E" w:rsidRPr="00105783">
        <w:rPr>
          <w:rFonts w:asciiTheme="minorHAnsi" w:eastAsia="Times New Roman" w:hAnsiTheme="minorHAnsi" w:cs="Calibri"/>
          <w:iCs/>
        </w:rPr>
        <w:t xml:space="preserve">do jej udziału </w:t>
      </w:r>
      <w:r w:rsidR="00471B0E" w:rsidRPr="00105783">
        <w:rPr>
          <w:rFonts w:asciiTheme="minorHAnsi" w:hAnsiTheme="minorHAnsi" w:cs="Calibri"/>
          <w:iCs/>
        </w:rPr>
        <w:t xml:space="preserve">w całkowitej wartości Projektu oraz proporcjonalnie do </w:t>
      </w:r>
      <w:r w:rsidR="00471B0E" w:rsidRPr="00105783">
        <w:rPr>
          <w:rFonts w:asciiTheme="minorHAnsi" w:hAnsiTheme="minorHAnsi" w:cs="Arial"/>
        </w:rPr>
        <w:t>udziału procentowego wynikającego z intensywności pomocy publicznej</w:t>
      </w:r>
      <w:r w:rsidR="00471B0E" w:rsidRPr="00105783">
        <w:rPr>
          <w:rFonts w:asciiTheme="minorHAnsi" w:eastAsia="Times New Roman" w:hAnsiTheme="minorHAnsi" w:cs="Calibri"/>
          <w:iCs/>
        </w:rPr>
        <w:t xml:space="preserve">. </w:t>
      </w:r>
      <w:r w:rsidR="00690AEF" w:rsidRPr="00105783">
        <w:rPr>
          <w:rFonts w:asciiTheme="minorHAnsi" w:hAnsiTheme="minorHAnsi" w:cs="Calibri"/>
          <w:iCs/>
        </w:rPr>
        <w:t xml:space="preserve">Wkład własny, który zostanie rozliczony ponad wysokość wskazaną w </w:t>
      </w:r>
      <w:r w:rsidR="00471B0E" w:rsidRPr="00105783">
        <w:rPr>
          <w:rFonts w:asciiTheme="minorHAnsi" w:hAnsiTheme="minorHAnsi" w:cs="Calibri"/>
          <w:iCs/>
        </w:rPr>
        <w:t>ww. kwocie</w:t>
      </w:r>
      <w:r w:rsidR="00690AEF" w:rsidRPr="00105783">
        <w:rPr>
          <w:rFonts w:asciiTheme="minorHAnsi" w:hAnsiTheme="minorHAnsi" w:cs="Calibri"/>
          <w:iCs/>
        </w:rPr>
        <w:t xml:space="preserve"> może zostać uznany za niekwalifikowalny</w:t>
      </w:r>
      <w:r w:rsidR="00690AEF" w:rsidRPr="00105783">
        <w:rPr>
          <w:rStyle w:val="Odwoanieprzypisudolnego"/>
          <w:rFonts w:asciiTheme="minorHAnsi" w:hAnsiTheme="minorHAnsi" w:cs="Calibri"/>
          <w:iCs/>
        </w:rPr>
        <w:footnoteReference w:id="15"/>
      </w:r>
      <w:r w:rsidR="00690AEF" w:rsidRPr="00105783">
        <w:rPr>
          <w:rFonts w:asciiTheme="minorHAnsi" w:hAnsiTheme="minorHAnsi" w:cs="Calibri"/>
          <w:iCs/>
        </w:rPr>
        <w:t>.</w:t>
      </w:r>
    </w:p>
    <w:p w14:paraId="228E2C85" w14:textId="77777777" w:rsidR="00AA124C" w:rsidRPr="00105783" w:rsidRDefault="00BE6ACF" w:rsidP="00607073">
      <w:pPr>
        <w:numPr>
          <w:ilvl w:val="0"/>
          <w:numId w:val="16"/>
        </w:numPr>
        <w:shd w:val="clear" w:color="auto" w:fill="FFFFFF"/>
        <w:autoSpaceDE w:val="0"/>
        <w:autoSpaceDN w:val="0"/>
        <w:spacing w:before="60" w:after="60" w:line="240" w:lineRule="auto"/>
        <w:ind w:left="284" w:hanging="284"/>
        <w:jc w:val="both"/>
        <w:rPr>
          <w:rFonts w:asciiTheme="minorHAnsi" w:eastAsia="Times New Roman" w:hAnsiTheme="minorHAnsi" w:cs="Calibri"/>
        </w:rPr>
      </w:pPr>
      <w:r w:rsidRPr="00105783">
        <w:rPr>
          <w:rFonts w:asciiTheme="minorHAnsi" w:eastAsia="Times New Roman" w:hAnsiTheme="minorHAnsi" w:cs="Calibri"/>
          <w:iCs/>
        </w:rPr>
        <w:t xml:space="preserve">Dofinansowanie na realizację Projektu może być przeznaczone na sfinansowanie przedsięwzięć zrealizowanych w ramach Projektu przed podpisaniem niniejszej </w:t>
      </w:r>
      <w:r w:rsidR="004A7C5E" w:rsidRPr="00105783">
        <w:rPr>
          <w:rFonts w:asciiTheme="minorHAnsi" w:eastAsia="Times New Roman" w:hAnsiTheme="minorHAnsi" w:cs="Calibri"/>
          <w:iCs/>
        </w:rPr>
        <w:t>U</w:t>
      </w:r>
      <w:r w:rsidRPr="00105783">
        <w:rPr>
          <w:rFonts w:asciiTheme="minorHAnsi" w:eastAsia="Times New Roman" w:hAnsiTheme="minorHAnsi" w:cs="Calibri"/>
          <w:iCs/>
        </w:rPr>
        <w:t>mowy, o ile wydatki zostaną uznane za kwalifikowalne zgodnie z obowiązującymi przepisami oraz dotyczyć będą okresu realizacji Projektu, o którym mowa w § 3 ust. 1</w:t>
      </w:r>
      <w:r w:rsidRPr="00105783">
        <w:rPr>
          <w:rFonts w:asciiTheme="minorHAnsi" w:eastAsia="Times New Roman" w:hAnsiTheme="minorHAnsi" w:cs="Calibri"/>
          <w:vertAlign w:val="superscript"/>
        </w:rPr>
        <w:footnoteReference w:id="16"/>
      </w:r>
      <w:r w:rsidR="004A7C5E" w:rsidRPr="00105783">
        <w:rPr>
          <w:rFonts w:asciiTheme="minorHAnsi" w:eastAsia="Times New Roman" w:hAnsiTheme="minorHAnsi" w:cs="Calibri"/>
          <w:iCs/>
        </w:rPr>
        <w:t>U</w:t>
      </w:r>
      <w:r w:rsidR="00BA0186" w:rsidRPr="00105783">
        <w:rPr>
          <w:rFonts w:asciiTheme="minorHAnsi" w:eastAsia="Times New Roman" w:hAnsiTheme="minorHAnsi" w:cs="Calibri"/>
          <w:iCs/>
        </w:rPr>
        <w:t>mowy</w:t>
      </w:r>
      <w:r w:rsidRPr="00105783">
        <w:rPr>
          <w:rFonts w:asciiTheme="minorHAnsi" w:eastAsia="Times New Roman" w:hAnsiTheme="minorHAnsi" w:cs="Calibri"/>
        </w:rPr>
        <w:t>.</w:t>
      </w:r>
    </w:p>
    <w:p w14:paraId="434EB266" w14:textId="77777777" w:rsidR="00AA124C" w:rsidRPr="00105783" w:rsidRDefault="00BE6ACF" w:rsidP="00607073">
      <w:pPr>
        <w:numPr>
          <w:ilvl w:val="0"/>
          <w:numId w:val="16"/>
        </w:numPr>
        <w:shd w:val="clear" w:color="auto" w:fill="FFFFFF"/>
        <w:autoSpaceDE w:val="0"/>
        <w:autoSpaceDN w:val="0"/>
        <w:spacing w:before="60" w:after="60" w:line="240" w:lineRule="auto"/>
        <w:ind w:left="284" w:hanging="284"/>
        <w:jc w:val="both"/>
        <w:rPr>
          <w:rFonts w:asciiTheme="minorHAnsi" w:eastAsia="Times New Roman" w:hAnsiTheme="minorHAnsi" w:cs="Calibri"/>
        </w:rPr>
      </w:pPr>
      <w:r w:rsidRPr="00105783">
        <w:rPr>
          <w:rFonts w:asciiTheme="minorHAnsi" w:eastAsia="Times New Roman" w:hAnsiTheme="minorHAnsi" w:cs="Calibri"/>
          <w:iCs/>
        </w:rPr>
        <w:lastRenderedPageBreak/>
        <w:t xml:space="preserve">Wydatki </w:t>
      </w:r>
      <w:r w:rsidRPr="00105783">
        <w:rPr>
          <w:rFonts w:asciiTheme="minorHAnsi" w:eastAsia="Times New Roman" w:hAnsiTheme="minorHAnsi" w:cs="Calibri"/>
          <w:iCs/>
          <w:shd w:val="clear" w:color="auto" w:fill="FFFFFF"/>
        </w:rPr>
        <w:t>kwalifikowa</w:t>
      </w:r>
      <w:r w:rsidR="006913D9" w:rsidRPr="00105783">
        <w:rPr>
          <w:rFonts w:asciiTheme="minorHAnsi" w:eastAsia="Times New Roman" w:hAnsiTheme="minorHAnsi" w:cs="Calibri"/>
          <w:iCs/>
          <w:shd w:val="clear" w:color="auto" w:fill="FFFFFF"/>
        </w:rPr>
        <w:t>l</w:t>
      </w:r>
      <w:r w:rsidRPr="00105783">
        <w:rPr>
          <w:rFonts w:asciiTheme="minorHAnsi" w:eastAsia="Times New Roman" w:hAnsiTheme="minorHAnsi" w:cs="Calibri"/>
          <w:iCs/>
          <w:shd w:val="clear" w:color="auto" w:fill="FFFFFF"/>
        </w:rPr>
        <w:t>ne</w:t>
      </w:r>
      <w:r w:rsidRPr="00105783">
        <w:rPr>
          <w:rFonts w:asciiTheme="minorHAnsi" w:eastAsia="Times New Roman" w:hAnsiTheme="minorHAnsi" w:cs="Calibri"/>
          <w:iCs/>
        </w:rPr>
        <w:t xml:space="preserve"> w ramach </w:t>
      </w:r>
      <w:r w:rsidR="001217D9" w:rsidRPr="00105783">
        <w:rPr>
          <w:rFonts w:asciiTheme="minorHAnsi" w:eastAsia="Times New Roman" w:hAnsiTheme="minorHAnsi" w:cs="Calibri"/>
          <w:iCs/>
        </w:rPr>
        <w:t>P</w:t>
      </w:r>
      <w:r w:rsidRPr="00105783">
        <w:rPr>
          <w:rFonts w:asciiTheme="minorHAnsi" w:eastAsia="Times New Roman" w:hAnsiTheme="minorHAnsi" w:cs="Calibri"/>
          <w:iCs/>
        </w:rPr>
        <w:t xml:space="preserve">rojektu mogą obejmować koszt podatku od towarów i usług, zgodnie </w:t>
      </w:r>
      <w:r w:rsidRPr="00105783">
        <w:rPr>
          <w:rFonts w:asciiTheme="minorHAnsi" w:eastAsia="Times New Roman" w:hAnsiTheme="minorHAnsi" w:cs="Calibri"/>
          <w:i/>
          <w:iCs/>
        </w:rPr>
        <w:t>ze złożonym</w:t>
      </w:r>
      <w:r w:rsidR="00850AD3" w:rsidRPr="00105783">
        <w:rPr>
          <w:rFonts w:asciiTheme="minorHAnsi" w:eastAsia="Times New Roman" w:hAnsiTheme="minorHAnsi" w:cs="Calibri"/>
          <w:i/>
          <w:iCs/>
        </w:rPr>
        <w:t>/-i</w:t>
      </w:r>
      <w:r w:rsidRPr="00105783">
        <w:rPr>
          <w:rFonts w:asciiTheme="minorHAnsi" w:eastAsia="Times New Roman" w:hAnsiTheme="minorHAnsi" w:cs="Calibri"/>
          <w:i/>
          <w:iCs/>
        </w:rPr>
        <w:t xml:space="preserve"> przez Beneficjenta lub Partnerów</w:t>
      </w:r>
      <w:r w:rsidRPr="00105783">
        <w:rPr>
          <w:rStyle w:val="Odwoanieprzypisudolnego"/>
          <w:rFonts w:asciiTheme="minorHAnsi" w:eastAsia="Times New Roman" w:hAnsiTheme="minorHAnsi" w:cs="Calibri"/>
          <w:i/>
          <w:iCs/>
        </w:rPr>
        <w:footnoteReference w:id="17"/>
      </w:r>
      <w:r w:rsidRPr="00105783">
        <w:rPr>
          <w:rFonts w:asciiTheme="minorHAnsi" w:eastAsia="Times New Roman" w:hAnsiTheme="minorHAnsi" w:cs="Calibri"/>
          <w:i/>
          <w:iCs/>
        </w:rPr>
        <w:t xml:space="preserve"> oświadczeniem</w:t>
      </w:r>
      <w:r w:rsidR="00850AD3" w:rsidRPr="00105783">
        <w:rPr>
          <w:rFonts w:asciiTheme="minorHAnsi" w:eastAsia="Times New Roman" w:hAnsiTheme="minorHAnsi" w:cs="Calibri"/>
          <w:i/>
          <w:iCs/>
        </w:rPr>
        <w:t>/-</w:t>
      </w:r>
      <w:proofErr w:type="spellStart"/>
      <w:r w:rsidR="00850AD3" w:rsidRPr="00105783">
        <w:rPr>
          <w:rFonts w:asciiTheme="minorHAnsi" w:eastAsia="Times New Roman" w:hAnsiTheme="minorHAnsi" w:cs="Calibri"/>
          <w:i/>
          <w:iCs/>
        </w:rPr>
        <w:t>ami</w:t>
      </w:r>
      <w:proofErr w:type="spellEnd"/>
      <w:r w:rsidR="0021326E" w:rsidRPr="00105783">
        <w:rPr>
          <w:rFonts w:asciiTheme="minorHAnsi" w:eastAsia="Times New Roman" w:hAnsiTheme="minorHAnsi" w:cs="Calibri"/>
          <w:i/>
          <w:iCs/>
        </w:rPr>
        <w:t>,</w:t>
      </w:r>
      <w:r w:rsidR="00C16D84" w:rsidRPr="00105783">
        <w:rPr>
          <w:rFonts w:asciiTheme="minorHAnsi" w:eastAsia="Times New Roman" w:hAnsiTheme="minorHAnsi" w:cs="Calibri"/>
          <w:i/>
          <w:iCs/>
        </w:rPr>
        <w:t xml:space="preserve"> stanowiącym</w:t>
      </w:r>
      <w:r w:rsidR="00850AD3" w:rsidRPr="00105783">
        <w:rPr>
          <w:rFonts w:asciiTheme="minorHAnsi" w:eastAsia="Times New Roman" w:hAnsiTheme="minorHAnsi" w:cs="Calibri"/>
          <w:i/>
          <w:iCs/>
        </w:rPr>
        <w:t>/-i</w:t>
      </w:r>
      <w:r w:rsidR="00C16D84" w:rsidRPr="00105783">
        <w:rPr>
          <w:rFonts w:asciiTheme="minorHAnsi" w:eastAsia="Times New Roman" w:hAnsiTheme="minorHAnsi" w:cs="Calibri"/>
          <w:i/>
          <w:iCs/>
        </w:rPr>
        <w:t xml:space="preserve"> załącznik</w:t>
      </w:r>
      <w:r w:rsidR="00850AD3" w:rsidRPr="00105783">
        <w:rPr>
          <w:rFonts w:asciiTheme="minorHAnsi" w:eastAsia="Times New Roman" w:hAnsiTheme="minorHAnsi" w:cs="Calibri"/>
          <w:i/>
          <w:iCs/>
        </w:rPr>
        <w:t>/-i</w:t>
      </w:r>
      <w:r w:rsidR="00121A11" w:rsidRPr="00105783">
        <w:rPr>
          <w:rFonts w:asciiTheme="minorHAnsi" w:eastAsia="Times New Roman" w:hAnsiTheme="minorHAnsi" w:cs="Calibri"/>
          <w:i/>
          <w:iCs/>
        </w:rPr>
        <w:t xml:space="preserve"> </w:t>
      </w:r>
      <w:r w:rsidR="00C16D84" w:rsidRPr="00105783">
        <w:rPr>
          <w:rFonts w:asciiTheme="minorHAnsi" w:eastAsia="Times New Roman" w:hAnsiTheme="minorHAnsi" w:cs="Calibri"/>
          <w:i/>
          <w:iCs/>
        </w:rPr>
        <w:t>nr 3</w:t>
      </w:r>
      <w:r w:rsidRPr="00105783">
        <w:rPr>
          <w:rFonts w:asciiTheme="minorHAnsi" w:eastAsia="Times New Roman" w:hAnsiTheme="minorHAnsi" w:cs="Calibri"/>
          <w:i/>
          <w:iCs/>
        </w:rPr>
        <w:t xml:space="preserve"> do umowy.</w:t>
      </w:r>
      <w:r w:rsidRPr="00105783">
        <w:rPr>
          <w:rFonts w:asciiTheme="minorHAnsi" w:eastAsia="Times New Roman" w:hAnsiTheme="minorHAnsi" w:cs="Calibri"/>
          <w:i/>
          <w:iCs/>
          <w:vertAlign w:val="superscript"/>
        </w:rPr>
        <w:footnoteReference w:id="18"/>
      </w:r>
    </w:p>
    <w:p w14:paraId="3D1EC2DB" w14:textId="2D5EC817" w:rsidR="00AA124C" w:rsidRPr="00105783" w:rsidRDefault="00B253C8" w:rsidP="00607073">
      <w:pPr>
        <w:numPr>
          <w:ilvl w:val="0"/>
          <w:numId w:val="16"/>
        </w:numPr>
        <w:shd w:val="clear" w:color="auto" w:fill="FFFFFF"/>
        <w:autoSpaceDE w:val="0"/>
        <w:autoSpaceDN w:val="0"/>
        <w:spacing w:before="60" w:after="60" w:line="240" w:lineRule="auto"/>
        <w:ind w:left="284" w:hanging="284"/>
        <w:jc w:val="both"/>
        <w:rPr>
          <w:rFonts w:asciiTheme="minorHAnsi" w:eastAsia="Times New Roman" w:hAnsiTheme="minorHAnsi" w:cs="Calibri"/>
        </w:rPr>
      </w:pPr>
      <w:r w:rsidRPr="00B253C8">
        <w:rPr>
          <w:rFonts w:cs="Arial"/>
        </w:rPr>
        <w:t>Wydatki w ramach Projektu na zakup środków trwałych oraz wydatki w ramach cross-</w:t>
      </w:r>
      <w:proofErr w:type="spellStart"/>
      <w:r w:rsidRPr="00B253C8">
        <w:rPr>
          <w:rFonts w:cs="Arial"/>
        </w:rPr>
        <w:t>financingu</w:t>
      </w:r>
      <w:proofErr w:type="spellEnd"/>
      <w:r w:rsidRPr="00B253C8">
        <w:rPr>
          <w:rFonts w:cs="Arial"/>
        </w:rPr>
        <w:t xml:space="preserve">, </w:t>
      </w:r>
      <w:r>
        <w:rPr>
          <w:rFonts w:cs="Arial"/>
        </w:rPr>
        <w:br/>
      </w:r>
      <w:r w:rsidRPr="00B253C8">
        <w:rPr>
          <w:rFonts w:cs="Arial"/>
        </w:rPr>
        <w:t xml:space="preserve">o których mowa w Wytycznych wskazanych w § 4 ust. 6 pkt 2 Umowy, nie mogą przekroczyć </w:t>
      </w:r>
      <w:r w:rsidR="003F0909">
        <w:rPr>
          <w:rFonts w:cs="Arial"/>
        </w:rPr>
        <w:t>kwot</w:t>
      </w:r>
      <w:r w:rsidR="003F0909" w:rsidRPr="00B253C8">
        <w:rPr>
          <w:rFonts w:cs="Arial"/>
        </w:rPr>
        <w:t xml:space="preserve"> </w:t>
      </w:r>
      <w:r w:rsidRPr="00B253C8">
        <w:rPr>
          <w:rFonts w:cs="Arial"/>
        </w:rPr>
        <w:t>określonych w</w:t>
      </w:r>
      <w:r w:rsidR="003F0909">
        <w:rPr>
          <w:rFonts w:cs="Arial"/>
        </w:rPr>
        <w:t xml:space="preserve"> zatwierdzonym</w:t>
      </w:r>
      <w:r w:rsidRPr="00B253C8">
        <w:rPr>
          <w:rFonts w:cs="Arial"/>
        </w:rPr>
        <w:t xml:space="preserve"> Wniosku</w:t>
      </w:r>
      <w:r w:rsidR="003F0909">
        <w:rPr>
          <w:rFonts w:cs="Arial"/>
        </w:rPr>
        <w:t xml:space="preserve"> </w:t>
      </w:r>
      <w:r w:rsidRPr="00B253C8">
        <w:rPr>
          <w:rFonts w:cs="Arial"/>
        </w:rPr>
        <w:t>oraz muszą zostać poniesione wyłącznie w zakresie i zgodnie z przeznaczeniem określonym we Wniosku</w:t>
      </w:r>
      <w:r w:rsidR="00816D64" w:rsidRPr="00105783">
        <w:rPr>
          <w:rFonts w:asciiTheme="minorHAnsi" w:hAnsiTheme="minorHAnsi" w:cs="Calibri"/>
          <w:iCs/>
        </w:rPr>
        <w:t>.</w:t>
      </w:r>
      <w:r w:rsidR="006913D9" w:rsidRPr="00105783">
        <w:rPr>
          <w:rStyle w:val="Odwoanieprzypisudolnego"/>
          <w:rFonts w:asciiTheme="minorHAnsi" w:hAnsiTheme="minorHAnsi" w:cs="Calibri"/>
          <w:iCs/>
        </w:rPr>
        <w:footnoteReference w:id="19"/>
      </w:r>
    </w:p>
    <w:p w14:paraId="60261031" w14:textId="77777777" w:rsidR="00AA124C" w:rsidRPr="00105783" w:rsidRDefault="00557482" w:rsidP="00607073">
      <w:pPr>
        <w:numPr>
          <w:ilvl w:val="0"/>
          <w:numId w:val="16"/>
        </w:numPr>
        <w:shd w:val="clear" w:color="auto" w:fill="FFFFFF"/>
        <w:autoSpaceDE w:val="0"/>
        <w:autoSpaceDN w:val="0"/>
        <w:spacing w:before="60" w:after="60" w:line="240" w:lineRule="auto"/>
        <w:ind w:left="284" w:hanging="284"/>
        <w:jc w:val="both"/>
        <w:rPr>
          <w:rStyle w:val="Odwoaniedokomentarza"/>
          <w:rFonts w:asciiTheme="minorHAnsi" w:eastAsia="Times New Roman" w:hAnsiTheme="minorHAnsi" w:cs="Calibri"/>
          <w:sz w:val="22"/>
          <w:szCs w:val="22"/>
        </w:rPr>
      </w:pPr>
      <w:r w:rsidRPr="00105783">
        <w:rPr>
          <w:rFonts w:asciiTheme="minorHAnsi" w:hAnsiTheme="minorHAnsi" w:cs="Calibri"/>
        </w:rPr>
        <w:t>Szczegółowe zasady określania i rozliczania wydatków na zakup środków trwałych oraz wydatków w ramach cro</w:t>
      </w:r>
      <w:r w:rsidR="0030654F" w:rsidRPr="00105783">
        <w:rPr>
          <w:rFonts w:asciiTheme="minorHAnsi" w:hAnsiTheme="minorHAnsi" w:cs="Calibri"/>
        </w:rPr>
        <w:t>s</w:t>
      </w:r>
      <w:r w:rsidRPr="00105783">
        <w:rPr>
          <w:rFonts w:asciiTheme="minorHAnsi" w:hAnsiTheme="minorHAnsi" w:cs="Calibri"/>
        </w:rPr>
        <w:t>s-</w:t>
      </w:r>
      <w:proofErr w:type="spellStart"/>
      <w:r w:rsidRPr="00105783">
        <w:rPr>
          <w:rFonts w:asciiTheme="minorHAnsi" w:hAnsiTheme="minorHAnsi" w:cs="Calibri"/>
        </w:rPr>
        <w:t>fin</w:t>
      </w:r>
      <w:r w:rsidR="00B00D5F" w:rsidRPr="00105783">
        <w:rPr>
          <w:rFonts w:asciiTheme="minorHAnsi" w:hAnsiTheme="minorHAnsi" w:cs="Calibri"/>
        </w:rPr>
        <w:t>ancingu</w:t>
      </w:r>
      <w:proofErr w:type="spellEnd"/>
      <w:r w:rsidR="00B00D5F" w:rsidRPr="00105783">
        <w:rPr>
          <w:rFonts w:asciiTheme="minorHAnsi" w:hAnsiTheme="minorHAnsi" w:cs="Calibri"/>
        </w:rPr>
        <w:t xml:space="preserve"> są zawarte w </w:t>
      </w:r>
      <w:r w:rsidR="00B00D5F" w:rsidRPr="00105783">
        <w:rPr>
          <w:rFonts w:asciiTheme="minorHAnsi" w:hAnsiTheme="minorHAnsi" w:cs="Calibri"/>
          <w:i/>
        </w:rPr>
        <w:t>Wytycznych</w:t>
      </w:r>
      <w:r w:rsidR="00B00D5F" w:rsidRPr="00105783">
        <w:rPr>
          <w:rFonts w:asciiTheme="minorHAnsi" w:hAnsiTheme="minorHAnsi" w:cs="Calibri"/>
        </w:rPr>
        <w:t xml:space="preserve">, </w:t>
      </w:r>
      <w:bookmarkStart w:id="0" w:name="_Hlk15630363"/>
      <w:r w:rsidR="00B00D5F" w:rsidRPr="00105783">
        <w:rPr>
          <w:rFonts w:asciiTheme="minorHAnsi" w:hAnsiTheme="minorHAnsi" w:cs="Calibri"/>
        </w:rPr>
        <w:t xml:space="preserve">o których mowa w </w:t>
      </w:r>
      <w:r w:rsidR="00B00D5F" w:rsidRPr="00105783">
        <w:rPr>
          <w:rFonts w:asciiTheme="minorHAnsi" w:eastAsia="Times New Roman" w:hAnsiTheme="minorHAnsi" w:cs="Calibri"/>
        </w:rPr>
        <w:t xml:space="preserve">§ 4 ust. 6 pkt 2 </w:t>
      </w:r>
      <w:r w:rsidR="004A7C5E" w:rsidRPr="00105783">
        <w:rPr>
          <w:rFonts w:asciiTheme="minorHAnsi" w:eastAsia="Times New Roman" w:hAnsiTheme="minorHAnsi" w:cs="Calibri"/>
        </w:rPr>
        <w:t>U</w:t>
      </w:r>
      <w:r w:rsidR="00B00D5F" w:rsidRPr="00105783">
        <w:rPr>
          <w:rFonts w:asciiTheme="minorHAnsi" w:eastAsia="Times New Roman" w:hAnsiTheme="minorHAnsi" w:cs="Calibri"/>
        </w:rPr>
        <w:t xml:space="preserve">mowy </w:t>
      </w:r>
      <w:bookmarkEnd w:id="0"/>
      <w:r w:rsidRPr="00105783">
        <w:rPr>
          <w:rFonts w:asciiTheme="minorHAnsi" w:hAnsiTheme="minorHAnsi" w:cs="Calibri"/>
        </w:rPr>
        <w:t>oraz w Regulaminie konkursu.</w:t>
      </w:r>
      <w:r w:rsidR="00BE6ACF" w:rsidRPr="00105783">
        <w:rPr>
          <w:rStyle w:val="Odwoaniedokomentarza"/>
          <w:rFonts w:asciiTheme="minorHAnsi" w:hAnsiTheme="minorHAnsi"/>
          <w:sz w:val="22"/>
          <w:szCs w:val="22"/>
        </w:rPr>
        <w:t xml:space="preserve"> </w:t>
      </w:r>
    </w:p>
    <w:p w14:paraId="2F481054" w14:textId="4251A272" w:rsidR="004A104F" w:rsidRPr="00105783" w:rsidRDefault="004A104F" w:rsidP="00607073">
      <w:pPr>
        <w:numPr>
          <w:ilvl w:val="0"/>
          <w:numId w:val="16"/>
        </w:numPr>
        <w:shd w:val="clear" w:color="auto" w:fill="FFFFFF"/>
        <w:autoSpaceDE w:val="0"/>
        <w:autoSpaceDN w:val="0"/>
        <w:spacing w:before="60" w:after="60" w:line="240" w:lineRule="auto"/>
        <w:ind w:left="284" w:hanging="284"/>
        <w:jc w:val="both"/>
        <w:rPr>
          <w:rFonts w:asciiTheme="minorHAnsi" w:eastAsia="Times New Roman" w:hAnsiTheme="minorHAnsi" w:cs="Calibri"/>
        </w:rPr>
      </w:pPr>
      <w:r w:rsidRPr="00105783">
        <w:rPr>
          <w:rFonts w:asciiTheme="minorHAnsi" w:hAnsiTheme="minorHAnsi"/>
        </w:rPr>
        <w:t xml:space="preserve">Do oceny kwalifikowalności poniesionych wydatków stosuje się wersję </w:t>
      </w:r>
      <w:r w:rsidRPr="00105783">
        <w:rPr>
          <w:rFonts w:asciiTheme="minorHAnsi" w:hAnsiTheme="minorHAnsi"/>
          <w:i/>
        </w:rPr>
        <w:t>Wytycznych</w:t>
      </w:r>
      <w:r w:rsidRPr="00105783">
        <w:rPr>
          <w:rFonts w:asciiTheme="minorHAnsi" w:hAnsiTheme="minorHAnsi"/>
        </w:rPr>
        <w:t xml:space="preserve">, o których mowa w </w:t>
      </w:r>
      <w:r w:rsidR="0049024B" w:rsidRPr="00105783">
        <w:rPr>
          <w:rFonts w:asciiTheme="minorHAnsi" w:hAnsiTheme="minorHAnsi" w:cs="Calibri"/>
        </w:rPr>
        <w:t>§</w:t>
      </w:r>
      <w:r w:rsidR="000A5C43">
        <w:rPr>
          <w:rFonts w:asciiTheme="minorHAnsi" w:hAnsiTheme="minorHAnsi" w:cs="Calibri"/>
        </w:rPr>
        <w:t xml:space="preserve"> </w:t>
      </w:r>
      <w:r w:rsidR="0049024B" w:rsidRPr="00105783">
        <w:rPr>
          <w:rFonts w:asciiTheme="minorHAnsi" w:hAnsiTheme="minorHAnsi" w:cs="Calibri"/>
        </w:rPr>
        <w:t xml:space="preserve">4 </w:t>
      </w:r>
      <w:r w:rsidRPr="00105783">
        <w:rPr>
          <w:rFonts w:asciiTheme="minorHAnsi" w:hAnsiTheme="minorHAnsi"/>
        </w:rPr>
        <w:t>ust. 6 pkt 2</w:t>
      </w:r>
      <w:r w:rsidR="00BA0186" w:rsidRPr="00105783">
        <w:rPr>
          <w:rFonts w:asciiTheme="minorHAnsi" w:hAnsiTheme="minorHAnsi"/>
        </w:rPr>
        <w:t xml:space="preserve"> </w:t>
      </w:r>
      <w:r w:rsidR="004A7C5E" w:rsidRPr="00105783">
        <w:rPr>
          <w:rFonts w:asciiTheme="minorHAnsi" w:hAnsiTheme="minorHAnsi"/>
        </w:rPr>
        <w:t>U</w:t>
      </w:r>
      <w:r w:rsidR="00BA0186" w:rsidRPr="00105783">
        <w:rPr>
          <w:rFonts w:asciiTheme="minorHAnsi" w:hAnsiTheme="minorHAnsi"/>
        </w:rPr>
        <w:t>mowy</w:t>
      </w:r>
      <w:r w:rsidRPr="00105783">
        <w:rPr>
          <w:rFonts w:asciiTheme="minorHAnsi" w:hAnsiTheme="minorHAnsi"/>
        </w:rPr>
        <w:t>, obowiązującą w dniu poniesienia wydatku.</w:t>
      </w:r>
      <w:r w:rsidR="004F03A0" w:rsidRPr="00105783">
        <w:rPr>
          <w:rFonts w:asciiTheme="minorHAnsi" w:hAnsiTheme="minorHAnsi"/>
        </w:rPr>
        <w:t xml:space="preserve"> W przypadku, gdy ogłoszona w trakcie realizacji Projektu, po dniu zawarcia Umowy, wersja </w:t>
      </w:r>
      <w:r w:rsidR="004F03A0" w:rsidRPr="00105783">
        <w:rPr>
          <w:rFonts w:asciiTheme="minorHAnsi" w:hAnsiTheme="minorHAnsi"/>
          <w:i/>
        </w:rPr>
        <w:t>Wytycznych</w:t>
      </w:r>
      <w:r w:rsidR="004F03A0" w:rsidRPr="00105783">
        <w:rPr>
          <w:rFonts w:asciiTheme="minorHAnsi" w:hAnsiTheme="minorHAnsi"/>
        </w:rPr>
        <w:t xml:space="preserve"> wprowadza rozwiązania korzystniejsze dla Beneficjenta, </w:t>
      </w:r>
      <w:r w:rsidR="004F03A0" w:rsidRPr="00105783">
        <w:rPr>
          <w:rFonts w:asciiTheme="minorHAnsi" w:hAnsiTheme="minorHAnsi"/>
          <w:i/>
        </w:rPr>
        <w:t>Wytyczne</w:t>
      </w:r>
      <w:r w:rsidR="004F03A0" w:rsidRPr="00105783">
        <w:rPr>
          <w:rFonts w:asciiTheme="minorHAnsi" w:hAnsiTheme="minorHAnsi"/>
        </w:rPr>
        <w:t xml:space="preserve"> te stosuje się także w odniesieniu do nierozliczonych wydatków poniesionych przed dniem stosowania nowej wersji </w:t>
      </w:r>
      <w:r w:rsidR="004F03A0" w:rsidRPr="00105783">
        <w:rPr>
          <w:rFonts w:asciiTheme="minorHAnsi" w:hAnsiTheme="minorHAnsi"/>
          <w:i/>
        </w:rPr>
        <w:t>Wytycznych</w:t>
      </w:r>
      <w:r w:rsidR="004F03A0" w:rsidRPr="00105783">
        <w:rPr>
          <w:rFonts w:asciiTheme="minorHAnsi" w:hAnsiTheme="minorHAnsi"/>
        </w:rPr>
        <w:t>.</w:t>
      </w:r>
    </w:p>
    <w:p w14:paraId="7AA728E6" w14:textId="50D1D34B" w:rsidR="00034FF3" w:rsidRDefault="00034FF3" w:rsidP="00607073">
      <w:pPr>
        <w:pStyle w:val="Akapitzlist"/>
        <w:numPr>
          <w:ilvl w:val="0"/>
          <w:numId w:val="16"/>
        </w:numPr>
        <w:tabs>
          <w:tab w:val="left" w:pos="284"/>
          <w:tab w:val="left" w:pos="709"/>
        </w:tabs>
        <w:spacing w:before="60" w:after="60"/>
        <w:jc w:val="both"/>
        <w:rPr>
          <w:rFonts w:asciiTheme="minorHAnsi" w:hAnsiTheme="minorHAnsi" w:cs="Arial"/>
          <w:kern w:val="16"/>
          <w:sz w:val="22"/>
          <w:szCs w:val="22"/>
        </w:rPr>
      </w:pPr>
      <w:r w:rsidRPr="00105783">
        <w:rPr>
          <w:rFonts w:asciiTheme="minorHAnsi" w:hAnsiTheme="minorHAnsi" w:cs="Arial"/>
          <w:kern w:val="16"/>
          <w:sz w:val="22"/>
          <w:szCs w:val="22"/>
        </w:rPr>
        <w:t>Beneficjent oświadcza, że Wniosek o dofinansowanie Projektu nie narusza zasady łączenia wsparcia instrumentów finansowych i wsparcia dotacyjnego oraz że korzystając ze środków unijnych nie dopuści do sytuacji niewłaściwego łączenia wsparcia instrumentów finansowych i wsparcia dotacyjnego</w:t>
      </w:r>
      <w:r w:rsidRPr="00105783">
        <w:rPr>
          <w:rStyle w:val="Odwoanieprzypisudolnego"/>
          <w:rFonts w:asciiTheme="minorHAnsi" w:hAnsiTheme="minorHAnsi" w:cs="Arial"/>
          <w:kern w:val="16"/>
          <w:sz w:val="22"/>
          <w:szCs w:val="22"/>
        </w:rPr>
        <w:footnoteReference w:id="20"/>
      </w:r>
      <w:r w:rsidRPr="00105783">
        <w:rPr>
          <w:rFonts w:asciiTheme="minorHAnsi" w:hAnsiTheme="minorHAnsi" w:cs="Arial"/>
          <w:kern w:val="16"/>
          <w:sz w:val="22"/>
          <w:szCs w:val="22"/>
        </w:rPr>
        <w:t>, a także nie wykorzysta dofinansowania otrzymanego na podstawie niniejszej Umowy na spłatę wsparcia otrzymanego z instrumentu finansowego.”</w:t>
      </w:r>
    </w:p>
    <w:p w14:paraId="79D8FD35" w14:textId="77777777" w:rsidR="000F2039" w:rsidRPr="00EB012B" w:rsidRDefault="00BE6ACF" w:rsidP="00EB012B">
      <w:pPr>
        <w:pStyle w:val="xl33"/>
        <w:spacing w:before="120" w:after="120"/>
        <w:rPr>
          <w:rFonts w:asciiTheme="minorHAnsi" w:hAnsiTheme="minorHAnsi" w:cs="Calibri"/>
          <w:sz w:val="22"/>
          <w:szCs w:val="22"/>
        </w:rPr>
      </w:pPr>
      <w:r w:rsidRPr="00EB012B">
        <w:rPr>
          <w:rFonts w:asciiTheme="minorHAnsi" w:hAnsiTheme="minorHAnsi" w:cs="Calibri"/>
          <w:sz w:val="22"/>
          <w:szCs w:val="22"/>
        </w:rPr>
        <w:t>§ 3.</w:t>
      </w:r>
    </w:p>
    <w:p w14:paraId="1476CBA0" w14:textId="77777777" w:rsidR="00AA124C" w:rsidRPr="00105783" w:rsidRDefault="00BE6ACF" w:rsidP="00DE681E">
      <w:pPr>
        <w:numPr>
          <w:ilvl w:val="0"/>
          <w:numId w:val="2"/>
        </w:numPr>
        <w:autoSpaceDE w:val="0"/>
        <w:autoSpaceDN w:val="0"/>
        <w:spacing w:before="60" w:after="60" w:line="240" w:lineRule="auto"/>
        <w:ind w:left="284" w:hanging="284"/>
        <w:jc w:val="both"/>
        <w:rPr>
          <w:rFonts w:asciiTheme="minorHAnsi" w:eastAsia="Times New Roman" w:hAnsiTheme="minorHAnsi" w:cs="Calibri"/>
        </w:rPr>
      </w:pPr>
      <w:r w:rsidRPr="00105783">
        <w:rPr>
          <w:rFonts w:asciiTheme="minorHAnsi" w:eastAsia="Times New Roman" w:hAnsiTheme="minorHAnsi" w:cs="Calibri"/>
        </w:rPr>
        <w:t>Okres realizacji Projektu jest zgodny z okresem wskazanym we Wniosku</w:t>
      </w:r>
      <w:r w:rsidR="009F33D7" w:rsidRPr="00105783">
        <w:rPr>
          <w:rFonts w:asciiTheme="minorHAnsi" w:eastAsia="Times New Roman" w:hAnsiTheme="minorHAnsi" w:cs="Calibri"/>
        </w:rPr>
        <w:t xml:space="preserve"> o dofinansowanie projektu</w:t>
      </w:r>
      <w:r w:rsidR="00816D64" w:rsidRPr="00105783">
        <w:rPr>
          <w:rFonts w:asciiTheme="minorHAnsi" w:eastAsia="Times New Roman" w:hAnsiTheme="minorHAnsi" w:cs="Calibri"/>
        </w:rPr>
        <w:t>.</w:t>
      </w:r>
    </w:p>
    <w:p w14:paraId="2C6E65DC" w14:textId="0BC82C85" w:rsidR="00AA124C" w:rsidRPr="00105783" w:rsidRDefault="00BE6ACF" w:rsidP="0007044A">
      <w:pPr>
        <w:numPr>
          <w:ilvl w:val="0"/>
          <w:numId w:val="2"/>
        </w:numPr>
        <w:autoSpaceDE w:val="0"/>
        <w:autoSpaceDN w:val="0"/>
        <w:spacing w:before="60" w:after="60" w:line="240" w:lineRule="auto"/>
        <w:ind w:left="284" w:hanging="284"/>
        <w:jc w:val="both"/>
        <w:rPr>
          <w:rFonts w:asciiTheme="minorHAnsi" w:eastAsia="Times New Roman" w:hAnsiTheme="minorHAnsi" w:cs="Calibri"/>
        </w:rPr>
      </w:pPr>
      <w:r w:rsidRPr="00105783">
        <w:rPr>
          <w:rFonts w:asciiTheme="minorHAnsi" w:eastAsia="Times New Roman" w:hAnsiTheme="minorHAnsi" w:cs="Calibri"/>
        </w:rPr>
        <w:t>Okres, o którym mowa w ust. 1, dotyczy realizacji zadań w ramach Projektu</w:t>
      </w:r>
      <w:r w:rsidR="0007044A" w:rsidRPr="0007044A">
        <w:t xml:space="preserve"> </w:t>
      </w:r>
      <w:r w:rsidR="0007044A" w:rsidRPr="0007044A">
        <w:rPr>
          <w:rFonts w:asciiTheme="minorHAnsi" w:eastAsia="Times New Roman" w:hAnsiTheme="minorHAnsi" w:cs="Calibri"/>
        </w:rPr>
        <w:t>i jest równoznaczny z okresem kwalifikowalności wydatków w ramach Projektu, z zastrzeżeniem ust. 3 .</w:t>
      </w:r>
    </w:p>
    <w:p w14:paraId="22466D42" w14:textId="77777777" w:rsidR="00BE6ACF" w:rsidRPr="00105783" w:rsidRDefault="00BE6ACF" w:rsidP="00DE681E">
      <w:pPr>
        <w:numPr>
          <w:ilvl w:val="0"/>
          <w:numId w:val="2"/>
        </w:numPr>
        <w:autoSpaceDE w:val="0"/>
        <w:autoSpaceDN w:val="0"/>
        <w:spacing w:before="60" w:after="60" w:line="240" w:lineRule="auto"/>
        <w:ind w:left="284" w:hanging="284"/>
        <w:jc w:val="both"/>
        <w:rPr>
          <w:rFonts w:asciiTheme="minorHAnsi" w:eastAsia="Times New Roman" w:hAnsiTheme="minorHAnsi" w:cs="Calibri"/>
        </w:rPr>
      </w:pPr>
      <w:r w:rsidRPr="00105783">
        <w:rPr>
          <w:rFonts w:asciiTheme="minorHAnsi" w:eastAsia="Times New Roman" w:hAnsiTheme="minorHAnsi" w:cs="Calibri"/>
        </w:rPr>
        <w:t xml:space="preserve">Beneficjent </w:t>
      </w:r>
      <w:r w:rsidRPr="00105783">
        <w:rPr>
          <w:rFonts w:asciiTheme="minorHAnsi" w:eastAsia="Times New Roman" w:hAnsiTheme="minorHAnsi" w:cs="Calibri"/>
          <w:i/>
        </w:rPr>
        <w:t>oraz Partnerzy ma/mają</w:t>
      </w:r>
      <w:r w:rsidR="00816D64" w:rsidRPr="00105783">
        <w:rPr>
          <w:rStyle w:val="Odwoanieprzypisudolnego"/>
          <w:rFonts w:asciiTheme="minorHAnsi" w:eastAsia="Times New Roman" w:hAnsiTheme="minorHAnsi" w:cs="Calibri"/>
        </w:rPr>
        <w:footnoteReference w:id="21"/>
      </w:r>
      <w:r w:rsidRPr="00105783">
        <w:rPr>
          <w:rFonts w:asciiTheme="minorHAnsi" w:eastAsia="Times New Roman" w:hAnsiTheme="minorHAnsi" w:cs="Calibri"/>
        </w:rPr>
        <w:t xml:space="preserve"> prawo do ponoszenia wydatków po okresie realizacji Projektu, jednak nie dłużej niż do dnia 31 grudnia 2023 r., pod warunkiem, że wydatki te dotyczą okresu realizacji </w:t>
      </w:r>
      <w:r w:rsidR="001217D9" w:rsidRPr="00105783">
        <w:rPr>
          <w:rFonts w:asciiTheme="minorHAnsi" w:eastAsia="Times New Roman" w:hAnsiTheme="minorHAnsi" w:cs="Calibri"/>
        </w:rPr>
        <w:t>P</w:t>
      </w:r>
      <w:r w:rsidRPr="00105783">
        <w:rPr>
          <w:rFonts w:asciiTheme="minorHAnsi" w:eastAsia="Times New Roman" w:hAnsiTheme="minorHAnsi" w:cs="Calibri"/>
        </w:rPr>
        <w:t>rojektu oraz zostaną uwzględnione w końcowym wniosku o płatność.</w:t>
      </w:r>
    </w:p>
    <w:p w14:paraId="02DA49A2" w14:textId="7605ED0A" w:rsidR="00D21767" w:rsidRPr="00376AE0" w:rsidRDefault="00A85F09" w:rsidP="00376AE0">
      <w:pPr>
        <w:numPr>
          <w:ilvl w:val="0"/>
          <w:numId w:val="2"/>
        </w:numPr>
        <w:autoSpaceDE w:val="0"/>
        <w:autoSpaceDN w:val="0"/>
        <w:spacing w:before="60" w:after="60" w:line="240" w:lineRule="auto"/>
        <w:ind w:left="284" w:hanging="284"/>
        <w:jc w:val="both"/>
        <w:rPr>
          <w:rFonts w:asciiTheme="minorHAnsi" w:eastAsia="Times New Roman" w:hAnsiTheme="minorHAnsi" w:cs="Calibri"/>
        </w:rPr>
      </w:pPr>
      <w:r w:rsidRPr="00105783">
        <w:rPr>
          <w:rFonts w:asciiTheme="minorHAnsi" w:eastAsia="Times New Roman" w:hAnsiTheme="minorHAnsi" w:cs="Calibri"/>
        </w:rPr>
        <w:t>Okres obowiązywania Umowy trwa od dnia jej zawarcia do dnia wykonania przez obie Strony Umowy wszystkich obowiązków z niej wynikających, w tym także obowiązków związanych z</w:t>
      </w:r>
      <w:r w:rsidR="00B1191B">
        <w:rPr>
          <w:rFonts w:asciiTheme="minorHAnsi" w:eastAsia="Times New Roman" w:hAnsiTheme="minorHAnsi" w:cs="Calibri"/>
        </w:rPr>
        <w:t> </w:t>
      </w:r>
      <w:r w:rsidRPr="00105783">
        <w:rPr>
          <w:rFonts w:asciiTheme="minorHAnsi" w:eastAsia="Times New Roman" w:hAnsiTheme="minorHAnsi" w:cs="Calibri"/>
        </w:rPr>
        <w:t>zachowaniem zasad trwałości Projektu</w:t>
      </w:r>
      <w:r w:rsidR="0070013F">
        <w:rPr>
          <w:rFonts w:asciiTheme="minorHAnsi" w:eastAsia="Times New Roman" w:hAnsiTheme="minorHAnsi" w:cs="Calibri"/>
        </w:rPr>
        <w:t xml:space="preserve"> </w:t>
      </w:r>
      <w:r w:rsidR="0070013F">
        <w:rPr>
          <w:rFonts w:asciiTheme="minorHAnsi" w:hAnsiTheme="minorHAnsi" w:cs="Calibri"/>
        </w:rPr>
        <w:t>i trwałości rezultatów Projektu</w:t>
      </w:r>
      <w:r w:rsidRPr="00105783">
        <w:rPr>
          <w:rFonts w:asciiTheme="minorHAnsi" w:eastAsia="Times New Roman" w:hAnsiTheme="minorHAnsi" w:cs="Calibri"/>
        </w:rPr>
        <w:t xml:space="preserve">. </w:t>
      </w:r>
    </w:p>
    <w:p w14:paraId="0B47785D" w14:textId="77777777" w:rsidR="00BE6ACF" w:rsidRPr="00EB012B" w:rsidRDefault="00BE6ACF" w:rsidP="00EB012B">
      <w:pPr>
        <w:pStyle w:val="xl33"/>
        <w:spacing w:before="120" w:after="120"/>
        <w:rPr>
          <w:rFonts w:asciiTheme="minorHAnsi" w:hAnsiTheme="minorHAnsi" w:cs="Calibri"/>
          <w:sz w:val="22"/>
          <w:szCs w:val="22"/>
        </w:rPr>
      </w:pPr>
      <w:bookmarkStart w:id="1" w:name="_Hlk531250039"/>
      <w:r w:rsidRPr="00EB012B">
        <w:rPr>
          <w:rFonts w:asciiTheme="minorHAnsi" w:hAnsiTheme="minorHAnsi" w:cs="Calibri"/>
          <w:sz w:val="22"/>
          <w:szCs w:val="22"/>
        </w:rPr>
        <w:t>§ 4</w:t>
      </w:r>
      <w:bookmarkEnd w:id="1"/>
      <w:r w:rsidRPr="00EB012B">
        <w:rPr>
          <w:rFonts w:asciiTheme="minorHAnsi" w:hAnsiTheme="minorHAnsi" w:cs="Calibri"/>
          <w:sz w:val="22"/>
          <w:szCs w:val="22"/>
        </w:rPr>
        <w:t>.</w:t>
      </w:r>
    </w:p>
    <w:p w14:paraId="4FE13737" w14:textId="4B78F429" w:rsidR="00BE6ACF" w:rsidRPr="00105783" w:rsidRDefault="00BE6ACF" w:rsidP="007155A6">
      <w:pPr>
        <w:numPr>
          <w:ilvl w:val="0"/>
          <w:numId w:val="25"/>
        </w:numPr>
        <w:autoSpaceDE w:val="0"/>
        <w:autoSpaceDN w:val="0"/>
        <w:spacing w:before="60" w:after="60" w:line="240" w:lineRule="auto"/>
        <w:ind w:left="284" w:hanging="284"/>
        <w:jc w:val="both"/>
        <w:rPr>
          <w:rFonts w:asciiTheme="minorHAnsi" w:eastAsia="Times New Roman" w:hAnsiTheme="minorHAnsi" w:cs="Calibri"/>
        </w:rPr>
      </w:pPr>
      <w:r w:rsidRPr="00105783">
        <w:rPr>
          <w:rFonts w:asciiTheme="minorHAnsi" w:eastAsia="Times New Roman" w:hAnsiTheme="minorHAnsi" w:cs="Calibri"/>
        </w:rPr>
        <w:t xml:space="preserve">Beneficjent </w:t>
      </w:r>
      <w:r w:rsidR="0038689C" w:rsidRPr="00105783">
        <w:rPr>
          <w:rFonts w:asciiTheme="minorHAnsi" w:eastAsia="Times New Roman" w:hAnsiTheme="minorHAnsi" w:cs="Calibri"/>
        </w:rPr>
        <w:t xml:space="preserve">zobowiązuje się do realizacji </w:t>
      </w:r>
      <w:r w:rsidRPr="00105783">
        <w:rPr>
          <w:rFonts w:asciiTheme="minorHAnsi" w:eastAsia="Times New Roman" w:hAnsiTheme="minorHAnsi" w:cs="Calibri"/>
        </w:rPr>
        <w:t xml:space="preserve">Projektu </w:t>
      </w:r>
      <w:r w:rsidR="0038689C" w:rsidRPr="00105783">
        <w:rPr>
          <w:rFonts w:asciiTheme="minorHAnsi" w:eastAsia="Times New Roman" w:hAnsiTheme="minorHAnsi" w:cs="Calibri"/>
        </w:rPr>
        <w:t>w zakresie określonym i zatwierdzonym we</w:t>
      </w:r>
      <w:r w:rsidR="00B1191B">
        <w:rPr>
          <w:rFonts w:asciiTheme="minorHAnsi" w:eastAsia="Times New Roman" w:hAnsiTheme="minorHAnsi" w:cs="Calibri"/>
        </w:rPr>
        <w:t> </w:t>
      </w:r>
      <w:r w:rsidR="0038689C" w:rsidRPr="00105783">
        <w:rPr>
          <w:rFonts w:asciiTheme="minorHAnsi" w:eastAsia="Times New Roman" w:hAnsiTheme="minorHAnsi" w:cs="Calibri"/>
        </w:rPr>
        <w:t>Wniosku</w:t>
      </w:r>
      <w:r w:rsidRPr="00105783">
        <w:rPr>
          <w:rFonts w:asciiTheme="minorHAnsi" w:eastAsia="Times New Roman" w:hAnsiTheme="minorHAnsi" w:cs="Calibri"/>
        </w:rPr>
        <w:t xml:space="preserve">, w tym </w:t>
      </w:r>
      <w:r w:rsidR="0038689C" w:rsidRPr="00105783">
        <w:rPr>
          <w:rFonts w:asciiTheme="minorHAnsi" w:eastAsia="Times New Roman" w:hAnsiTheme="minorHAnsi" w:cs="Calibri"/>
        </w:rPr>
        <w:t>do</w:t>
      </w:r>
      <w:r w:rsidRPr="00105783">
        <w:rPr>
          <w:rFonts w:asciiTheme="minorHAnsi" w:eastAsia="Times New Roman" w:hAnsiTheme="minorHAnsi" w:cs="Calibri"/>
        </w:rPr>
        <w:t>:</w:t>
      </w:r>
      <w:r w:rsidRPr="00105783">
        <w:rPr>
          <w:rFonts w:asciiTheme="minorHAnsi" w:eastAsia="Times New Roman" w:hAnsiTheme="minorHAnsi" w:cs="Calibri"/>
        </w:rPr>
        <w:tab/>
      </w:r>
    </w:p>
    <w:p w14:paraId="0E1028FE" w14:textId="77777777" w:rsidR="00BE6ACF" w:rsidRPr="00105783" w:rsidRDefault="00BE6ACF" w:rsidP="007155A6">
      <w:pPr>
        <w:numPr>
          <w:ilvl w:val="1"/>
          <w:numId w:val="8"/>
        </w:numPr>
        <w:tabs>
          <w:tab w:val="left" w:pos="142"/>
        </w:tabs>
        <w:spacing w:before="60" w:after="60" w:line="240" w:lineRule="auto"/>
        <w:jc w:val="both"/>
        <w:rPr>
          <w:rFonts w:asciiTheme="minorHAnsi" w:hAnsiTheme="minorHAnsi" w:cs="Calibri"/>
        </w:rPr>
      </w:pPr>
      <w:r w:rsidRPr="00105783">
        <w:rPr>
          <w:rFonts w:asciiTheme="minorHAnsi" w:hAnsiTheme="minorHAnsi" w:cs="Calibri"/>
        </w:rPr>
        <w:t>osiągnięci</w:t>
      </w:r>
      <w:r w:rsidR="0038689C" w:rsidRPr="00105783">
        <w:rPr>
          <w:rFonts w:asciiTheme="minorHAnsi" w:hAnsiTheme="minorHAnsi" w:cs="Calibri"/>
        </w:rPr>
        <w:t>a</w:t>
      </w:r>
      <w:r w:rsidRPr="00105783">
        <w:rPr>
          <w:rFonts w:asciiTheme="minorHAnsi" w:hAnsiTheme="minorHAnsi" w:cs="Calibri"/>
        </w:rPr>
        <w:t xml:space="preserve"> wskaźników produktu oraz rezultatu określonych we Wniosku</w:t>
      </w:r>
      <w:r w:rsidR="00390198" w:rsidRPr="00105783">
        <w:rPr>
          <w:rFonts w:asciiTheme="minorHAnsi" w:hAnsiTheme="minorHAnsi" w:cs="Calibri"/>
        </w:rPr>
        <w:t xml:space="preserve">. Beneficjent powinien mieć na uwadze, że niewykonanie wskaźnika zadeklarowanego we </w:t>
      </w:r>
      <w:r w:rsidR="00DA43BA" w:rsidRPr="00105783">
        <w:rPr>
          <w:rFonts w:asciiTheme="minorHAnsi" w:hAnsiTheme="minorHAnsi" w:cs="Calibri"/>
        </w:rPr>
        <w:t>W</w:t>
      </w:r>
      <w:r w:rsidR="00390198" w:rsidRPr="00105783">
        <w:rPr>
          <w:rFonts w:asciiTheme="minorHAnsi" w:hAnsiTheme="minorHAnsi" w:cs="Calibri"/>
        </w:rPr>
        <w:t>niosku może stanowić przesłankę do stwierdzen</w:t>
      </w:r>
      <w:r w:rsidR="00C16F6A" w:rsidRPr="00105783">
        <w:rPr>
          <w:rFonts w:asciiTheme="minorHAnsi" w:hAnsiTheme="minorHAnsi" w:cs="Calibri"/>
        </w:rPr>
        <w:t>ia nieprawidłowości</w:t>
      </w:r>
      <w:r w:rsidR="00390198" w:rsidRPr="00105783">
        <w:rPr>
          <w:rFonts w:asciiTheme="minorHAnsi" w:hAnsiTheme="minorHAnsi" w:cs="Calibri"/>
        </w:rPr>
        <w:t>;</w:t>
      </w:r>
    </w:p>
    <w:p w14:paraId="1D0151AC" w14:textId="77777777" w:rsidR="00BE6ACF" w:rsidRPr="00105783" w:rsidRDefault="00BE6ACF" w:rsidP="007155A6">
      <w:pPr>
        <w:numPr>
          <w:ilvl w:val="1"/>
          <w:numId w:val="8"/>
        </w:numPr>
        <w:tabs>
          <w:tab w:val="left" w:pos="142"/>
        </w:tabs>
        <w:spacing w:before="60" w:after="60" w:line="240" w:lineRule="auto"/>
        <w:jc w:val="both"/>
        <w:rPr>
          <w:rFonts w:asciiTheme="minorHAnsi" w:hAnsiTheme="minorHAnsi" w:cs="Calibri"/>
        </w:rPr>
      </w:pPr>
      <w:r w:rsidRPr="00105783">
        <w:rPr>
          <w:rFonts w:asciiTheme="minorHAnsi" w:hAnsiTheme="minorHAnsi" w:cs="Calibri"/>
        </w:rPr>
        <w:t>realizacj</w:t>
      </w:r>
      <w:r w:rsidR="0038689C" w:rsidRPr="00105783">
        <w:rPr>
          <w:rFonts w:asciiTheme="minorHAnsi" w:hAnsiTheme="minorHAnsi" w:cs="Calibri"/>
        </w:rPr>
        <w:t>i</w:t>
      </w:r>
      <w:r w:rsidRPr="00105783">
        <w:rPr>
          <w:rFonts w:asciiTheme="minorHAnsi" w:hAnsiTheme="minorHAnsi" w:cs="Calibri"/>
        </w:rPr>
        <w:t xml:space="preserve"> Projektu w oparciu o harmonogram realizacji projektu określony we Wniosku;</w:t>
      </w:r>
    </w:p>
    <w:p w14:paraId="56A6EC34" w14:textId="77777777" w:rsidR="00BE6ACF" w:rsidRPr="00105783" w:rsidRDefault="00BE6ACF" w:rsidP="007155A6">
      <w:pPr>
        <w:numPr>
          <w:ilvl w:val="1"/>
          <w:numId w:val="8"/>
        </w:numPr>
        <w:tabs>
          <w:tab w:val="left" w:pos="142"/>
        </w:tabs>
        <w:spacing w:before="60" w:after="60" w:line="240" w:lineRule="auto"/>
        <w:jc w:val="both"/>
        <w:rPr>
          <w:rFonts w:asciiTheme="minorHAnsi" w:hAnsiTheme="minorHAnsi" w:cs="Calibri"/>
        </w:rPr>
      </w:pPr>
      <w:r w:rsidRPr="00105783">
        <w:rPr>
          <w:rFonts w:asciiTheme="minorHAnsi" w:hAnsiTheme="minorHAnsi" w:cs="Calibri"/>
        </w:rPr>
        <w:t>zapewnieni</w:t>
      </w:r>
      <w:r w:rsidR="0038689C" w:rsidRPr="00105783">
        <w:rPr>
          <w:rFonts w:asciiTheme="minorHAnsi" w:hAnsiTheme="minorHAnsi" w:cs="Calibri"/>
        </w:rPr>
        <w:t>a</w:t>
      </w:r>
      <w:r w:rsidRPr="00105783">
        <w:rPr>
          <w:rFonts w:asciiTheme="minorHAnsi" w:hAnsiTheme="minorHAnsi" w:cs="Calibri"/>
        </w:rPr>
        <w:t xml:space="preserve"> realizacji Projektu przez personel projektu posiad</w:t>
      </w:r>
      <w:r w:rsidR="00941D60" w:rsidRPr="00105783">
        <w:rPr>
          <w:rFonts w:asciiTheme="minorHAnsi" w:hAnsiTheme="minorHAnsi" w:cs="Calibri"/>
        </w:rPr>
        <w:t>ający kwalifikacje określone we </w:t>
      </w:r>
      <w:r w:rsidRPr="00105783">
        <w:rPr>
          <w:rFonts w:asciiTheme="minorHAnsi" w:hAnsiTheme="minorHAnsi" w:cs="Calibri"/>
        </w:rPr>
        <w:t>Wnios</w:t>
      </w:r>
      <w:r w:rsidR="000F768F" w:rsidRPr="00105783">
        <w:rPr>
          <w:rFonts w:asciiTheme="minorHAnsi" w:hAnsiTheme="minorHAnsi" w:cs="Calibri"/>
        </w:rPr>
        <w:t>ku</w:t>
      </w:r>
      <w:r w:rsidR="0038689C" w:rsidRPr="00105783">
        <w:rPr>
          <w:rFonts w:asciiTheme="minorHAnsi" w:hAnsiTheme="minorHAnsi"/>
        </w:rPr>
        <w:t xml:space="preserve"> </w:t>
      </w:r>
      <w:r w:rsidR="000F768F" w:rsidRPr="00105783">
        <w:rPr>
          <w:rFonts w:asciiTheme="minorHAnsi" w:hAnsiTheme="minorHAnsi"/>
        </w:rPr>
        <w:t>i/</w:t>
      </w:r>
      <w:r w:rsidR="0038689C" w:rsidRPr="00105783">
        <w:rPr>
          <w:rFonts w:asciiTheme="minorHAnsi" w:hAnsiTheme="minorHAnsi" w:cs="Calibri"/>
        </w:rPr>
        <w:t>lub Regulamin</w:t>
      </w:r>
      <w:r w:rsidR="000F768F" w:rsidRPr="00105783">
        <w:rPr>
          <w:rFonts w:asciiTheme="minorHAnsi" w:hAnsiTheme="minorHAnsi" w:cs="Calibri"/>
        </w:rPr>
        <w:t>ie</w:t>
      </w:r>
      <w:r w:rsidR="0038689C" w:rsidRPr="00105783">
        <w:rPr>
          <w:rFonts w:asciiTheme="minorHAnsi" w:hAnsiTheme="minorHAnsi" w:cs="Calibri"/>
        </w:rPr>
        <w:t xml:space="preserve"> konkursu</w:t>
      </w:r>
      <w:r w:rsidRPr="00105783">
        <w:rPr>
          <w:rFonts w:asciiTheme="minorHAnsi" w:hAnsiTheme="minorHAnsi" w:cs="Calibri"/>
        </w:rPr>
        <w:t>;</w:t>
      </w:r>
    </w:p>
    <w:p w14:paraId="5CC073FC" w14:textId="1F191C53" w:rsidR="00BE6ACF" w:rsidRPr="00105783" w:rsidRDefault="00BE6ACF" w:rsidP="007155A6">
      <w:pPr>
        <w:numPr>
          <w:ilvl w:val="1"/>
          <w:numId w:val="8"/>
        </w:numPr>
        <w:tabs>
          <w:tab w:val="left" w:pos="142"/>
        </w:tabs>
        <w:spacing w:before="60" w:after="60" w:line="240" w:lineRule="auto"/>
        <w:jc w:val="both"/>
        <w:rPr>
          <w:rFonts w:asciiTheme="minorHAnsi" w:hAnsiTheme="minorHAnsi" w:cs="Calibri"/>
        </w:rPr>
      </w:pPr>
      <w:r w:rsidRPr="00105783">
        <w:rPr>
          <w:rFonts w:asciiTheme="minorHAnsi" w:hAnsiTheme="minorHAnsi" w:cs="Calibri"/>
        </w:rPr>
        <w:lastRenderedPageBreak/>
        <w:t>zachowani</w:t>
      </w:r>
      <w:r w:rsidR="0038689C" w:rsidRPr="00105783">
        <w:rPr>
          <w:rFonts w:asciiTheme="minorHAnsi" w:hAnsiTheme="minorHAnsi" w:cs="Calibri"/>
        </w:rPr>
        <w:t>a</w:t>
      </w:r>
      <w:r w:rsidRPr="00105783">
        <w:rPr>
          <w:rFonts w:asciiTheme="minorHAnsi" w:hAnsiTheme="minorHAnsi" w:cs="Calibri"/>
        </w:rPr>
        <w:t xml:space="preserve"> trwałości Projektu lub rezultatów, o ile </w:t>
      </w:r>
      <w:r w:rsidR="00150B2F">
        <w:rPr>
          <w:rFonts w:asciiTheme="minorHAnsi" w:hAnsiTheme="minorHAnsi" w:cs="Calibri"/>
        </w:rPr>
        <w:t>wynika to z Regulaminu konkursu</w:t>
      </w:r>
      <w:r w:rsidR="00F676F3">
        <w:rPr>
          <w:rFonts w:asciiTheme="minorHAnsi" w:hAnsiTheme="minorHAnsi" w:cs="Calibri"/>
        </w:rPr>
        <w:t>,</w:t>
      </w:r>
      <w:r w:rsidR="00150B2F">
        <w:rPr>
          <w:rFonts w:asciiTheme="minorHAnsi" w:hAnsiTheme="minorHAnsi" w:cs="Calibri"/>
        </w:rPr>
        <w:t xml:space="preserve">  definicji wskaźnika, </w:t>
      </w:r>
      <w:r w:rsidR="00150B2F" w:rsidRPr="00B74F77">
        <w:rPr>
          <w:rFonts w:asciiTheme="minorHAnsi" w:hAnsiTheme="minorHAnsi" w:cs="Calibri"/>
          <w:i/>
        </w:rPr>
        <w:t>Wytycznych</w:t>
      </w:r>
      <w:r w:rsidR="00B67093">
        <w:rPr>
          <w:rFonts w:asciiTheme="minorHAnsi" w:hAnsiTheme="minorHAnsi" w:cs="Calibri"/>
        </w:rPr>
        <w:t xml:space="preserve">, o których mowa w </w:t>
      </w:r>
      <w:r w:rsidR="00B67093" w:rsidRPr="00105783">
        <w:rPr>
          <w:rFonts w:asciiTheme="minorHAnsi" w:eastAsia="Times New Roman" w:hAnsiTheme="minorHAnsi" w:cs="Calibri"/>
        </w:rPr>
        <w:t>§</w:t>
      </w:r>
      <w:r w:rsidR="00B67093">
        <w:rPr>
          <w:rFonts w:asciiTheme="minorHAnsi" w:eastAsia="Times New Roman" w:hAnsiTheme="minorHAnsi" w:cs="Calibri"/>
        </w:rPr>
        <w:t xml:space="preserve"> 4 ust. </w:t>
      </w:r>
      <w:r w:rsidR="00706E25">
        <w:rPr>
          <w:rFonts w:asciiTheme="minorHAnsi" w:eastAsia="Times New Roman" w:hAnsiTheme="minorHAnsi" w:cs="Calibri"/>
        </w:rPr>
        <w:t>6</w:t>
      </w:r>
      <w:r w:rsidR="00B67093">
        <w:rPr>
          <w:rFonts w:asciiTheme="minorHAnsi" w:eastAsia="Times New Roman" w:hAnsiTheme="minorHAnsi" w:cs="Calibri"/>
        </w:rPr>
        <w:t xml:space="preserve"> pkt 2 i 8</w:t>
      </w:r>
      <w:r w:rsidR="00150B2F">
        <w:rPr>
          <w:rFonts w:asciiTheme="minorHAnsi" w:hAnsiTheme="minorHAnsi" w:cs="Calibri"/>
        </w:rPr>
        <w:t xml:space="preserve"> </w:t>
      </w:r>
      <w:r w:rsidRPr="00105783">
        <w:rPr>
          <w:rFonts w:asciiTheme="minorHAnsi" w:hAnsiTheme="minorHAnsi" w:cs="Calibri"/>
        </w:rPr>
        <w:t>;</w:t>
      </w:r>
    </w:p>
    <w:p w14:paraId="5E2E765E" w14:textId="77777777" w:rsidR="00BE6ACF" w:rsidRPr="00105783" w:rsidRDefault="00BE6ACF" w:rsidP="007155A6">
      <w:pPr>
        <w:numPr>
          <w:ilvl w:val="1"/>
          <w:numId w:val="8"/>
        </w:numPr>
        <w:tabs>
          <w:tab w:val="left" w:pos="142"/>
        </w:tabs>
        <w:spacing w:before="60" w:after="60" w:line="240" w:lineRule="auto"/>
        <w:jc w:val="both"/>
        <w:rPr>
          <w:rFonts w:asciiTheme="minorHAnsi" w:hAnsiTheme="minorHAnsi" w:cs="Calibri"/>
        </w:rPr>
      </w:pPr>
      <w:r w:rsidRPr="00105783">
        <w:rPr>
          <w:rFonts w:asciiTheme="minorHAnsi" w:hAnsiTheme="minorHAnsi" w:cs="Calibri"/>
        </w:rPr>
        <w:t>zbierani</w:t>
      </w:r>
      <w:r w:rsidR="0038689C" w:rsidRPr="00105783">
        <w:rPr>
          <w:rFonts w:asciiTheme="minorHAnsi" w:hAnsiTheme="minorHAnsi" w:cs="Calibri"/>
        </w:rPr>
        <w:t>a</w:t>
      </w:r>
      <w:r w:rsidRPr="00105783">
        <w:rPr>
          <w:rFonts w:asciiTheme="minorHAnsi" w:hAnsiTheme="minorHAnsi" w:cs="Calibri"/>
        </w:rPr>
        <w:t xml:space="preserve"> danych osobowych uczestników Projektu (osób lub podmiotów) zgodnie z zapisami </w:t>
      </w:r>
      <w:r w:rsidRPr="00105783">
        <w:rPr>
          <w:rFonts w:asciiTheme="minorHAnsi" w:hAnsiTheme="minorHAnsi" w:cs="Calibri"/>
          <w:i/>
        </w:rPr>
        <w:t>Wytycz</w:t>
      </w:r>
      <w:r w:rsidR="00DF28D0" w:rsidRPr="00105783">
        <w:rPr>
          <w:rFonts w:asciiTheme="minorHAnsi" w:hAnsiTheme="minorHAnsi" w:cs="Calibri"/>
          <w:i/>
        </w:rPr>
        <w:t>nych</w:t>
      </w:r>
      <w:r w:rsidR="00DF28D0" w:rsidRPr="00105783">
        <w:rPr>
          <w:rFonts w:asciiTheme="minorHAnsi" w:hAnsiTheme="minorHAnsi" w:cs="Calibri"/>
        </w:rPr>
        <w:t xml:space="preserve">, o których mowa w </w:t>
      </w:r>
      <w:r w:rsidR="00E92490" w:rsidRPr="00105783">
        <w:rPr>
          <w:rFonts w:asciiTheme="minorHAnsi" w:hAnsiTheme="minorHAnsi" w:cs="Calibri"/>
        </w:rPr>
        <w:t xml:space="preserve">ust. 6 </w:t>
      </w:r>
      <w:r w:rsidR="00DF28D0" w:rsidRPr="00105783">
        <w:rPr>
          <w:rFonts w:asciiTheme="minorHAnsi" w:hAnsiTheme="minorHAnsi" w:cs="Calibri"/>
        </w:rPr>
        <w:t xml:space="preserve">pkt </w:t>
      </w:r>
      <w:r w:rsidR="00E92490" w:rsidRPr="00105783">
        <w:rPr>
          <w:rFonts w:asciiTheme="minorHAnsi" w:hAnsiTheme="minorHAnsi" w:cs="Calibri"/>
        </w:rPr>
        <w:t>3</w:t>
      </w:r>
      <w:r w:rsidRPr="00105783">
        <w:rPr>
          <w:rFonts w:asciiTheme="minorHAnsi" w:hAnsiTheme="minorHAnsi" w:cs="Calibri"/>
        </w:rPr>
        <w:t>;</w:t>
      </w:r>
    </w:p>
    <w:p w14:paraId="377FDC99" w14:textId="77777777" w:rsidR="00BE6ACF" w:rsidRPr="00105783" w:rsidRDefault="00BE6ACF" w:rsidP="007155A6">
      <w:pPr>
        <w:numPr>
          <w:ilvl w:val="1"/>
          <w:numId w:val="8"/>
        </w:numPr>
        <w:tabs>
          <w:tab w:val="left" w:pos="142"/>
        </w:tabs>
        <w:spacing w:before="60" w:after="60" w:line="240" w:lineRule="auto"/>
        <w:jc w:val="both"/>
        <w:rPr>
          <w:rFonts w:asciiTheme="minorHAnsi" w:hAnsiTheme="minorHAnsi" w:cs="Calibri"/>
        </w:rPr>
      </w:pPr>
      <w:r w:rsidRPr="00105783">
        <w:rPr>
          <w:rFonts w:asciiTheme="minorHAnsi" w:hAnsiTheme="minorHAnsi" w:cs="Calibri"/>
        </w:rPr>
        <w:t>przetwarzania danych osobowych zgodnie z ustawą o ochronie danych osobowych;</w:t>
      </w:r>
    </w:p>
    <w:p w14:paraId="3F3EBB5D" w14:textId="7A3BAC52" w:rsidR="0025438B" w:rsidRPr="008C24E9" w:rsidRDefault="00BE6ACF" w:rsidP="007155A6">
      <w:pPr>
        <w:numPr>
          <w:ilvl w:val="1"/>
          <w:numId w:val="8"/>
        </w:numPr>
        <w:tabs>
          <w:tab w:val="left" w:pos="142"/>
        </w:tabs>
        <w:spacing w:before="60" w:after="60" w:line="240" w:lineRule="auto"/>
        <w:jc w:val="both"/>
        <w:rPr>
          <w:rFonts w:asciiTheme="minorHAnsi" w:hAnsiTheme="minorHAnsi"/>
        </w:rPr>
      </w:pPr>
      <w:r w:rsidRPr="00105783">
        <w:rPr>
          <w:rFonts w:asciiTheme="minorHAnsi" w:hAnsiTheme="minorHAnsi" w:cs="Calibri"/>
        </w:rPr>
        <w:t>zapewnieni</w:t>
      </w:r>
      <w:r w:rsidR="0038689C" w:rsidRPr="00105783">
        <w:rPr>
          <w:rFonts w:asciiTheme="minorHAnsi" w:hAnsiTheme="minorHAnsi" w:cs="Calibri"/>
        </w:rPr>
        <w:t>a</w:t>
      </w:r>
      <w:r w:rsidRPr="00105783">
        <w:rPr>
          <w:rFonts w:asciiTheme="minorHAnsi" w:hAnsiTheme="minorHAnsi" w:cs="Calibri"/>
        </w:rPr>
        <w:t xml:space="preserve"> stosowania zasady równości szans i </w:t>
      </w:r>
      <w:r w:rsidR="0018650F" w:rsidRPr="00105783">
        <w:rPr>
          <w:rFonts w:asciiTheme="minorHAnsi" w:hAnsiTheme="minorHAnsi" w:cs="Calibri"/>
        </w:rPr>
        <w:t>niedyskryminacji</w:t>
      </w:r>
      <w:r w:rsidR="003F6B4E" w:rsidRPr="00105783">
        <w:rPr>
          <w:rFonts w:asciiTheme="minorHAnsi" w:hAnsiTheme="minorHAnsi" w:cs="Calibri"/>
        </w:rPr>
        <w:t>,</w:t>
      </w:r>
      <w:r w:rsidR="0018650F" w:rsidRPr="00105783">
        <w:rPr>
          <w:rFonts w:asciiTheme="minorHAnsi" w:hAnsiTheme="minorHAnsi" w:cs="Calibri"/>
        </w:rPr>
        <w:t xml:space="preserve"> a także równości szans kobiet i mężczyzn, zgodnie z </w:t>
      </w:r>
      <w:r w:rsidR="0018650F" w:rsidRPr="00105783">
        <w:rPr>
          <w:rFonts w:asciiTheme="minorHAnsi" w:hAnsiTheme="minorHAnsi" w:cs="Calibri"/>
          <w:i/>
        </w:rPr>
        <w:t>Wytycznymi</w:t>
      </w:r>
      <w:r w:rsidR="00324C3A" w:rsidRPr="00105783">
        <w:rPr>
          <w:rFonts w:asciiTheme="minorHAnsi" w:hAnsiTheme="minorHAnsi" w:cs="Calibri"/>
          <w:i/>
        </w:rPr>
        <w:t>,</w:t>
      </w:r>
      <w:r w:rsidR="0018650F" w:rsidRPr="00105783">
        <w:rPr>
          <w:rFonts w:asciiTheme="minorHAnsi" w:hAnsiTheme="minorHAnsi" w:cs="Calibri"/>
          <w:i/>
        </w:rPr>
        <w:t xml:space="preserve"> </w:t>
      </w:r>
      <w:r w:rsidR="00E92490" w:rsidRPr="00105783">
        <w:rPr>
          <w:rFonts w:asciiTheme="minorHAnsi" w:hAnsiTheme="minorHAnsi" w:cs="Calibri"/>
          <w:i/>
        </w:rPr>
        <w:t xml:space="preserve">o </w:t>
      </w:r>
      <w:r w:rsidR="00E92490" w:rsidRPr="00105783">
        <w:rPr>
          <w:rFonts w:asciiTheme="minorHAnsi" w:hAnsiTheme="minorHAnsi" w:cs="Calibri"/>
        </w:rPr>
        <w:t>których mowa</w:t>
      </w:r>
      <w:r w:rsidR="00E92490" w:rsidRPr="00105783">
        <w:rPr>
          <w:rFonts w:asciiTheme="minorHAnsi" w:hAnsiTheme="minorHAnsi"/>
        </w:rPr>
        <w:t xml:space="preserve"> </w:t>
      </w:r>
      <w:r w:rsidR="00285DA0" w:rsidRPr="00105783">
        <w:rPr>
          <w:rFonts w:asciiTheme="minorHAnsi" w:hAnsiTheme="minorHAnsi" w:cs="Calibri"/>
        </w:rPr>
        <w:t xml:space="preserve">w </w:t>
      </w:r>
      <w:r w:rsidR="00E92490" w:rsidRPr="00105783">
        <w:rPr>
          <w:rFonts w:asciiTheme="minorHAnsi" w:hAnsiTheme="minorHAnsi" w:cs="Calibri"/>
        </w:rPr>
        <w:t xml:space="preserve">ust. 6 </w:t>
      </w:r>
      <w:r w:rsidR="00706E25" w:rsidRPr="00105783">
        <w:rPr>
          <w:rFonts w:asciiTheme="minorHAnsi" w:hAnsiTheme="minorHAnsi" w:cs="Calibri"/>
        </w:rPr>
        <w:t xml:space="preserve"> </w:t>
      </w:r>
      <w:r w:rsidR="00E92490" w:rsidRPr="00105783">
        <w:rPr>
          <w:rFonts w:asciiTheme="minorHAnsi" w:hAnsiTheme="minorHAnsi" w:cs="Calibri"/>
        </w:rPr>
        <w:t>pkt 4</w:t>
      </w:r>
      <w:r w:rsidR="0018650F" w:rsidRPr="00105783">
        <w:rPr>
          <w:rFonts w:asciiTheme="minorHAnsi" w:hAnsiTheme="minorHAnsi" w:cs="Calibri"/>
          <w:i/>
        </w:rPr>
        <w:t>,</w:t>
      </w:r>
      <w:r w:rsidR="0018650F" w:rsidRPr="00105783">
        <w:rPr>
          <w:rFonts w:asciiTheme="minorHAnsi" w:hAnsiTheme="minorHAnsi" w:cs="Calibri"/>
        </w:rPr>
        <w:t xml:space="preserve"> zamieszczonymi na stronie internetowej Instytucji Zarządzającej</w:t>
      </w:r>
      <w:r w:rsidR="008C24E9">
        <w:rPr>
          <w:rFonts w:asciiTheme="minorHAnsi" w:hAnsiTheme="minorHAnsi" w:cs="Calibri"/>
        </w:rPr>
        <w:t>;</w:t>
      </w:r>
    </w:p>
    <w:p w14:paraId="64A6BA32" w14:textId="44AE874D" w:rsidR="008C24E9" w:rsidRPr="002234CF" w:rsidRDefault="008C24E9" w:rsidP="002234CF">
      <w:pPr>
        <w:numPr>
          <w:ilvl w:val="1"/>
          <w:numId w:val="8"/>
        </w:numPr>
        <w:tabs>
          <w:tab w:val="left" w:pos="142"/>
        </w:tabs>
        <w:spacing w:before="60" w:after="60" w:line="240" w:lineRule="auto"/>
        <w:jc w:val="both"/>
        <w:rPr>
          <w:rFonts w:asciiTheme="minorHAnsi" w:hAnsiTheme="minorHAnsi"/>
        </w:rPr>
      </w:pPr>
      <w:r>
        <w:rPr>
          <w:rFonts w:asciiTheme="minorHAnsi" w:hAnsiTheme="minorHAnsi"/>
        </w:rPr>
        <w:t xml:space="preserve">realizacji projektu w oparciu o standardy dostępności dla polityki spójności na lata 2014-2020, stanowiące załącznik do </w:t>
      </w:r>
      <w:r w:rsidRPr="00B74F77">
        <w:rPr>
          <w:rFonts w:asciiTheme="minorHAnsi" w:hAnsiTheme="minorHAnsi"/>
          <w:i/>
        </w:rPr>
        <w:t>Wytycznych</w:t>
      </w:r>
      <w:r>
        <w:rPr>
          <w:rFonts w:asciiTheme="minorHAnsi" w:hAnsiTheme="minorHAnsi"/>
        </w:rPr>
        <w:t>, o których mowa w ust. 6 pkt 4</w:t>
      </w:r>
      <w:r w:rsidR="0033451E">
        <w:rPr>
          <w:rFonts w:asciiTheme="minorHAnsi" w:hAnsiTheme="minorHAnsi"/>
        </w:rPr>
        <w:t>,</w:t>
      </w:r>
      <w:r w:rsidR="0033451E" w:rsidRPr="0033451E">
        <w:rPr>
          <w:rFonts w:asciiTheme="minorHAnsi" w:hAnsiTheme="minorHAnsi"/>
        </w:rPr>
        <w:t xml:space="preserve"> </w:t>
      </w:r>
      <w:bookmarkStart w:id="2" w:name="_Hlk40773629"/>
      <w:r w:rsidR="0033451E" w:rsidRPr="0065235B">
        <w:rPr>
          <w:rFonts w:asciiTheme="minorHAnsi" w:hAnsiTheme="minorHAnsi"/>
        </w:rPr>
        <w:t xml:space="preserve">z uwzględnieniem wytycznych WCAG 2.1 ujętych w ustawie o  </w:t>
      </w:r>
      <w:r w:rsidR="0033451E" w:rsidRPr="006C6FC4">
        <w:t>dostępności cyfrowej stron internetowych i aplikacji mobilnych podmiotów publicznych</w:t>
      </w:r>
      <w:r w:rsidR="0033451E" w:rsidRPr="0065235B">
        <w:rPr>
          <w:rFonts w:asciiTheme="minorHAnsi" w:hAnsiTheme="minorHAnsi"/>
        </w:rPr>
        <w:t xml:space="preserve"> z 4 kwietnia 2019 r.</w:t>
      </w:r>
      <w:bookmarkEnd w:id="2"/>
    </w:p>
    <w:p w14:paraId="6B420114" w14:textId="77777777" w:rsidR="00BE6ACF" w:rsidRPr="00105783" w:rsidRDefault="00BE6ACF" w:rsidP="007155A6">
      <w:pPr>
        <w:autoSpaceDE w:val="0"/>
        <w:autoSpaceDN w:val="0"/>
        <w:spacing w:before="60" w:after="60" w:line="240" w:lineRule="auto"/>
        <w:ind w:left="360"/>
        <w:jc w:val="both"/>
        <w:rPr>
          <w:rFonts w:asciiTheme="minorHAnsi" w:eastAsia="Times New Roman" w:hAnsiTheme="minorHAnsi" w:cs="Calibri"/>
        </w:rPr>
      </w:pPr>
      <w:r w:rsidRPr="00105783">
        <w:rPr>
          <w:rFonts w:asciiTheme="minorHAnsi" w:eastAsia="Times New Roman" w:hAnsiTheme="minorHAnsi" w:cs="Calibri"/>
        </w:rPr>
        <w:t>W przypadku dokonania zmian w Projekcie, o których mowa w §</w:t>
      </w:r>
      <w:r w:rsidR="00310CC9">
        <w:rPr>
          <w:rFonts w:asciiTheme="minorHAnsi" w:eastAsia="Times New Roman" w:hAnsiTheme="minorHAnsi" w:cs="Calibri"/>
        </w:rPr>
        <w:t xml:space="preserve"> </w:t>
      </w:r>
      <w:r w:rsidR="00C53DE2" w:rsidRPr="00105783">
        <w:rPr>
          <w:rFonts w:asciiTheme="minorHAnsi" w:eastAsia="Times New Roman" w:hAnsiTheme="minorHAnsi" w:cs="Calibri"/>
        </w:rPr>
        <w:t xml:space="preserve">25 </w:t>
      </w:r>
      <w:r w:rsidR="004A7C5E" w:rsidRPr="00105783">
        <w:rPr>
          <w:rFonts w:asciiTheme="minorHAnsi" w:eastAsia="Times New Roman" w:hAnsiTheme="minorHAnsi" w:cs="Calibri"/>
        </w:rPr>
        <w:t>U</w:t>
      </w:r>
      <w:r w:rsidRPr="00105783">
        <w:rPr>
          <w:rFonts w:asciiTheme="minorHAnsi" w:eastAsia="Times New Roman" w:hAnsiTheme="minorHAnsi" w:cs="Calibri"/>
        </w:rPr>
        <w:t xml:space="preserve">mowy, Beneficjent </w:t>
      </w:r>
      <w:r w:rsidR="0038689C" w:rsidRPr="00105783">
        <w:rPr>
          <w:rFonts w:asciiTheme="minorHAnsi" w:eastAsia="Times New Roman" w:hAnsiTheme="minorHAnsi" w:cs="Calibri"/>
        </w:rPr>
        <w:t xml:space="preserve">zobowiązuje się do realizacji </w:t>
      </w:r>
      <w:r w:rsidRPr="00105783">
        <w:rPr>
          <w:rFonts w:asciiTheme="minorHAnsi" w:eastAsia="Times New Roman" w:hAnsiTheme="minorHAnsi" w:cs="Calibri"/>
        </w:rPr>
        <w:t>Projektu zgodnie z aktualnym Wnioskiem</w:t>
      </w:r>
      <w:r w:rsidR="00324C3A" w:rsidRPr="00105783">
        <w:rPr>
          <w:rFonts w:asciiTheme="minorHAnsi" w:eastAsia="Times New Roman" w:hAnsiTheme="minorHAnsi" w:cs="Calibri"/>
        </w:rPr>
        <w:t xml:space="preserve"> zatwierdzonym przez Instytucję Zarządzającą</w:t>
      </w:r>
      <w:r w:rsidR="0092769F" w:rsidRPr="00105783">
        <w:rPr>
          <w:rFonts w:asciiTheme="minorHAnsi" w:eastAsia="Times New Roman" w:hAnsiTheme="minorHAnsi" w:cs="Calibri"/>
        </w:rPr>
        <w:t>, z zastrzeżeniem §</w:t>
      </w:r>
      <w:r w:rsidR="0024512B">
        <w:rPr>
          <w:rFonts w:asciiTheme="minorHAnsi" w:eastAsia="Times New Roman" w:hAnsiTheme="minorHAnsi" w:cs="Calibri"/>
        </w:rPr>
        <w:t xml:space="preserve"> </w:t>
      </w:r>
      <w:r w:rsidR="0092769F" w:rsidRPr="00105783">
        <w:rPr>
          <w:rFonts w:asciiTheme="minorHAnsi" w:eastAsia="Times New Roman" w:hAnsiTheme="minorHAnsi" w:cs="Calibri"/>
        </w:rPr>
        <w:t xml:space="preserve">25 </w:t>
      </w:r>
      <w:r w:rsidR="0092769F" w:rsidRPr="00105783">
        <w:rPr>
          <w:rFonts w:asciiTheme="minorHAnsi" w:hAnsiTheme="minorHAnsi" w:cs="Calibri"/>
        </w:rPr>
        <w:t>ust</w:t>
      </w:r>
      <w:r w:rsidR="0092769F" w:rsidRPr="00105783">
        <w:rPr>
          <w:rFonts w:asciiTheme="minorHAnsi" w:hAnsiTheme="minorHAnsi"/>
        </w:rPr>
        <w:t>. 1-3</w:t>
      </w:r>
      <w:r w:rsidRPr="00105783">
        <w:rPr>
          <w:rFonts w:asciiTheme="minorHAnsi" w:eastAsia="Times New Roman" w:hAnsiTheme="minorHAnsi" w:cs="Calibri"/>
        </w:rPr>
        <w:t>.</w:t>
      </w:r>
    </w:p>
    <w:p w14:paraId="5E305234" w14:textId="23430F99" w:rsidR="0038689C" w:rsidRDefault="00324C3A" w:rsidP="00706E25">
      <w:pPr>
        <w:numPr>
          <w:ilvl w:val="0"/>
          <w:numId w:val="43"/>
        </w:numPr>
        <w:autoSpaceDE w:val="0"/>
        <w:autoSpaceDN w:val="0"/>
        <w:spacing w:before="60" w:after="60" w:line="240" w:lineRule="auto"/>
        <w:ind w:left="284" w:hanging="284"/>
        <w:jc w:val="both"/>
        <w:rPr>
          <w:rFonts w:asciiTheme="minorHAnsi" w:eastAsia="Times New Roman" w:hAnsiTheme="minorHAnsi" w:cs="Calibri"/>
        </w:rPr>
      </w:pPr>
      <w:r w:rsidRPr="000F6B44">
        <w:rPr>
          <w:rFonts w:asciiTheme="minorHAnsi" w:eastAsia="Times New Roman" w:hAnsiTheme="minorHAnsi" w:cs="Calibri"/>
        </w:rPr>
        <w:t xml:space="preserve">Ostateczne rozliczenie projektu przez Instytucję Zarządzającą następuje </w:t>
      </w:r>
      <w:r w:rsidR="0038689C" w:rsidRPr="00105783">
        <w:rPr>
          <w:rFonts w:asciiTheme="minorHAnsi" w:eastAsia="Times New Roman" w:hAnsiTheme="minorHAnsi" w:cs="Calibri"/>
        </w:rPr>
        <w:t xml:space="preserve">na etapie </w:t>
      </w:r>
      <w:r w:rsidR="00941D60" w:rsidRPr="00105783">
        <w:rPr>
          <w:rFonts w:asciiTheme="minorHAnsi" w:eastAsia="Times New Roman" w:hAnsiTheme="minorHAnsi" w:cs="Calibri"/>
        </w:rPr>
        <w:t>weryfikacji końcowego wniosku o </w:t>
      </w:r>
      <w:r w:rsidR="0038689C" w:rsidRPr="00105783">
        <w:rPr>
          <w:rFonts w:asciiTheme="minorHAnsi" w:eastAsia="Times New Roman" w:hAnsiTheme="minorHAnsi" w:cs="Calibri"/>
        </w:rPr>
        <w:t xml:space="preserve">płatność pod względem finansowym proporcjonalnie do stopnia osiągnięcia założeń merytorycznych określonych we Wniosku, co jest określane jako „reguła proporcjonalności”. Zgodnie z tą regułą, Instytucja Zarządzająca może uznać wszystkie lub odpowiednią część wydatków dotychczas rozliczonych w ramach Projektu za niekwalifikowalne, w przypadku niespełnienia kryterium zatwierdzonego przez Komitet Monitorujący RPO WD 2014-2020 lub w przypadku nieosiągnięcia celu projektu wyrażonego wskaźnikami produktu lub rezultatu bezpośredniego w zatwierdzonym Wniosku. </w:t>
      </w:r>
      <w:r w:rsidR="0038689C" w:rsidRPr="00706E25">
        <w:rPr>
          <w:rFonts w:asciiTheme="minorHAnsi" w:eastAsia="Times New Roman" w:hAnsiTheme="minorHAnsi" w:cs="Calibri"/>
        </w:rPr>
        <w:t xml:space="preserve">Szczegółowy opis stosowania reguły proporcjonalności jest zawarty w </w:t>
      </w:r>
      <w:r w:rsidR="0038689C" w:rsidRPr="00706E25">
        <w:rPr>
          <w:rFonts w:asciiTheme="minorHAnsi" w:eastAsia="Times New Roman" w:hAnsiTheme="minorHAnsi" w:cs="Calibri"/>
          <w:i/>
        </w:rPr>
        <w:t>Wytycznych</w:t>
      </w:r>
      <w:r w:rsidR="00C53DE2" w:rsidRPr="00706E25">
        <w:rPr>
          <w:rFonts w:asciiTheme="minorHAnsi" w:eastAsia="Times New Roman" w:hAnsiTheme="minorHAnsi" w:cs="Calibri"/>
        </w:rPr>
        <w:t>,</w:t>
      </w:r>
      <w:r w:rsidR="00E92490" w:rsidRPr="00706E25">
        <w:rPr>
          <w:rFonts w:asciiTheme="minorHAnsi" w:eastAsia="Times New Roman" w:hAnsiTheme="minorHAnsi" w:cs="Calibri"/>
        </w:rPr>
        <w:t xml:space="preserve"> o których mowa w </w:t>
      </w:r>
      <w:r w:rsidR="00E92490" w:rsidRPr="00706E25">
        <w:rPr>
          <w:rFonts w:asciiTheme="minorHAnsi" w:hAnsiTheme="minorHAnsi" w:cs="Calibri"/>
        </w:rPr>
        <w:t>ust. 6 pkt 2</w:t>
      </w:r>
      <w:r w:rsidR="0038689C" w:rsidRPr="00706E25">
        <w:rPr>
          <w:rFonts w:asciiTheme="minorHAnsi" w:eastAsia="Times New Roman" w:hAnsiTheme="minorHAnsi" w:cs="Calibri"/>
        </w:rPr>
        <w:t>.</w:t>
      </w:r>
    </w:p>
    <w:p w14:paraId="5EBA21D8" w14:textId="26D29AFE" w:rsidR="00706E25" w:rsidRPr="00706E25" w:rsidRDefault="00706E25" w:rsidP="00B74F77">
      <w:pPr>
        <w:autoSpaceDE w:val="0"/>
        <w:autoSpaceDN w:val="0"/>
        <w:spacing w:before="60" w:after="60"/>
        <w:ind w:left="284" w:hanging="284"/>
        <w:jc w:val="both"/>
        <w:rPr>
          <w:rFonts w:asciiTheme="minorHAnsi" w:hAnsiTheme="minorHAnsi" w:cs="Calibri"/>
        </w:rPr>
      </w:pPr>
      <w:bookmarkStart w:id="3" w:name="_Hlk19015830"/>
      <w:r w:rsidRPr="00706E25">
        <w:rPr>
          <w:rFonts w:asciiTheme="minorHAnsi" w:hAnsiTheme="minorHAnsi" w:cs="Calibri"/>
        </w:rPr>
        <w:t xml:space="preserve">2a. Instytucja Zarządzająca może podjąć decyzję o zastosowaniu reguły proporcjonalności w przypadku niespełnienia kryteriów projektu, dla których nie określono wskaźników produktu lub rezultatu bezpośredniego. </w:t>
      </w:r>
    </w:p>
    <w:bookmarkEnd w:id="3"/>
    <w:p w14:paraId="7ECE6B21" w14:textId="679C22F7" w:rsidR="00BE6ACF" w:rsidRPr="00105783" w:rsidRDefault="00BE6ACF" w:rsidP="007155A6">
      <w:pPr>
        <w:numPr>
          <w:ilvl w:val="0"/>
          <w:numId w:val="25"/>
        </w:numPr>
        <w:autoSpaceDE w:val="0"/>
        <w:autoSpaceDN w:val="0"/>
        <w:spacing w:before="60" w:after="60" w:line="240" w:lineRule="auto"/>
        <w:ind w:left="284" w:hanging="284"/>
        <w:jc w:val="both"/>
        <w:rPr>
          <w:rFonts w:asciiTheme="minorHAnsi" w:eastAsia="Times New Roman" w:hAnsiTheme="minorHAnsi" w:cs="Calibri"/>
        </w:rPr>
      </w:pPr>
      <w:r w:rsidRPr="00105783">
        <w:rPr>
          <w:rFonts w:asciiTheme="minorHAnsi" w:eastAsia="Times New Roman" w:hAnsiTheme="minorHAnsi" w:cs="Calibri"/>
        </w:rPr>
        <w:t>Beneficjent zobowiązuje się niezwłocznie i pisemnie</w:t>
      </w:r>
      <w:r w:rsidR="009775E6" w:rsidRPr="00105783">
        <w:rPr>
          <w:rFonts w:asciiTheme="minorHAnsi" w:eastAsia="Times New Roman" w:hAnsiTheme="minorHAnsi" w:cs="Calibri"/>
        </w:rPr>
        <w:t>,</w:t>
      </w:r>
      <w:r w:rsidRPr="00105783">
        <w:rPr>
          <w:rFonts w:asciiTheme="minorHAnsi" w:eastAsia="Times New Roman" w:hAnsiTheme="minorHAnsi" w:cs="Calibri"/>
        </w:rPr>
        <w:t xml:space="preserve"> </w:t>
      </w:r>
      <w:r w:rsidR="00635892" w:rsidRPr="00105783">
        <w:rPr>
          <w:rFonts w:asciiTheme="minorHAnsi" w:eastAsia="Times New Roman" w:hAnsiTheme="minorHAnsi" w:cs="Calibri"/>
        </w:rPr>
        <w:t xml:space="preserve">w szczególności </w:t>
      </w:r>
      <w:r w:rsidR="009775E6" w:rsidRPr="00105783">
        <w:rPr>
          <w:rFonts w:asciiTheme="minorHAnsi" w:eastAsia="Times New Roman" w:hAnsiTheme="minorHAnsi" w:cs="Calibri"/>
        </w:rPr>
        <w:t>poprzez system SL</w:t>
      </w:r>
      <w:r w:rsidR="008D1D79" w:rsidRPr="00105783">
        <w:rPr>
          <w:rFonts w:asciiTheme="minorHAnsi" w:eastAsia="Times New Roman" w:hAnsiTheme="minorHAnsi" w:cs="Calibri"/>
        </w:rPr>
        <w:t>2014</w:t>
      </w:r>
      <w:r w:rsidR="009775E6" w:rsidRPr="00105783">
        <w:rPr>
          <w:rFonts w:asciiTheme="minorHAnsi" w:eastAsia="Times New Roman" w:hAnsiTheme="minorHAnsi" w:cs="Calibri"/>
        </w:rPr>
        <w:t xml:space="preserve">, </w:t>
      </w:r>
      <w:r w:rsidRPr="00105783">
        <w:rPr>
          <w:rFonts w:asciiTheme="minorHAnsi" w:eastAsia="Times New Roman" w:hAnsiTheme="minorHAnsi" w:cs="Calibri"/>
        </w:rPr>
        <w:t>poinformować Instytucję Zarządzającą o problemach w realizacji Projektu, w szczególności o</w:t>
      </w:r>
      <w:r w:rsidR="00B1191B">
        <w:rPr>
          <w:rFonts w:asciiTheme="minorHAnsi" w:eastAsia="Times New Roman" w:hAnsiTheme="minorHAnsi" w:cs="Calibri"/>
        </w:rPr>
        <w:t> </w:t>
      </w:r>
      <w:r w:rsidRPr="00105783">
        <w:rPr>
          <w:rFonts w:asciiTheme="minorHAnsi" w:eastAsia="Times New Roman" w:hAnsiTheme="minorHAnsi" w:cs="Calibri"/>
        </w:rPr>
        <w:t>zamiarze zaprzestania jego realizacji</w:t>
      </w:r>
      <w:r w:rsidR="002F5056" w:rsidRPr="00105783">
        <w:rPr>
          <w:rFonts w:asciiTheme="minorHAnsi" w:eastAsia="Times New Roman" w:hAnsiTheme="minorHAnsi" w:cs="Calibri"/>
        </w:rPr>
        <w:t xml:space="preserve"> </w:t>
      </w:r>
      <w:r w:rsidR="00941D60" w:rsidRPr="00105783">
        <w:rPr>
          <w:rFonts w:asciiTheme="minorHAnsi" w:eastAsia="Times New Roman" w:hAnsiTheme="minorHAnsi" w:cs="Calibri"/>
        </w:rPr>
        <w:t>lub o </w:t>
      </w:r>
      <w:r w:rsidR="0038689C" w:rsidRPr="00105783">
        <w:rPr>
          <w:rFonts w:asciiTheme="minorHAnsi" w:eastAsia="Times New Roman" w:hAnsiTheme="minorHAnsi" w:cs="Calibri"/>
        </w:rPr>
        <w:t>zagrożeniu nieosiągnięcia zaplanowanych we Wniosku wskaźników projektu</w:t>
      </w:r>
      <w:r w:rsidRPr="00105783">
        <w:rPr>
          <w:rFonts w:asciiTheme="minorHAnsi" w:eastAsia="Times New Roman" w:hAnsiTheme="minorHAnsi" w:cs="Calibri"/>
        </w:rPr>
        <w:t xml:space="preserve">. </w:t>
      </w:r>
    </w:p>
    <w:p w14:paraId="4FF0D3D0" w14:textId="2292A91E" w:rsidR="002F5056" w:rsidRPr="00105783" w:rsidRDefault="00BE6ACF" w:rsidP="007155A6">
      <w:pPr>
        <w:numPr>
          <w:ilvl w:val="0"/>
          <w:numId w:val="25"/>
        </w:numPr>
        <w:autoSpaceDE w:val="0"/>
        <w:autoSpaceDN w:val="0"/>
        <w:spacing w:before="60" w:after="60" w:line="240" w:lineRule="auto"/>
        <w:ind w:left="284" w:hanging="284"/>
        <w:jc w:val="both"/>
        <w:rPr>
          <w:rFonts w:asciiTheme="minorHAnsi" w:eastAsia="Times New Roman" w:hAnsiTheme="minorHAnsi" w:cs="Calibri"/>
        </w:rPr>
      </w:pPr>
      <w:r w:rsidRPr="00105783">
        <w:rPr>
          <w:rFonts w:asciiTheme="minorHAnsi" w:eastAsia="Times New Roman" w:hAnsiTheme="minorHAnsi" w:cs="Calibri"/>
        </w:rPr>
        <w:t>Projekt będzie realizowany przez:  ...</w:t>
      </w:r>
      <w:r w:rsidR="00AA1355">
        <w:rPr>
          <w:rFonts w:asciiTheme="minorHAnsi" w:eastAsia="Times New Roman" w:hAnsiTheme="minorHAnsi" w:cs="Calibri"/>
        </w:rPr>
        <w:t>....................................................................................</w:t>
      </w:r>
      <w:r w:rsidR="00F676F3">
        <w:rPr>
          <w:rFonts w:asciiTheme="minorHAnsi" w:eastAsia="Times New Roman" w:hAnsiTheme="minorHAnsi" w:cs="Calibri"/>
        </w:rPr>
        <w:t>...........</w:t>
      </w:r>
      <w:r w:rsidRPr="00105783">
        <w:rPr>
          <w:rFonts w:asciiTheme="minorHAnsi" w:eastAsia="Times New Roman" w:hAnsiTheme="minorHAnsi" w:cs="Calibri"/>
          <w:vertAlign w:val="superscript"/>
        </w:rPr>
        <w:footnoteReference w:id="22"/>
      </w:r>
    </w:p>
    <w:p w14:paraId="64FAB218" w14:textId="27853255" w:rsidR="0038689C" w:rsidRPr="00105783" w:rsidRDefault="0038689C" w:rsidP="007155A6">
      <w:pPr>
        <w:numPr>
          <w:ilvl w:val="0"/>
          <w:numId w:val="25"/>
        </w:numPr>
        <w:autoSpaceDE w:val="0"/>
        <w:autoSpaceDN w:val="0"/>
        <w:spacing w:before="60" w:after="60" w:line="240" w:lineRule="auto"/>
        <w:ind w:left="284" w:hanging="284"/>
        <w:jc w:val="both"/>
        <w:rPr>
          <w:rFonts w:asciiTheme="minorHAnsi" w:eastAsia="Times New Roman" w:hAnsiTheme="minorHAnsi" w:cs="Calibri"/>
        </w:rPr>
      </w:pPr>
      <w:r w:rsidRPr="00105783">
        <w:rPr>
          <w:rFonts w:asciiTheme="minorHAnsi" w:eastAsia="Times New Roman" w:hAnsiTheme="minorHAnsi" w:cs="Calibri"/>
        </w:rPr>
        <w:t>Beneficjent zobowiązuje się do realizacji Projektu zgo</w:t>
      </w:r>
      <w:r w:rsidR="00941D60" w:rsidRPr="00105783">
        <w:rPr>
          <w:rFonts w:asciiTheme="minorHAnsi" w:eastAsia="Times New Roman" w:hAnsiTheme="minorHAnsi" w:cs="Calibri"/>
        </w:rPr>
        <w:t>dnie z Wnioskiem</w:t>
      </w:r>
      <w:bookmarkStart w:id="4" w:name="_Hlk19015654"/>
      <w:r w:rsidR="00377CFC">
        <w:rPr>
          <w:rFonts w:asciiTheme="minorHAnsi" w:eastAsia="Times New Roman" w:hAnsiTheme="minorHAnsi" w:cs="Calibri"/>
        </w:rPr>
        <w:t xml:space="preserve">, zgodnie z zapisami </w:t>
      </w:r>
      <w:r w:rsidR="0085257A">
        <w:rPr>
          <w:rFonts w:asciiTheme="minorHAnsi" w:eastAsia="Times New Roman" w:hAnsiTheme="minorHAnsi" w:cs="Calibri"/>
        </w:rPr>
        <w:t>U</w:t>
      </w:r>
      <w:r w:rsidR="00377CFC">
        <w:rPr>
          <w:rFonts w:asciiTheme="minorHAnsi" w:eastAsia="Times New Roman" w:hAnsiTheme="minorHAnsi" w:cs="Calibri"/>
        </w:rPr>
        <w:t xml:space="preserve">mowy o dofinansowanie </w:t>
      </w:r>
      <w:r w:rsidR="00377CFC" w:rsidRPr="00105783">
        <w:rPr>
          <w:rFonts w:asciiTheme="minorHAnsi" w:eastAsia="Times New Roman" w:hAnsiTheme="minorHAnsi" w:cs="Calibri"/>
        </w:rPr>
        <w:t xml:space="preserve">oraz </w:t>
      </w:r>
      <w:bookmarkEnd w:id="4"/>
      <w:r w:rsidR="00941D60" w:rsidRPr="00105783">
        <w:rPr>
          <w:rFonts w:asciiTheme="minorHAnsi" w:eastAsia="Times New Roman" w:hAnsiTheme="minorHAnsi" w:cs="Calibri"/>
        </w:rPr>
        <w:t>zgodnie z </w:t>
      </w:r>
      <w:r w:rsidRPr="00105783">
        <w:rPr>
          <w:rFonts w:asciiTheme="minorHAnsi" w:eastAsia="Times New Roman" w:hAnsiTheme="minorHAnsi" w:cs="Calibri"/>
        </w:rPr>
        <w:t xml:space="preserve">zamieszczonymi na stronie internetowej Instytucji Zarządzającej Programem, </w:t>
      </w:r>
      <w:proofErr w:type="spellStart"/>
      <w:r w:rsidRPr="00105783">
        <w:rPr>
          <w:rFonts w:asciiTheme="minorHAnsi" w:eastAsia="Times New Roman" w:hAnsiTheme="minorHAnsi" w:cs="Calibri"/>
        </w:rPr>
        <w:t>SzOOP</w:t>
      </w:r>
      <w:proofErr w:type="spellEnd"/>
      <w:r w:rsidRPr="00105783">
        <w:rPr>
          <w:rFonts w:asciiTheme="minorHAnsi" w:eastAsia="Times New Roman" w:hAnsiTheme="minorHAnsi" w:cs="Calibri"/>
        </w:rPr>
        <w:t>, oraz Regulaminem konkursu obowiązującymi dla danego konkursu.</w:t>
      </w:r>
    </w:p>
    <w:p w14:paraId="008F3344" w14:textId="77777777" w:rsidR="0038689C" w:rsidRPr="00105783" w:rsidRDefault="005C051C" w:rsidP="007155A6">
      <w:pPr>
        <w:numPr>
          <w:ilvl w:val="0"/>
          <w:numId w:val="25"/>
        </w:numPr>
        <w:autoSpaceDE w:val="0"/>
        <w:autoSpaceDN w:val="0"/>
        <w:spacing w:before="60" w:after="60" w:line="240" w:lineRule="auto"/>
        <w:ind w:left="284" w:hanging="284"/>
        <w:jc w:val="both"/>
        <w:rPr>
          <w:rFonts w:asciiTheme="minorHAnsi" w:eastAsia="Times New Roman" w:hAnsiTheme="minorHAnsi" w:cs="Calibri"/>
        </w:rPr>
      </w:pPr>
      <w:r w:rsidRPr="00105783">
        <w:rPr>
          <w:rFonts w:asciiTheme="minorHAnsi" w:eastAsia="Times New Roman" w:hAnsiTheme="minorHAnsi" w:cs="Calibri"/>
        </w:rPr>
        <w:t xml:space="preserve">Beneficjent zobowiązany jest do </w:t>
      </w:r>
      <w:r w:rsidR="009D1051" w:rsidRPr="00105783">
        <w:rPr>
          <w:rFonts w:asciiTheme="minorHAnsi" w:eastAsia="Times New Roman" w:hAnsiTheme="minorHAnsi" w:cs="Calibri"/>
        </w:rPr>
        <w:t xml:space="preserve">stosowania </w:t>
      </w:r>
      <w:r w:rsidRPr="00105783">
        <w:rPr>
          <w:rFonts w:asciiTheme="minorHAnsi" w:eastAsia="Times New Roman" w:hAnsiTheme="minorHAnsi" w:cs="Calibri"/>
        </w:rPr>
        <w:t xml:space="preserve">wytycznych horyzontalnych </w:t>
      </w:r>
      <w:r w:rsidR="0038689C" w:rsidRPr="00105783">
        <w:rPr>
          <w:rFonts w:asciiTheme="minorHAnsi" w:eastAsia="Times New Roman" w:hAnsiTheme="minorHAnsi" w:cs="Calibri"/>
        </w:rPr>
        <w:t>w</w:t>
      </w:r>
      <w:r w:rsidRPr="00105783">
        <w:rPr>
          <w:rFonts w:asciiTheme="minorHAnsi" w:eastAsia="Times New Roman" w:hAnsiTheme="minorHAnsi" w:cs="Calibri"/>
        </w:rPr>
        <w:t>ydanych</w:t>
      </w:r>
      <w:r w:rsidR="0038689C" w:rsidRPr="00105783">
        <w:rPr>
          <w:rFonts w:asciiTheme="minorHAnsi" w:eastAsia="Times New Roman" w:hAnsiTheme="minorHAnsi" w:cs="Calibri"/>
        </w:rPr>
        <w:t xml:space="preserve"> na podstawie art. 5 ust. 1 </w:t>
      </w:r>
      <w:r w:rsidR="00C53DE2" w:rsidRPr="00105783">
        <w:rPr>
          <w:rFonts w:asciiTheme="minorHAnsi" w:eastAsia="Times New Roman" w:hAnsiTheme="minorHAnsi" w:cs="Calibri"/>
        </w:rPr>
        <w:t>u</w:t>
      </w:r>
      <w:r w:rsidR="0038689C" w:rsidRPr="00105783">
        <w:rPr>
          <w:rFonts w:asciiTheme="minorHAnsi" w:eastAsia="Times New Roman" w:hAnsiTheme="minorHAnsi" w:cs="Calibri"/>
        </w:rPr>
        <w:t>stawy wdrożeniowej, tj</w:t>
      </w:r>
      <w:r w:rsidR="00C54E8C" w:rsidRPr="00105783">
        <w:rPr>
          <w:rFonts w:asciiTheme="minorHAnsi" w:eastAsia="Times New Roman" w:hAnsiTheme="minorHAnsi" w:cs="Calibri"/>
        </w:rPr>
        <w:t>.</w:t>
      </w:r>
      <w:r w:rsidR="00C54E8C" w:rsidRPr="00105783">
        <w:rPr>
          <w:rStyle w:val="Odwoanieprzypisudolnego"/>
          <w:rFonts w:asciiTheme="minorHAnsi" w:eastAsia="Times New Roman" w:hAnsiTheme="minorHAnsi" w:cs="Calibri"/>
        </w:rPr>
        <w:footnoteReference w:id="23"/>
      </w:r>
      <w:r w:rsidR="00B048B1" w:rsidRPr="00105783">
        <w:rPr>
          <w:rFonts w:asciiTheme="minorHAnsi" w:eastAsia="Times New Roman" w:hAnsiTheme="minorHAnsi" w:cs="Calibri"/>
        </w:rPr>
        <w:t>:</w:t>
      </w:r>
      <w:r w:rsidR="0038689C" w:rsidRPr="00105783">
        <w:rPr>
          <w:rFonts w:asciiTheme="minorHAnsi" w:eastAsia="Times New Roman" w:hAnsiTheme="minorHAnsi" w:cs="Calibri"/>
        </w:rPr>
        <w:t xml:space="preserve"> </w:t>
      </w:r>
    </w:p>
    <w:p w14:paraId="10AE6470" w14:textId="77777777" w:rsidR="000C71BA" w:rsidRPr="00105783" w:rsidRDefault="005C051C" w:rsidP="00B7610C">
      <w:pPr>
        <w:pStyle w:val="Akapitzlist"/>
        <w:numPr>
          <w:ilvl w:val="0"/>
          <w:numId w:val="45"/>
        </w:numPr>
        <w:autoSpaceDE w:val="0"/>
        <w:autoSpaceDN w:val="0"/>
        <w:spacing w:before="60" w:after="60"/>
        <w:ind w:left="709"/>
        <w:jc w:val="both"/>
        <w:rPr>
          <w:rFonts w:asciiTheme="minorHAnsi" w:hAnsiTheme="minorHAnsi" w:cs="Calibri"/>
          <w:i/>
          <w:sz w:val="22"/>
          <w:szCs w:val="22"/>
        </w:rPr>
      </w:pPr>
      <w:r w:rsidRPr="00105783">
        <w:rPr>
          <w:rFonts w:asciiTheme="minorHAnsi" w:hAnsiTheme="minorHAnsi" w:cs="Calibri"/>
          <w:i/>
          <w:sz w:val="22"/>
          <w:szCs w:val="22"/>
        </w:rPr>
        <w:t>Wytycznych</w:t>
      </w:r>
      <w:r w:rsidR="00480937" w:rsidRPr="00105783">
        <w:rPr>
          <w:rFonts w:asciiTheme="minorHAnsi" w:hAnsiTheme="minorHAnsi" w:cs="Calibri"/>
          <w:i/>
          <w:sz w:val="22"/>
          <w:szCs w:val="22"/>
        </w:rPr>
        <w:t xml:space="preserve"> </w:t>
      </w:r>
      <w:r w:rsidR="0002681D" w:rsidRPr="00105783">
        <w:rPr>
          <w:rFonts w:asciiTheme="minorHAnsi" w:hAnsiTheme="minorHAnsi" w:cs="Calibri"/>
          <w:i/>
          <w:sz w:val="22"/>
          <w:szCs w:val="22"/>
        </w:rPr>
        <w:t>w</w:t>
      </w:r>
      <w:r w:rsidR="00F25D9E" w:rsidRPr="00105783">
        <w:rPr>
          <w:rFonts w:asciiTheme="minorHAnsi" w:hAnsiTheme="minorHAnsi" w:cs="Calibri"/>
          <w:i/>
          <w:sz w:val="22"/>
          <w:szCs w:val="22"/>
        </w:rPr>
        <w:t xml:space="preserve"> </w:t>
      </w:r>
      <w:r w:rsidR="000C71BA" w:rsidRPr="00105783">
        <w:rPr>
          <w:rFonts w:asciiTheme="minorHAnsi" w:hAnsiTheme="minorHAnsi" w:cs="Calibri"/>
          <w:i/>
          <w:sz w:val="22"/>
          <w:szCs w:val="22"/>
        </w:rPr>
        <w:t>zakresie monitorowania postępu rzeczowego realizacji programów</w:t>
      </w:r>
      <w:r w:rsidR="00240344" w:rsidRPr="00105783">
        <w:rPr>
          <w:rFonts w:asciiTheme="minorHAnsi" w:hAnsiTheme="minorHAnsi" w:cs="Calibri"/>
          <w:i/>
          <w:sz w:val="22"/>
          <w:szCs w:val="22"/>
        </w:rPr>
        <w:t xml:space="preserve"> operacyjnych na lata 2014-2020 z dnia </w:t>
      </w:r>
      <w:r w:rsidR="00C616C4" w:rsidRPr="00105783">
        <w:rPr>
          <w:rFonts w:asciiTheme="minorHAnsi" w:hAnsiTheme="minorHAnsi" w:cs="Calibri"/>
          <w:i/>
          <w:sz w:val="22"/>
          <w:szCs w:val="22"/>
        </w:rPr>
        <w:t>………………</w:t>
      </w:r>
      <w:r w:rsidR="00240344" w:rsidRPr="00105783">
        <w:rPr>
          <w:rFonts w:asciiTheme="minorHAnsi" w:hAnsiTheme="minorHAnsi" w:cs="Calibri"/>
          <w:i/>
          <w:sz w:val="22"/>
          <w:szCs w:val="22"/>
        </w:rPr>
        <w:t>.</w:t>
      </w:r>
    </w:p>
    <w:p w14:paraId="0D4FE107" w14:textId="77777777" w:rsidR="00387D98" w:rsidRPr="00105783" w:rsidRDefault="00387D98" w:rsidP="00B7610C">
      <w:pPr>
        <w:pStyle w:val="Akapitzlist"/>
        <w:numPr>
          <w:ilvl w:val="0"/>
          <w:numId w:val="45"/>
        </w:numPr>
        <w:autoSpaceDE w:val="0"/>
        <w:autoSpaceDN w:val="0"/>
        <w:spacing w:before="60" w:after="60"/>
        <w:ind w:left="709"/>
        <w:jc w:val="both"/>
        <w:rPr>
          <w:rFonts w:asciiTheme="minorHAnsi" w:hAnsiTheme="minorHAnsi" w:cs="Calibri"/>
          <w:i/>
          <w:sz w:val="22"/>
          <w:szCs w:val="22"/>
        </w:rPr>
      </w:pPr>
      <w:r w:rsidRPr="00105783">
        <w:rPr>
          <w:rFonts w:asciiTheme="minorHAnsi" w:hAnsiTheme="minorHAnsi" w:cs="Calibri"/>
          <w:i/>
          <w:sz w:val="22"/>
          <w:szCs w:val="22"/>
        </w:rPr>
        <w:t xml:space="preserve">Wytycznych w zakresie kwalifikowalności wydatków w ramach Europejskiego Funduszu Rozwoju Regionalnego, Europejskiego Funduszu Społecznego oraz Funduszu Spójności na lata 2014-2020 z dnia </w:t>
      </w:r>
      <w:r w:rsidR="00C616C4" w:rsidRPr="00105783">
        <w:rPr>
          <w:rFonts w:asciiTheme="minorHAnsi" w:hAnsiTheme="minorHAnsi" w:cs="Calibri"/>
          <w:i/>
          <w:sz w:val="22"/>
          <w:szCs w:val="22"/>
        </w:rPr>
        <w:t>………………</w:t>
      </w:r>
      <w:r w:rsidRPr="00105783">
        <w:rPr>
          <w:rFonts w:asciiTheme="minorHAnsi" w:hAnsiTheme="minorHAnsi" w:cs="Calibri"/>
          <w:i/>
          <w:sz w:val="22"/>
          <w:szCs w:val="22"/>
        </w:rPr>
        <w:t>.</w:t>
      </w:r>
    </w:p>
    <w:p w14:paraId="4C787B55" w14:textId="77777777" w:rsidR="0038689C" w:rsidRPr="00105783" w:rsidRDefault="0038689C" w:rsidP="00B7610C">
      <w:pPr>
        <w:pStyle w:val="Akapitzlist"/>
        <w:numPr>
          <w:ilvl w:val="0"/>
          <w:numId w:val="45"/>
        </w:numPr>
        <w:autoSpaceDE w:val="0"/>
        <w:autoSpaceDN w:val="0"/>
        <w:spacing w:before="60" w:after="60"/>
        <w:ind w:left="709"/>
        <w:jc w:val="both"/>
        <w:rPr>
          <w:rFonts w:asciiTheme="minorHAnsi" w:hAnsiTheme="minorHAnsi" w:cs="Calibri"/>
          <w:i/>
          <w:sz w:val="22"/>
          <w:szCs w:val="22"/>
        </w:rPr>
      </w:pPr>
      <w:r w:rsidRPr="00105783">
        <w:rPr>
          <w:rFonts w:asciiTheme="minorHAnsi" w:hAnsiTheme="minorHAnsi" w:cs="Calibri"/>
          <w:i/>
          <w:sz w:val="22"/>
          <w:szCs w:val="22"/>
        </w:rPr>
        <w:lastRenderedPageBreak/>
        <w:t>Wytyczn</w:t>
      </w:r>
      <w:r w:rsidR="005C051C" w:rsidRPr="00105783">
        <w:rPr>
          <w:rFonts w:asciiTheme="minorHAnsi" w:hAnsiTheme="minorHAnsi" w:cs="Calibri"/>
          <w:i/>
          <w:sz w:val="22"/>
          <w:szCs w:val="22"/>
        </w:rPr>
        <w:t>ych</w:t>
      </w:r>
      <w:r w:rsidRPr="00105783">
        <w:rPr>
          <w:rFonts w:asciiTheme="minorHAnsi" w:hAnsiTheme="minorHAnsi" w:cs="Calibri"/>
          <w:i/>
          <w:sz w:val="22"/>
          <w:szCs w:val="22"/>
        </w:rPr>
        <w:t xml:space="preserve"> w </w:t>
      </w:r>
      <w:r w:rsidR="00941D60" w:rsidRPr="00105783">
        <w:rPr>
          <w:rFonts w:asciiTheme="minorHAnsi" w:hAnsiTheme="minorHAnsi" w:cs="Calibri"/>
          <w:i/>
          <w:sz w:val="22"/>
          <w:szCs w:val="22"/>
        </w:rPr>
        <w:t>zakresie warunków gromadzenia i </w:t>
      </w:r>
      <w:r w:rsidRPr="00105783">
        <w:rPr>
          <w:rFonts w:asciiTheme="minorHAnsi" w:hAnsiTheme="minorHAnsi" w:cs="Calibri"/>
          <w:i/>
          <w:sz w:val="22"/>
          <w:szCs w:val="22"/>
        </w:rPr>
        <w:t>przekazywania danych w postaci elektronicznej na lata 2014-2020</w:t>
      </w:r>
      <w:r w:rsidR="00240344" w:rsidRPr="00105783">
        <w:rPr>
          <w:rFonts w:asciiTheme="minorHAnsi" w:hAnsiTheme="minorHAnsi" w:cs="Calibri"/>
          <w:i/>
          <w:sz w:val="22"/>
          <w:szCs w:val="22"/>
        </w:rPr>
        <w:t xml:space="preserve"> z dnia </w:t>
      </w:r>
      <w:r w:rsidR="00C616C4" w:rsidRPr="00105783">
        <w:rPr>
          <w:rFonts w:asciiTheme="minorHAnsi" w:hAnsiTheme="minorHAnsi" w:cs="Calibri"/>
          <w:i/>
          <w:sz w:val="22"/>
          <w:szCs w:val="22"/>
        </w:rPr>
        <w:t>……………………</w:t>
      </w:r>
      <w:r w:rsidR="00240344" w:rsidRPr="00105783">
        <w:rPr>
          <w:rFonts w:asciiTheme="minorHAnsi" w:hAnsiTheme="minorHAnsi" w:cs="Calibri"/>
          <w:i/>
          <w:sz w:val="22"/>
          <w:szCs w:val="22"/>
        </w:rPr>
        <w:t>.</w:t>
      </w:r>
    </w:p>
    <w:p w14:paraId="45204D66" w14:textId="77777777" w:rsidR="006C0D0F" w:rsidRPr="00105783" w:rsidRDefault="00C64955" w:rsidP="00B7610C">
      <w:pPr>
        <w:pStyle w:val="Akapitzlist"/>
        <w:numPr>
          <w:ilvl w:val="0"/>
          <w:numId w:val="45"/>
        </w:numPr>
        <w:tabs>
          <w:tab w:val="left" w:pos="709"/>
        </w:tabs>
        <w:autoSpaceDE w:val="0"/>
        <w:autoSpaceDN w:val="0"/>
        <w:spacing w:before="60" w:after="60"/>
        <w:ind w:left="709"/>
        <w:jc w:val="both"/>
        <w:rPr>
          <w:rFonts w:asciiTheme="minorHAnsi" w:hAnsiTheme="minorHAnsi" w:cs="Calibri"/>
          <w:i/>
          <w:sz w:val="22"/>
          <w:szCs w:val="22"/>
        </w:rPr>
      </w:pPr>
      <w:r w:rsidRPr="00105783">
        <w:rPr>
          <w:rFonts w:asciiTheme="minorHAnsi" w:hAnsiTheme="minorHAnsi" w:cs="Calibri"/>
          <w:i/>
          <w:sz w:val="22"/>
          <w:szCs w:val="22"/>
        </w:rPr>
        <w:t>Wytyczn</w:t>
      </w:r>
      <w:r w:rsidR="004F518A" w:rsidRPr="00105783">
        <w:rPr>
          <w:rFonts w:asciiTheme="minorHAnsi" w:hAnsiTheme="minorHAnsi" w:cs="Calibri"/>
          <w:i/>
          <w:sz w:val="22"/>
          <w:szCs w:val="22"/>
        </w:rPr>
        <w:t>yc</w:t>
      </w:r>
      <w:r w:rsidR="009D1051" w:rsidRPr="00105783">
        <w:rPr>
          <w:rFonts w:asciiTheme="minorHAnsi" w:hAnsiTheme="minorHAnsi" w:cs="Calibri"/>
          <w:i/>
          <w:sz w:val="22"/>
          <w:szCs w:val="22"/>
        </w:rPr>
        <w:t>h</w:t>
      </w:r>
      <w:r w:rsidRPr="00105783">
        <w:rPr>
          <w:rFonts w:asciiTheme="minorHAnsi" w:hAnsiTheme="minorHAnsi" w:cs="Calibri"/>
          <w:i/>
          <w:sz w:val="22"/>
          <w:szCs w:val="22"/>
        </w:rPr>
        <w:t xml:space="preserve"> w zakresie rea</w:t>
      </w:r>
      <w:r w:rsidR="00941D60" w:rsidRPr="00105783">
        <w:rPr>
          <w:rFonts w:asciiTheme="minorHAnsi" w:hAnsiTheme="minorHAnsi" w:cs="Calibri"/>
          <w:i/>
          <w:sz w:val="22"/>
          <w:szCs w:val="22"/>
        </w:rPr>
        <w:t>lizacji zasady równości szans i </w:t>
      </w:r>
      <w:r w:rsidRPr="00105783">
        <w:rPr>
          <w:rFonts w:asciiTheme="minorHAnsi" w:hAnsiTheme="minorHAnsi" w:cs="Calibri"/>
          <w:i/>
          <w:sz w:val="22"/>
          <w:szCs w:val="22"/>
        </w:rPr>
        <w:t>niedyskryminacji, w tym dostępności dla osób z niepełnosprawnościami oraz zasady równości szans kobiet i mężczyzn w ramach funduszy unijnych na lata 2014-2020</w:t>
      </w:r>
      <w:r w:rsidR="00240344" w:rsidRPr="00105783">
        <w:rPr>
          <w:rFonts w:asciiTheme="minorHAnsi" w:hAnsiTheme="minorHAnsi" w:cs="Calibri"/>
          <w:i/>
          <w:sz w:val="22"/>
          <w:szCs w:val="22"/>
        </w:rPr>
        <w:t xml:space="preserve"> z dnia </w:t>
      </w:r>
      <w:r w:rsidR="00C616C4" w:rsidRPr="00105783">
        <w:rPr>
          <w:rFonts w:asciiTheme="minorHAnsi" w:hAnsiTheme="minorHAnsi" w:cs="Calibri"/>
          <w:i/>
          <w:sz w:val="22"/>
          <w:szCs w:val="22"/>
        </w:rPr>
        <w:t>………………………….</w:t>
      </w:r>
      <w:r w:rsidR="00240344" w:rsidRPr="00105783">
        <w:rPr>
          <w:rFonts w:asciiTheme="minorHAnsi" w:hAnsiTheme="minorHAnsi" w:cs="Calibri"/>
          <w:i/>
          <w:sz w:val="22"/>
          <w:szCs w:val="22"/>
        </w:rPr>
        <w:t>.</w:t>
      </w:r>
    </w:p>
    <w:p w14:paraId="0346183A" w14:textId="77777777" w:rsidR="006C0D0F" w:rsidRPr="00105783" w:rsidRDefault="00C64955" w:rsidP="00B7610C">
      <w:pPr>
        <w:pStyle w:val="Akapitzlist"/>
        <w:numPr>
          <w:ilvl w:val="0"/>
          <w:numId w:val="45"/>
        </w:numPr>
        <w:tabs>
          <w:tab w:val="left" w:pos="709"/>
        </w:tabs>
        <w:autoSpaceDE w:val="0"/>
        <w:autoSpaceDN w:val="0"/>
        <w:spacing w:before="60" w:after="60"/>
        <w:ind w:left="709"/>
        <w:jc w:val="both"/>
        <w:rPr>
          <w:rFonts w:asciiTheme="minorHAnsi" w:hAnsiTheme="minorHAnsi" w:cs="Calibri"/>
          <w:i/>
          <w:sz w:val="22"/>
          <w:szCs w:val="22"/>
        </w:rPr>
      </w:pPr>
      <w:r w:rsidRPr="00105783">
        <w:rPr>
          <w:rFonts w:asciiTheme="minorHAnsi" w:hAnsiTheme="minorHAnsi" w:cs="Calibri"/>
          <w:i/>
          <w:sz w:val="22"/>
          <w:szCs w:val="22"/>
        </w:rPr>
        <w:t>Wytycznych w</w:t>
      </w:r>
      <w:r w:rsidR="00941D60" w:rsidRPr="00105783">
        <w:rPr>
          <w:rFonts w:asciiTheme="minorHAnsi" w:hAnsiTheme="minorHAnsi" w:cs="Calibri"/>
          <w:i/>
          <w:sz w:val="22"/>
          <w:szCs w:val="22"/>
        </w:rPr>
        <w:t xml:space="preserve"> zakresie sposobu korygowania i </w:t>
      </w:r>
      <w:r w:rsidRPr="00105783">
        <w:rPr>
          <w:rFonts w:asciiTheme="minorHAnsi" w:hAnsiTheme="minorHAnsi" w:cs="Calibri"/>
          <w:i/>
          <w:sz w:val="22"/>
          <w:szCs w:val="22"/>
        </w:rPr>
        <w:t xml:space="preserve">odzyskiwania nieprawidłowych wydatków oraz </w:t>
      </w:r>
      <w:r w:rsidR="000E0507">
        <w:rPr>
          <w:rFonts w:asciiTheme="minorHAnsi" w:hAnsiTheme="minorHAnsi" w:cs="Calibri"/>
          <w:i/>
          <w:sz w:val="22"/>
          <w:szCs w:val="22"/>
        </w:rPr>
        <w:t>zgłaszania</w:t>
      </w:r>
      <w:r w:rsidRPr="00105783">
        <w:rPr>
          <w:rFonts w:asciiTheme="minorHAnsi" w:hAnsiTheme="minorHAnsi" w:cs="Calibri"/>
          <w:i/>
          <w:sz w:val="22"/>
          <w:szCs w:val="22"/>
        </w:rPr>
        <w:t xml:space="preserve"> nieprawidłowości w ramach programów operacyjnych polityki spójności na lata 2014-2020</w:t>
      </w:r>
      <w:r w:rsidR="00240344" w:rsidRPr="00105783">
        <w:rPr>
          <w:rFonts w:asciiTheme="minorHAnsi" w:hAnsiTheme="minorHAnsi" w:cs="Calibri"/>
          <w:i/>
          <w:sz w:val="22"/>
          <w:szCs w:val="22"/>
        </w:rPr>
        <w:t xml:space="preserve"> z dnia </w:t>
      </w:r>
      <w:r w:rsidR="00C93DB4" w:rsidRPr="00105783">
        <w:rPr>
          <w:rFonts w:asciiTheme="minorHAnsi" w:hAnsiTheme="minorHAnsi" w:cs="Calibri"/>
          <w:i/>
          <w:sz w:val="22"/>
          <w:szCs w:val="22"/>
        </w:rPr>
        <w:t>…………………</w:t>
      </w:r>
      <w:r w:rsidR="00240344" w:rsidRPr="00105783">
        <w:rPr>
          <w:rFonts w:asciiTheme="minorHAnsi" w:hAnsiTheme="minorHAnsi" w:cs="Calibri"/>
          <w:i/>
          <w:sz w:val="22"/>
          <w:szCs w:val="22"/>
        </w:rPr>
        <w:t>.</w:t>
      </w:r>
    </w:p>
    <w:p w14:paraId="331C1834" w14:textId="77777777" w:rsidR="002E542B" w:rsidRPr="00105783" w:rsidRDefault="002E542B" w:rsidP="00B7610C">
      <w:pPr>
        <w:pStyle w:val="Akapitzlist"/>
        <w:numPr>
          <w:ilvl w:val="0"/>
          <w:numId w:val="45"/>
        </w:numPr>
        <w:tabs>
          <w:tab w:val="left" w:pos="709"/>
        </w:tabs>
        <w:autoSpaceDE w:val="0"/>
        <w:autoSpaceDN w:val="0"/>
        <w:spacing w:before="60" w:after="60"/>
        <w:ind w:left="709"/>
        <w:jc w:val="both"/>
        <w:rPr>
          <w:rFonts w:asciiTheme="minorHAnsi" w:hAnsiTheme="minorHAnsi" w:cs="Calibri"/>
          <w:i/>
          <w:sz w:val="22"/>
          <w:szCs w:val="22"/>
        </w:rPr>
      </w:pPr>
      <w:r w:rsidRPr="00105783">
        <w:rPr>
          <w:rFonts w:asciiTheme="minorHAnsi" w:hAnsiTheme="minorHAnsi" w:cs="Calibri"/>
          <w:bCs/>
          <w:i/>
          <w:sz w:val="22"/>
          <w:szCs w:val="22"/>
        </w:rPr>
        <w:t>Wytycznych w zakresie informacji i promocji programów operacyjnych polityki spójności na lata 2014-2020 z dnia</w:t>
      </w:r>
      <w:r w:rsidR="00C93DB4" w:rsidRPr="00105783">
        <w:rPr>
          <w:rFonts w:asciiTheme="minorHAnsi" w:hAnsiTheme="minorHAnsi" w:cs="Calibri"/>
          <w:bCs/>
          <w:i/>
          <w:sz w:val="22"/>
          <w:szCs w:val="22"/>
        </w:rPr>
        <w:t xml:space="preserve"> …………………</w:t>
      </w:r>
      <w:r w:rsidRPr="00105783">
        <w:rPr>
          <w:rFonts w:asciiTheme="minorHAnsi" w:hAnsiTheme="minorHAnsi" w:cs="Calibri"/>
          <w:bCs/>
          <w:i/>
          <w:sz w:val="22"/>
          <w:szCs w:val="22"/>
        </w:rPr>
        <w:t>.</w:t>
      </w:r>
    </w:p>
    <w:p w14:paraId="57D94009" w14:textId="77777777" w:rsidR="00C54E8C" w:rsidRPr="00105783" w:rsidRDefault="00C54E8C" w:rsidP="00B7610C">
      <w:pPr>
        <w:pStyle w:val="Akapitzlist"/>
        <w:numPr>
          <w:ilvl w:val="0"/>
          <w:numId w:val="45"/>
        </w:numPr>
        <w:tabs>
          <w:tab w:val="left" w:pos="709"/>
        </w:tabs>
        <w:autoSpaceDE w:val="0"/>
        <w:autoSpaceDN w:val="0"/>
        <w:spacing w:before="60" w:after="60"/>
        <w:ind w:left="709"/>
        <w:jc w:val="both"/>
        <w:rPr>
          <w:rFonts w:asciiTheme="minorHAnsi" w:hAnsiTheme="minorHAnsi" w:cs="Calibri"/>
          <w:i/>
          <w:sz w:val="22"/>
          <w:szCs w:val="22"/>
        </w:rPr>
      </w:pPr>
      <w:r w:rsidRPr="00105783">
        <w:rPr>
          <w:rFonts w:asciiTheme="minorHAnsi" w:hAnsiTheme="minorHAnsi" w:cs="Calibri"/>
          <w:bCs/>
          <w:i/>
          <w:sz w:val="22"/>
          <w:szCs w:val="22"/>
        </w:rPr>
        <w:t>Wytyczn</w:t>
      </w:r>
      <w:r w:rsidR="0021332C" w:rsidRPr="00105783">
        <w:rPr>
          <w:rFonts w:asciiTheme="minorHAnsi" w:hAnsiTheme="minorHAnsi" w:cs="Calibri"/>
          <w:bCs/>
          <w:i/>
          <w:sz w:val="22"/>
          <w:szCs w:val="22"/>
        </w:rPr>
        <w:t>ych</w:t>
      </w:r>
      <w:r w:rsidRPr="00105783">
        <w:rPr>
          <w:rFonts w:asciiTheme="minorHAnsi" w:hAnsiTheme="minorHAnsi" w:cs="Calibri"/>
          <w:bCs/>
          <w:i/>
          <w:sz w:val="22"/>
          <w:szCs w:val="22"/>
        </w:rPr>
        <w:t xml:space="preserve"> w zakresie kontroli realizacji programów operacyjnych na lata 2014-2020</w:t>
      </w:r>
      <w:r w:rsidR="00240344" w:rsidRPr="00105783">
        <w:rPr>
          <w:rFonts w:asciiTheme="minorHAnsi" w:hAnsiTheme="minorHAnsi" w:cs="Calibri"/>
          <w:bCs/>
          <w:i/>
          <w:sz w:val="22"/>
          <w:szCs w:val="22"/>
        </w:rPr>
        <w:t xml:space="preserve"> z dnia</w:t>
      </w:r>
      <w:r w:rsidR="00C93DB4" w:rsidRPr="00105783">
        <w:rPr>
          <w:rFonts w:asciiTheme="minorHAnsi" w:hAnsiTheme="minorHAnsi" w:cs="Calibri"/>
          <w:bCs/>
          <w:i/>
          <w:sz w:val="22"/>
          <w:szCs w:val="22"/>
        </w:rPr>
        <w:t>……………………..</w:t>
      </w:r>
    </w:p>
    <w:p w14:paraId="447A6C24" w14:textId="77777777" w:rsidR="00C34A38" w:rsidRPr="00105783" w:rsidRDefault="00387D98" w:rsidP="00B7610C">
      <w:pPr>
        <w:pStyle w:val="Akapitzlist"/>
        <w:numPr>
          <w:ilvl w:val="0"/>
          <w:numId w:val="45"/>
        </w:numPr>
        <w:autoSpaceDE w:val="0"/>
        <w:autoSpaceDN w:val="0"/>
        <w:spacing w:before="60" w:after="60"/>
        <w:ind w:left="754"/>
        <w:jc w:val="both"/>
        <w:rPr>
          <w:rFonts w:asciiTheme="minorHAnsi" w:hAnsiTheme="minorHAnsi" w:cs="Calibri"/>
          <w:bCs/>
          <w:i/>
          <w:sz w:val="22"/>
          <w:szCs w:val="22"/>
        </w:rPr>
      </w:pPr>
      <w:r w:rsidRPr="00105783">
        <w:rPr>
          <w:rFonts w:asciiTheme="minorHAnsi" w:hAnsiTheme="minorHAnsi" w:cs="Calibri"/>
          <w:bCs/>
          <w:i/>
          <w:sz w:val="22"/>
          <w:szCs w:val="22"/>
        </w:rPr>
        <w:t xml:space="preserve">Wytycznych w zakresie realizacji przedsięwzięć z udziałem środków Europejskiego Funduszu Społecznego w obszarze edukacji na lata 2014-2020 z dnia </w:t>
      </w:r>
      <w:r w:rsidR="00C93DB4" w:rsidRPr="00105783">
        <w:rPr>
          <w:rFonts w:asciiTheme="minorHAnsi" w:hAnsiTheme="minorHAnsi" w:cs="Calibri"/>
          <w:bCs/>
          <w:i/>
          <w:sz w:val="22"/>
          <w:szCs w:val="22"/>
        </w:rPr>
        <w:t>…………………………….</w:t>
      </w:r>
      <w:r w:rsidRPr="00105783">
        <w:rPr>
          <w:rFonts w:asciiTheme="minorHAnsi" w:hAnsiTheme="minorHAnsi" w:cs="Calibri"/>
          <w:bCs/>
          <w:i/>
          <w:sz w:val="22"/>
          <w:szCs w:val="22"/>
        </w:rPr>
        <w:t>.</w:t>
      </w:r>
    </w:p>
    <w:p w14:paraId="279376DF" w14:textId="77777777" w:rsidR="00D21767" w:rsidRDefault="00C34A38" w:rsidP="00B7610C">
      <w:pPr>
        <w:pStyle w:val="Akapitzlist"/>
        <w:numPr>
          <w:ilvl w:val="0"/>
          <w:numId w:val="45"/>
        </w:numPr>
        <w:autoSpaceDE w:val="0"/>
        <w:autoSpaceDN w:val="0"/>
        <w:spacing w:before="60" w:after="60"/>
        <w:ind w:left="754"/>
        <w:jc w:val="both"/>
        <w:rPr>
          <w:rFonts w:asciiTheme="minorHAnsi" w:hAnsiTheme="minorHAnsi" w:cs="Calibri"/>
          <w:bCs/>
          <w:i/>
          <w:sz w:val="22"/>
          <w:szCs w:val="22"/>
        </w:rPr>
      </w:pPr>
      <w:r w:rsidRPr="00105783">
        <w:rPr>
          <w:rFonts w:asciiTheme="minorHAnsi" w:hAnsiTheme="minorHAnsi" w:cs="Calibri"/>
          <w:bCs/>
          <w:i/>
          <w:sz w:val="22"/>
          <w:szCs w:val="22"/>
        </w:rPr>
        <w:t>Wytycznych w zakresie sprawozdawczości na lata 2014-2020 z dnia ………………r.</w:t>
      </w:r>
    </w:p>
    <w:p w14:paraId="5F442206" w14:textId="77777777" w:rsidR="006C0D0F" w:rsidRPr="00AC49AE" w:rsidRDefault="00AC49AE" w:rsidP="00B7610C">
      <w:pPr>
        <w:pStyle w:val="Akapitzlist"/>
        <w:numPr>
          <w:ilvl w:val="0"/>
          <w:numId w:val="45"/>
        </w:numPr>
        <w:autoSpaceDE w:val="0"/>
        <w:autoSpaceDN w:val="0"/>
        <w:spacing w:before="60" w:after="60"/>
        <w:ind w:left="754"/>
        <w:jc w:val="both"/>
        <w:rPr>
          <w:rFonts w:asciiTheme="minorHAnsi" w:hAnsiTheme="minorHAnsi" w:cs="Calibri"/>
          <w:bCs/>
          <w:i/>
          <w:sz w:val="22"/>
          <w:szCs w:val="22"/>
        </w:rPr>
      </w:pPr>
      <w:r>
        <w:rPr>
          <w:rFonts w:ascii="Calibri" w:hAnsi="Calibri"/>
          <w:sz w:val="22"/>
          <w:szCs w:val="22"/>
        </w:rPr>
        <w:t>W</w:t>
      </w:r>
      <w:r w:rsidR="00C34A38" w:rsidRPr="00AC49AE">
        <w:rPr>
          <w:rFonts w:asciiTheme="minorHAnsi" w:hAnsiTheme="minorHAnsi" w:cs="Calibri"/>
          <w:bCs/>
          <w:i/>
        </w:rPr>
        <w:t>ytyczn</w:t>
      </w:r>
      <w:r w:rsidR="00AA1355" w:rsidRPr="00AC49AE">
        <w:rPr>
          <w:rFonts w:asciiTheme="minorHAnsi" w:hAnsiTheme="minorHAnsi" w:cs="Calibri"/>
          <w:bCs/>
          <w:i/>
        </w:rPr>
        <w:t>ych</w:t>
      </w:r>
      <w:r w:rsidR="00C34A38" w:rsidRPr="00AC49AE">
        <w:rPr>
          <w:rFonts w:asciiTheme="minorHAnsi" w:hAnsiTheme="minorHAnsi" w:cs="Calibri"/>
          <w:bCs/>
          <w:i/>
        </w:rPr>
        <w:t xml:space="preserve"> w zakresie realizacji zasady partnerstwa na lata 2014 – 2020 z dnia ………………..</w:t>
      </w:r>
    </w:p>
    <w:p w14:paraId="53DA384A" w14:textId="77777777" w:rsidR="000F15FC" w:rsidRPr="00105783" w:rsidRDefault="000F15FC" w:rsidP="007155A6">
      <w:pPr>
        <w:pStyle w:val="Akapitzlist"/>
        <w:autoSpaceDE w:val="0"/>
        <w:autoSpaceDN w:val="0"/>
        <w:spacing w:before="60" w:after="60"/>
        <w:ind w:left="284"/>
        <w:jc w:val="both"/>
        <w:rPr>
          <w:rFonts w:asciiTheme="minorHAnsi" w:hAnsiTheme="minorHAnsi" w:cs="Calibri"/>
          <w:bCs/>
          <w:sz w:val="22"/>
          <w:szCs w:val="22"/>
        </w:rPr>
      </w:pPr>
      <w:r w:rsidRPr="00105783">
        <w:rPr>
          <w:rFonts w:asciiTheme="minorHAnsi" w:hAnsiTheme="minorHAnsi" w:cs="Calibri"/>
          <w:bCs/>
          <w:sz w:val="22"/>
          <w:szCs w:val="22"/>
        </w:rPr>
        <w:t>i innych wytycznych tematycznych</w:t>
      </w:r>
      <w:r w:rsidR="00830C42" w:rsidRPr="00105783">
        <w:rPr>
          <w:rFonts w:asciiTheme="minorHAnsi" w:hAnsiTheme="minorHAnsi" w:cs="Calibri"/>
          <w:bCs/>
          <w:sz w:val="22"/>
          <w:szCs w:val="22"/>
        </w:rPr>
        <w:t xml:space="preserve"> niezbędnych do prawidłowej realizacji projektu</w:t>
      </w:r>
      <w:r w:rsidRPr="00105783">
        <w:rPr>
          <w:rFonts w:asciiTheme="minorHAnsi" w:hAnsiTheme="minorHAnsi" w:cs="Calibri"/>
          <w:bCs/>
          <w:sz w:val="22"/>
          <w:szCs w:val="22"/>
        </w:rPr>
        <w:t>.</w:t>
      </w:r>
    </w:p>
    <w:p w14:paraId="75AE4F3D" w14:textId="032C6F1E" w:rsidR="00AA124C" w:rsidRPr="00105783" w:rsidRDefault="00BE6ACF" w:rsidP="007155A6">
      <w:pPr>
        <w:numPr>
          <w:ilvl w:val="0"/>
          <w:numId w:val="25"/>
        </w:numPr>
        <w:autoSpaceDE w:val="0"/>
        <w:autoSpaceDN w:val="0"/>
        <w:spacing w:before="60" w:after="60" w:line="240" w:lineRule="auto"/>
        <w:ind w:left="284" w:hanging="284"/>
        <w:jc w:val="both"/>
        <w:rPr>
          <w:rFonts w:asciiTheme="minorHAnsi" w:eastAsia="Times New Roman" w:hAnsiTheme="minorHAnsi" w:cs="Calibri"/>
        </w:rPr>
      </w:pPr>
      <w:r w:rsidRPr="00105783">
        <w:rPr>
          <w:rFonts w:asciiTheme="minorHAnsi" w:eastAsia="Times New Roman" w:hAnsiTheme="minorHAnsi" w:cs="Calibri"/>
        </w:rPr>
        <w:t xml:space="preserve">Beneficjent oświadcza w imieniu swoim </w:t>
      </w:r>
      <w:r w:rsidRPr="00105783">
        <w:rPr>
          <w:rFonts w:asciiTheme="minorHAnsi" w:eastAsia="Times New Roman" w:hAnsiTheme="minorHAnsi" w:cs="Calibri"/>
          <w:i/>
        </w:rPr>
        <w:t>i Partnerów</w:t>
      </w:r>
      <w:r w:rsidRPr="00105783">
        <w:rPr>
          <w:rStyle w:val="Odwoanieprzypisudolnego"/>
          <w:rFonts w:asciiTheme="minorHAnsi" w:eastAsia="Times New Roman" w:hAnsiTheme="minorHAnsi" w:cs="Calibri"/>
        </w:rPr>
        <w:footnoteReference w:id="24"/>
      </w:r>
      <w:r w:rsidRPr="00105783">
        <w:rPr>
          <w:rFonts w:asciiTheme="minorHAnsi" w:eastAsia="Times New Roman" w:hAnsiTheme="minorHAnsi" w:cs="Calibri"/>
        </w:rPr>
        <w:t>, że zapoznał się z treścią</w:t>
      </w:r>
      <w:r w:rsidRPr="00105783">
        <w:rPr>
          <w:rFonts w:asciiTheme="minorHAnsi" w:eastAsia="Times New Roman" w:hAnsiTheme="minorHAnsi" w:cs="Calibri"/>
          <w:i/>
        </w:rPr>
        <w:t xml:space="preserve"> Wytycznych</w:t>
      </w:r>
      <w:r w:rsidRPr="00105783">
        <w:rPr>
          <w:rFonts w:asciiTheme="minorHAnsi" w:eastAsia="Times New Roman" w:hAnsiTheme="minorHAnsi" w:cs="Calibri"/>
        </w:rPr>
        <w:t>,</w:t>
      </w:r>
      <w:r w:rsidR="004D4335">
        <w:rPr>
          <w:rFonts w:asciiTheme="minorHAnsi" w:eastAsia="Times New Roman" w:hAnsiTheme="minorHAnsi" w:cs="Calibri"/>
        </w:rPr>
        <w:t xml:space="preserve"> </w:t>
      </w:r>
      <w:r w:rsidRPr="00105783">
        <w:rPr>
          <w:rFonts w:asciiTheme="minorHAnsi" w:eastAsia="Times New Roman" w:hAnsiTheme="minorHAnsi" w:cs="Calibri"/>
        </w:rPr>
        <w:t>o</w:t>
      </w:r>
      <w:r w:rsidR="00B1191B">
        <w:rPr>
          <w:rFonts w:asciiTheme="minorHAnsi" w:eastAsia="Times New Roman" w:hAnsiTheme="minorHAnsi" w:cs="Calibri"/>
        </w:rPr>
        <w:t> </w:t>
      </w:r>
      <w:r w:rsidR="00A55F79" w:rsidRPr="00105783">
        <w:rPr>
          <w:rFonts w:asciiTheme="minorHAnsi" w:eastAsia="Times New Roman" w:hAnsiTheme="minorHAnsi" w:cs="Calibri"/>
        </w:rPr>
        <w:t>których mowa w</w:t>
      </w:r>
      <w:r w:rsidR="00C53DE2" w:rsidRPr="00105783">
        <w:rPr>
          <w:rFonts w:asciiTheme="minorHAnsi" w:eastAsia="Times New Roman" w:hAnsiTheme="minorHAnsi" w:cs="Calibri"/>
        </w:rPr>
        <w:t xml:space="preserve"> ust. 6 </w:t>
      </w:r>
      <w:r w:rsidRPr="00105783">
        <w:rPr>
          <w:rFonts w:asciiTheme="minorHAnsi" w:eastAsia="Times New Roman" w:hAnsiTheme="minorHAnsi" w:cs="Calibri"/>
        </w:rPr>
        <w:t xml:space="preserve">oraz zobowiązuje się do ich stosowania podczas realizacji Projektu, </w:t>
      </w:r>
      <w:r w:rsidR="00941D60" w:rsidRPr="00105783">
        <w:rPr>
          <w:rFonts w:asciiTheme="minorHAnsi" w:eastAsia="Times New Roman" w:hAnsiTheme="minorHAnsi" w:cs="Calibri"/>
        </w:rPr>
        <w:t>w </w:t>
      </w:r>
      <w:r w:rsidR="0038689C" w:rsidRPr="00105783">
        <w:rPr>
          <w:rFonts w:asciiTheme="minorHAnsi" w:eastAsia="Times New Roman" w:hAnsiTheme="minorHAnsi" w:cs="Calibri"/>
        </w:rPr>
        <w:t>zakresie, w jakim</w:t>
      </w:r>
      <w:r w:rsidR="00DA2344" w:rsidRPr="00105783">
        <w:rPr>
          <w:rFonts w:asciiTheme="minorHAnsi" w:eastAsia="Times New Roman" w:hAnsiTheme="minorHAnsi" w:cs="Calibri"/>
        </w:rPr>
        <w:t xml:space="preserve"> dotyczą Beneficjenta, </w:t>
      </w:r>
      <w:r w:rsidR="00DA2344" w:rsidRPr="00105783">
        <w:rPr>
          <w:rFonts w:asciiTheme="minorHAnsi" w:eastAsia="Times New Roman" w:hAnsiTheme="minorHAnsi" w:cs="Calibri"/>
          <w:i/>
        </w:rPr>
        <w:t>Partnerów</w:t>
      </w:r>
      <w:r w:rsidR="00DA2344" w:rsidRPr="00105783">
        <w:rPr>
          <w:rStyle w:val="Odwoanieprzypisudolnego"/>
          <w:rFonts w:asciiTheme="minorHAnsi" w:eastAsia="Times New Roman" w:hAnsiTheme="minorHAnsi" w:cs="Calibri"/>
        </w:rPr>
        <w:footnoteReference w:id="25"/>
      </w:r>
      <w:r w:rsidR="00285DA0" w:rsidRPr="00105783">
        <w:rPr>
          <w:rFonts w:asciiTheme="minorHAnsi" w:eastAsia="Times New Roman" w:hAnsiTheme="minorHAnsi" w:cs="Calibri"/>
        </w:rPr>
        <w:t xml:space="preserve"> </w:t>
      </w:r>
      <w:r w:rsidR="0038689C" w:rsidRPr="00105783">
        <w:rPr>
          <w:rFonts w:asciiTheme="minorHAnsi" w:eastAsia="Times New Roman" w:hAnsiTheme="minorHAnsi" w:cs="Calibri"/>
        </w:rPr>
        <w:t xml:space="preserve">i Projektu </w:t>
      </w:r>
      <w:r w:rsidRPr="00105783">
        <w:rPr>
          <w:rFonts w:asciiTheme="minorHAnsi" w:eastAsia="Times New Roman" w:hAnsiTheme="minorHAnsi" w:cs="Calibri"/>
        </w:rPr>
        <w:t xml:space="preserve">z uwzględnieniem ust. </w:t>
      </w:r>
      <w:r w:rsidR="00121A11" w:rsidRPr="00105783">
        <w:rPr>
          <w:rFonts w:asciiTheme="minorHAnsi" w:eastAsia="Times New Roman" w:hAnsiTheme="minorHAnsi" w:cs="Calibri"/>
        </w:rPr>
        <w:t xml:space="preserve">8 </w:t>
      </w:r>
      <w:r w:rsidRPr="00105783">
        <w:rPr>
          <w:rFonts w:asciiTheme="minorHAnsi" w:eastAsia="Times New Roman" w:hAnsiTheme="minorHAnsi" w:cs="Calibri"/>
        </w:rPr>
        <w:t xml:space="preserve">i </w:t>
      </w:r>
      <w:r w:rsidR="00121A11" w:rsidRPr="00105783">
        <w:rPr>
          <w:rFonts w:asciiTheme="minorHAnsi" w:eastAsia="Times New Roman" w:hAnsiTheme="minorHAnsi" w:cs="Calibri"/>
        </w:rPr>
        <w:t>9</w:t>
      </w:r>
      <w:r w:rsidRPr="00105783">
        <w:rPr>
          <w:rFonts w:asciiTheme="minorHAnsi" w:eastAsia="Times New Roman" w:hAnsiTheme="minorHAnsi" w:cs="Calibri"/>
        </w:rPr>
        <w:t>.</w:t>
      </w:r>
      <w:r w:rsidRPr="00105783">
        <w:rPr>
          <w:rFonts w:asciiTheme="minorHAnsi" w:eastAsia="Times New Roman" w:hAnsiTheme="minorHAnsi" w:cs="Calibri"/>
          <w:i/>
        </w:rPr>
        <w:t xml:space="preserve"> </w:t>
      </w:r>
    </w:p>
    <w:p w14:paraId="3B22C7A1" w14:textId="30F6182D" w:rsidR="00AA124C" w:rsidRPr="00105783" w:rsidRDefault="00137057" w:rsidP="007155A6">
      <w:pPr>
        <w:numPr>
          <w:ilvl w:val="0"/>
          <w:numId w:val="25"/>
        </w:numPr>
        <w:autoSpaceDE w:val="0"/>
        <w:autoSpaceDN w:val="0"/>
        <w:spacing w:before="60" w:after="60" w:line="240" w:lineRule="auto"/>
        <w:ind w:left="284" w:hanging="284"/>
        <w:jc w:val="both"/>
        <w:rPr>
          <w:rStyle w:val="Odwoaniedokomentarza"/>
          <w:rFonts w:asciiTheme="minorHAnsi" w:eastAsia="Times New Roman" w:hAnsiTheme="minorHAnsi" w:cs="Calibri"/>
          <w:sz w:val="22"/>
          <w:szCs w:val="22"/>
        </w:rPr>
      </w:pPr>
      <w:r w:rsidRPr="00105783">
        <w:rPr>
          <w:rFonts w:asciiTheme="minorHAnsi" w:eastAsia="Times New Roman" w:hAnsiTheme="minorHAnsi" w:cs="Calibri"/>
        </w:rPr>
        <w:t xml:space="preserve">Beneficjent zobowiązuje się do stosowania </w:t>
      </w:r>
      <w:r w:rsidRPr="00105783">
        <w:rPr>
          <w:rFonts w:asciiTheme="minorHAnsi" w:eastAsia="Times New Roman" w:hAnsiTheme="minorHAnsi" w:cs="Calibri"/>
          <w:i/>
        </w:rPr>
        <w:t>Wytycznyc</w:t>
      </w:r>
      <w:r w:rsidRPr="00105783">
        <w:rPr>
          <w:rFonts w:asciiTheme="minorHAnsi" w:eastAsia="Times New Roman" w:hAnsiTheme="minorHAnsi" w:cs="Calibri"/>
        </w:rPr>
        <w:t xml:space="preserve">h, o których mowa w ust. 6 </w:t>
      </w:r>
      <w:r w:rsidR="00973981" w:rsidRPr="00105783">
        <w:rPr>
          <w:rFonts w:asciiTheme="minorHAnsi" w:eastAsia="Times New Roman" w:hAnsiTheme="minorHAnsi" w:cs="Calibri"/>
        </w:rPr>
        <w:t xml:space="preserve">w wersji aktualnej </w:t>
      </w:r>
      <w:r w:rsidRPr="00105783">
        <w:rPr>
          <w:rFonts w:asciiTheme="minorHAnsi" w:eastAsia="Times New Roman" w:hAnsiTheme="minorHAnsi" w:cs="Calibri"/>
        </w:rPr>
        <w:t xml:space="preserve">na dzień dokonywania </w:t>
      </w:r>
      <w:r w:rsidR="00973981" w:rsidRPr="00105783">
        <w:rPr>
          <w:rFonts w:asciiTheme="minorHAnsi" w:eastAsia="Times New Roman" w:hAnsiTheme="minorHAnsi" w:cs="Calibri"/>
        </w:rPr>
        <w:t xml:space="preserve">odpowiednich </w:t>
      </w:r>
      <w:r w:rsidRPr="00105783">
        <w:rPr>
          <w:rFonts w:asciiTheme="minorHAnsi" w:eastAsia="Times New Roman" w:hAnsiTheme="minorHAnsi" w:cs="Calibri"/>
        </w:rPr>
        <w:t>czynności lub operacji związanych z realizacją projektu</w:t>
      </w:r>
      <w:r w:rsidR="00193694" w:rsidRPr="00105783">
        <w:rPr>
          <w:rFonts w:asciiTheme="minorHAnsi" w:eastAsia="Times New Roman" w:hAnsiTheme="minorHAnsi" w:cs="Calibri"/>
        </w:rPr>
        <w:t>, z</w:t>
      </w:r>
      <w:r w:rsidR="00B1191B">
        <w:rPr>
          <w:rFonts w:asciiTheme="minorHAnsi" w:eastAsia="Times New Roman" w:hAnsiTheme="minorHAnsi" w:cs="Calibri"/>
        </w:rPr>
        <w:t> </w:t>
      </w:r>
      <w:r w:rsidR="00193694" w:rsidRPr="00105783">
        <w:rPr>
          <w:rFonts w:asciiTheme="minorHAnsi" w:eastAsia="Times New Roman" w:hAnsiTheme="minorHAnsi" w:cs="Calibri"/>
        </w:rPr>
        <w:t xml:space="preserve">zastrzeżeniem ust. </w:t>
      </w:r>
      <w:r w:rsidR="00BD1D51" w:rsidRPr="00105783">
        <w:rPr>
          <w:rFonts w:asciiTheme="minorHAnsi" w:eastAsia="Times New Roman" w:hAnsiTheme="minorHAnsi" w:cs="Calibri"/>
        </w:rPr>
        <w:t>9</w:t>
      </w:r>
      <w:r w:rsidRPr="00105783">
        <w:rPr>
          <w:rFonts w:asciiTheme="minorHAnsi" w:eastAsia="Times New Roman" w:hAnsiTheme="minorHAnsi" w:cs="Calibri"/>
        </w:rPr>
        <w:t xml:space="preserve">. </w:t>
      </w:r>
      <w:r w:rsidR="00C1675B" w:rsidRPr="00105783">
        <w:rPr>
          <w:rStyle w:val="Odwoaniedokomentarza"/>
          <w:rFonts w:asciiTheme="minorHAnsi" w:hAnsiTheme="minorHAnsi"/>
          <w:sz w:val="22"/>
          <w:szCs w:val="22"/>
        </w:rPr>
        <w:t xml:space="preserve"> </w:t>
      </w:r>
    </w:p>
    <w:p w14:paraId="405137B1" w14:textId="7BC4D74C" w:rsidR="00AA124C" w:rsidRPr="00DC3F7E" w:rsidRDefault="00C1675B" w:rsidP="007155A6">
      <w:pPr>
        <w:numPr>
          <w:ilvl w:val="0"/>
          <w:numId w:val="25"/>
        </w:numPr>
        <w:autoSpaceDE w:val="0"/>
        <w:autoSpaceDN w:val="0"/>
        <w:spacing w:before="60" w:after="60" w:line="240" w:lineRule="auto"/>
        <w:ind w:left="284" w:hanging="284"/>
        <w:jc w:val="both"/>
        <w:rPr>
          <w:rFonts w:asciiTheme="minorHAnsi" w:eastAsia="Times New Roman" w:hAnsiTheme="minorHAnsi" w:cs="Calibri"/>
        </w:rPr>
      </w:pPr>
      <w:r w:rsidRPr="00105783">
        <w:rPr>
          <w:rStyle w:val="Odwoaniedokomentarza"/>
          <w:rFonts w:asciiTheme="minorHAnsi" w:hAnsiTheme="minorHAnsi"/>
          <w:sz w:val="22"/>
          <w:szCs w:val="22"/>
        </w:rPr>
        <w:t xml:space="preserve">Przy wydatkowaniu środków przyznanych w ramach projektów Beneficjent zobowiązuje się stosować </w:t>
      </w:r>
      <w:r w:rsidRPr="00105783">
        <w:rPr>
          <w:rStyle w:val="Odwoaniedokomentarza"/>
          <w:rFonts w:asciiTheme="minorHAnsi" w:hAnsiTheme="minorHAnsi"/>
          <w:i/>
          <w:sz w:val="22"/>
          <w:szCs w:val="22"/>
        </w:rPr>
        <w:t>Wytyczne</w:t>
      </w:r>
      <w:r w:rsidRPr="00105783">
        <w:rPr>
          <w:rStyle w:val="Odwoaniedokomentarza"/>
          <w:rFonts w:asciiTheme="minorHAnsi" w:hAnsiTheme="minorHAnsi"/>
          <w:sz w:val="22"/>
          <w:szCs w:val="22"/>
        </w:rPr>
        <w:t xml:space="preserve">, o których mowa </w:t>
      </w:r>
      <w:r w:rsidRPr="00105783">
        <w:rPr>
          <w:rFonts w:asciiTheme="minorHAnsi" w:hAnsiTheme="minorHAnsi"/>
        </w:rPr>
        <w:t xml:space="preserve">ust. 6 pkt 2 w wersji obowiązującej </w:t>
      </w:r>
      <w:r w:rsidR="00193694" w:rsidRPr="00105783">
        <w:rPr>
          <w:rFonts w:asciiTheme="minorHAnsi" w:hAnsiTheme="minorHAnsi"/>
        </w:rPr>
        <w:t>w</w:t>
      </w:r>
      <w:r w:rsidRPr="00105783">
        <w:rPr>
          <w:rFonts w:asciiTheme="minorHAnsi" w:hAnsiTheme="minorHAnsi"/>
        </w:rPr>
        <w:t xml:space="preserve"> d</w:t>
      </w:r>
      <w:r w:rsidR="00193694" w:rsidRPr="00105783">
        <w:rPr>
          <w:rFonts w:asciiTheme="minorHAnsi" w:hAnsiTheme="minorHAnsi"/>
        </w:rPr>
        <w:t xml:space="preserve">niu </w:t>
      </w:r>
      <w:r w:rsidRPr="00105783">
        <w:rPr>
          <w:rFonts w:asciiTheme="minorHAnsi" w:hAnsiTheme="minorHAnsi"/>
        </w:rPr>
        <w:t>poniesienia danego wydatku.</w:t>
      </w:r>
    </w:p>
    <w:p w14:paraId="06D250BB" w14:textId="5D7BA268" w:rsidR="00D9543B" w:rsidRPr="00DC3F7E" w:rsidRDefault="00DC3F7E" w:rsidP="00DC3F7E">
      <w:pPr>
        <w:numPr>
          <w:ilvl w:val="0"/>
          <w:numId w:val="25"/>
        </w:numPr>
        <w:autoSpaceDE w:val="0"/>
        <w:autoSpaceDN w:val="0"/>
        <w:spacing w:before="60" w:after="60" w:line="240" w:lineRule="auto"/>
        <w:ind w:left="284" w:hanging="284"/>
        <w:jc w:val="both"/>
        <w:rPr>
          <w:rFonts w:asciiTheme="minorHAnsi" w:hAnsiTheme="minorHAnsi" w:cs="Arial"/>
          <w:caps/>
        </w:rPr>
      </w:pPr>
      <w:r>
        <w:rPr>
          <w:rFonts w:asciiTheme="minorHAnsi" w:hAnsiTheme="minorHAnsi"/>
        </w:rPr>
        <w:t xml:space="preserve"> W </w:t>
      </w:r>
      <w:r w:rsidR="00D9543B" w:rsidRPr="00DC3F7E">
        <w:rPr>
          <w:rFonts w:asciiTheme="minorHAnsi" w:hAnsiTheme="minorHAnsi"/>
        </w:rPr>
        <w:t xml:space="preserve">przypadku zmiany </w:t>
      </w:r>
      <w:r w:rsidR="00D9543B" w:rsidRPr="00DC3F7E">
        <w:rPr>
          <w:rFonts w:asciiTheme="minorHAnsi" w:hAnsiTheme="minorHAnsi"/>
          <w:i/>
        </w:rPr>
        <w:t>Wytycznych</w:t>
      </w:r>
      <w:r w:rsidR="00D9543B" w:rsidRPr="00DC3F7E">
        <w:rPr>
          <w:rFonts w:asciiTheme="minorHAnsi" w:hAnsiTheme="minorHAnsi"/>
        </w:rPr>
        <w:t>, o których mowa ust. 6</w:t>
      </w:r>
      <w:r w:rsidR="004605C1" w:rsidRPr="00105783">
        <w:rPr>
          <w:rStyle w:val="Odwoanieprzypisudolnego"/>
          <w:rFonts w:asciiTheme="minorHAnsi" w:hAnsiTheme="minorHAnsi"/>
        </w:rPr>
        <w:footnoteReference w:id="26"/>
      </w:r>
      <w:r w:rsidR="00D9543B" w:rsidRPr="00DC3F7E">
        <w:rPr>
          <w:rFonts w:asciiTheme="minorHAnsi" w:hAnsiTheme="minorHAnsi"/>
        </w:rPr>
        <w:t>, w trakcie realizacji Projektu i</w:t>
      </w:r>
      <w:r w:rsidR="00B1191B" w:rsidRPr="00DC3F7E">
        <w:rPr>
          <w:rFonts w:asciiTheme="minorHAnsi" w:hAnsiTheme="minorHAnsi"/>
        </w:rPr>
        <w:t> </w:t>
      </w:r>
      <w:r w:rsidR="00D9543B" w:rsidRPr="00DC3F7E">
        <w:rPr>
          <w:rFonts w:asciiTheme="minorHAnsi" w:hAnsiTheme="minorHAnsi"/>
        </w:rPr>
        <w:t xml:space="preserve">obowiązywania Umowy, </w:t>
      </w:r>
      <w:r w:rsidR="00D9543B" w:rsidRPr="00DC3F7E">
        <w:rPr>
          <w:rFonts w:asciiTheme="minorHAnsi" w:hAnsiTheme="minorHAnsi"/>
          <w:bCs/>
        </w:rPr>
        <w:t>Instytucja</w:t>
      </w:r>
      <w:r w:rsidR="00D9543B" w:rsidRPr="00DC3F7E">
        <w:rPr>
          <w:rFonts w:asciiTheme="minorHAnsi" w:hAnsiTheme="minorHAnsi"/>
          <w:b/>
          <w:bCs/>
        </w:rPr>
        <w:t xml:space="preserve"> </w:t>
      </w:r>
      <w:r w:rsidR="00D9543B" w:rsidRPr="00DC3F7E">
        <w:rPr>
          <w:rFonts w:asciiTheme="minorHAnsi" w:hAnsiTheme="minorHAnsi"/>
          <w:bCs/>
        </w:rPr>
        <w:t>Zarządzająca</w:t>
      </w:r>
      <w:r w:rsidR="00D9543B" w:rsidRPr="00DC3F7E">
        <w:rPr>
          <w:rFonts w:asciiTheme="minorHAnsi" w:hAnsiTheme="minorHAnsi"/>
        </w:rPr>
        <w:t xml:space="preserve"> dokonuje doręczenia informacji o ich zmianie i</w:t>
      </w:r>
      <w:r w:rsidR="00B1191B" w:rsidRPr="006F75E4">
        <w:rPr>
          <w:rFonts w:asciiTheme="minorHAnsi" w:hAnsiTheme="minorHAnsi"/>
        </w:rPr>
        <w:t> </w:t>
      </w:r>
      <w:r w:rsidR="00D9543B" w:rsidRPr="00A5083A">
        <w:rPr>
          <w:rFonts w:asciiTheme="minorHAnsi" w:hAnsiTheme="minorHAnsi"/>
        </w:rPr>
        <w:t>o</w:t>
      </w:r>
      <w:r w:rsidR="00B1191B" w:rsidRPr="00A5083A">
        <w:rPr>
          <w:rFonts w:asciiTheme="minorHAnsi" w:hAnsiTheme="minorHAnsi"/>
        </w:rPr>
        <w:t> </w:t>
      </w:r>
      <w:r w:rsidR="00D9543B" w:rsidRPr="00A5083A">
        <w:rPr>
          <w:rFonts w:asciiTheme="minorHAnsi" w:hAnsiTheme="minorHAnsi"/>
        </w:rPr>
        <w:t>terminie, od którego zmiany obowiązują za p</w:t>
      </w:r>
      <w:r w:rsidR="0014122B" w:rsidRPr="00A5083A">
        <w:rPr>
          <w:rFonts w:asciiTheme="minorHAnsi" w:hAnsiTheme="minorHAnsi"/>
        </w:rPr>
        <w:t xml:space="preserve">ośrednictwem SL2014 (doręczenie </w:t>
      </w:r>
      <w:r w:rsidR="00D9543B" w:rsidRPr="00A5083A">
        <w:rPr>
          <w:rFonts w:asciiTheme="minorHAnsi" w:hAnsiTheme="minorHAnsi"/>
        </w:rPr>
        <w:t>elektroniczne), na co Beneficjent wyraża zgodę. Doręczenie inform</w:t>
      </w:r>
      <w:r w:rsidR="00D9543B" w:rsidRPr="00DC3F7E">
        <w:rPr>
          <w:rFonts w:asciiTheme="minorHAnsi" w:hAnsiTheme="minorHAnsi"/>
        </w:rPr>
        <w:t>acji za pośrednictwem SL2014 następuje przez umieszczenie jej przez Instytucję Zarządzającą w SL2014 w sposób umożliwiający Beneficjentowi zapoznanie się z jej treścią za pośrednictwem konta w SL2014</w:t>
      </w:r>
      <w:r w:rsidR="00F0104D" w:rsidRPr="00DC3F7E">
        <w:rPr>
          <w:rFonts w:asciiTheme="minorHAnsi" w:hAnsiTheme="minorHAnsi"/>
        </w:rPr>
        <w:t xml:space="preserve"> w  następnym dniu roboczym po jej przekazaniu przez I</w:t>
      </w:r>
      <w:r w:rsidR="00E60A26">
        <w:rPr>
          <w:rFonts w:asciiTheme="minorHAnsi" w:hAnsiTheme="minorHAnsi"/>
        </w:rPr>
        <w:t xml:space="preserve">nstytucję </w:t>
      </w:r>
      <w:r w:rsidR="00F0104D" w:rsidRPr="00E60A26">
        <w:rPr>
          <w:rFonts w:asciiTheme="minorHAnsi" w:hAnsiTheme="minorHAnsi"/>
        </w:rPr>
        <w:t>Z</w:t>
      </w:r>
      <w:r w:rsidR="00E60A26">
        <w:rPr>
          <w:rFonts w:asciiTheme="minorHAnsi" w:hAnsiTheme="minorHAnsi"/>
        </w:rPr>
        <w:t>arządzającą</w:t>
      </w:r>
      <w:r w:rsidR="00D9543B" w:rsidRPr="00E60A26">
        <w:rPr>
          <w:rFonts w:asciiTheme="minorHAnsi" w:hAnsiTheme="minorHAnsi"/>
        </w:rPr>
        <w:t>. Wraz z zamieszczeniem powiadomienia w SL2014, do Beneficjenta wysyłana jest na adres e-mail, wygenerowana automatyc</w:t>
      </w:r>
      <w:r w:rsidR="0014122B" w:rsidRPr="00E60A26">
        <w:rPr>
          <w:rFonts w:asciiTheme="minorHAnsi" w:hAnsiTheme="minorHAnsi"/>
        </w:rPr>
        <w:t xml:space="preserve">znie informacja o zamieszczeniu </w:t>
      </w:r>
      <w:r w:rsidR="00D9543B" w:rsidRPr="006F75E4">
        <w:rPr>
          <w:rFonts w:asciiTheme="minorHAnsi" w:hAnsiTheme="minorHAnsi"/>
        </w:rPr>
        <w:t>informacji o</w:t>
      </w:r>
      <w:r w:rsidR="00B1191B" w:rsidRPr="006F75E4">
        <w:rPr>
          <w:rFonts w:asciiTheme="minorHAnsi" w:hAnsiTheme="minorHAnsi"/>
        </w:rPr>
        <w:t> </w:t>
      </w:r>
      <w:r w:rsidR="00D9543B" w:rsidRPr="006F75E4">
        <w:rPr>
          <w:rFonts w:asciiTheme="minorHAnsi" w:hAnsiTheme="minorHAnsi"/>
        </w:rPr>
        <w:t xml:space="preserve">zmianie </w:t>
      </w:r>
      <w:r w:rsidR="00D9543B" w:rsidRPr="006F75E4">
        <w:rPr>
          <w:rFonts w:asciiTheme="minorHAnsi" w:hAnsiTheme="minorHAnsi"/>
          <w:i/>
        </w:rPr>
        <w:t>Wytycznych</w:t>
      </w:r>
      <w:r w:rsidR="00D9543B" w:rsidRPr="006F75E4">
        <w:rPr>
          <w:rFonts w:asciiTheme="minorHAnsi" w:hAnsiTheme="minorHAnsi"/>
        </w:rPr>
        <w:t xml:space="preserve"> w SL2014. </w:t>
      </w:r>
    </w:p>
    <w:p w14:paraId="4D6FB7BA" w14:textId="77777777" w:rsidR="00D9543B" w:rsidRPr="00105783" w:rsidRDefault="00D9543B" w:rsidP="007155A6">
      <w:pPr>
        <w:numPr>
          <w:ilvl w:val="0"/>
          <w:numId w:val="25"/>
        </w:numPr>
        <w:tabs>
          <w:tab w:val="left" w:pos="0"/>
        </w:tabs>
        <w:spacing w:before="60" w:after="60" w:line="240" w:lineRule="auto"/>
        <w:jc w:val="both"/>
        <w:rPr>
          <w:rFonts w:asciiTheme="minorHAnsi" w:hAnsiTheme="minorHAnsi" w:cs="Arial"/>
          <w:caps/>
        </w:rPr>
      </w:pPr>
      <w:r w:rsidRPr="00105783">
        <w:rPr>
          <w:rFonts w:asciiTheme="minorHAnsi" w:hAnsiTheme="minorHAnsi"/>
        </w:rPr>
        <w:t xml:space="preserve">Zmiana </w:t>
      </w:r>
      <w:r w:rsidRPr="00105783">
        <w:rPr>
          <w:rFonts w:asciiTheme="minorHAnsi" w:hAnsiTheme="minorHAnsi"/>
          <w:i/>
        </w:rPr>
        <w:t>Wytycznych</w:t>
      </w:r>
      <w:r w:rsidRPr="00105783">
        <w:rPr>
          <w:rFonts w:asciiTheme="minorHAnsi" w:hAnsiTheme="minorHAnsi"/>
        </w:rPr>
        <w:t xml:space="preserve"> nie wymaga zawarcia aneksu do Umowy. Beneficjent w terminie 7 dni, liczonych od dnia doręczenia elektronicznego informacji o zmianie </w:t>
      </w:r>
      <w:r w:rsidRPr="00105783">
        <w:rPr>
          <w:rFonts w:asciiTheme="minorHAnsi" w:hAnsiTheme="minorHAnsi"/>
          <w:i/>
        </w:rPr>
        <w:t>Wytycznych</w:t>
      </w:r>
      <w:r w:rsidRPr="00105783">
        <w:rPr>
          <w:rFonts w:asciiTheme="minorHAnsi" w:hAnsiTheme="minorHAnsi"/>
        </w:rPr>
        <w:t xml:space="preserve">, może złożyć pisemne oświadczenie, że nie wyraża zgody na stosowanie zmienionej wersji </w:t>
      </w:r>
      <w:r w:rsidRPr="00105783">
        <w:rPr>
          <w:rFonts w:asciiTheme="minorHAnsi" w:hAnsiTheme="minorHAnsi"/>
          <w:i/>
        </w:rPr>
        <w:t>Wytycznych</w:t>
      </w:r>
      <w:r w:rsidRPr="00105783">
        <w:rPr>
          <w:rFonts w:asciiTheme="minorHAnsi" w:hAnsiTheme="minorHAnsi"/>
        </w:rPr>
        <w:t xml:space="preserve">, w tym przypadku stosuje się </w:t>
      </w:r>
      <w:r w:rsidR="00762CE3" w:rsidRPr="00105783">
        <w:rPr>
          <w:rFonts w:asciiTheme="minorHAnsi" w:hAnsiTheme="minorHAnsi"/>
        </w:rPr>
        <w:t>§26 ust. 2 pkt 6 oraz §28 Umowy</w:t>
      </w:r>
      <w:r w:rsidRPr="00105783">
        <w:rPr>
          <w:rFonts w:asciiTheme="minorHAnsi" w:hAnsiTheme="minorHAnsi"/>
        </w:rPr>
        <w:t xml:space="preserve">. Brak złożenia oświadczenia, o którym mowa wyżej oznacza zgodę Beneficjenta na stosowanie zmienionych </w:t>
      </w:r>
      <w:r w:rsidRPr="00105783">
        <w:rPr>
          <w:rFonts w:asciiTheme="minorHAnsi" w:hAnsiTheme="minorHAnsi"/>
          <w:i/>
        </w:rPr>
        <w:t>Wytycznych</w:t>
      </w:r>
      <w:r w:rsidRPr="00105783">
        <w:rPr>
          <w:rFonts w:asciiTheme="minorHAnsi" w:hAnsiTheme="minorHAnsi"/>
        </w:rPr>
        <w:t xml:space="preserve"> i to od daty ich obowiązywania wskazanej przez I</w:t>
      </w:r>
      <w:r w:rsidR="0022568E" w:rsidRPr="00105783">
        <w:rPr>
          <w:rFonts w:asciiTheme="minorHAnsi" w:hAnsiTheme="minorHAnsi"/>
        </w:rPr>
        <w:t xml:space="preserve">nstytucję </w:t>
      </w:r>
      <w:r w:rsidRPr="00105783">
        <w:rPr>
          <w:rFonts w:asciiTheme="minorHAnsi" w:hAnsiTheme="minorHAnsi"/>
        </w:rPr>
        <w:t>Z</w:t>
      </w:r>
      <w:r w:rsidR="0022568E" w:rsidRPr="00105783">
        <w:rPr>
          <w:rFonts w:asciiTheme="minorHAnsi" w:hAnsiTheme="minorHAnsi"/>
        </w:rPr>
        <w:t>arządzającą</w:t>
      </w:r>
      <w:r w:rsidRPr="00105783">
        <w:rPr>
          <w:rFonts w:asciiTheme="minorHAnsi" w:hAnsiTheme="minorHAnsi"/>
        </w:rPr>
        <w:t xml:space="preserve"> w informacji, o której mowa </w:t>
      </w:r>
      <w:r w:rsidR="00762CE3" w:rsidRPr="00105783">
        <w:rPr>
          <w:rFonts w:asciiTheme="minorHAnsi" w:hAnsiTheme="minorHAnsi"/>
        </w:rPr>
        <w:t>w ust. 10.</w:t>
      </w:r>
      <w:r w:rsidRPr="00105783">
        <w:rPr>
          <w:rFonts w:asciiTheme="minorHAnsi" w:hAnsiTheme="minorHAnsi"/>
        </w:rPr>
        <w:t xml:space="preserve"> </w:t>
      </w:r>
    </w:p>
    <w:p w14:paraId="53B9971E" w14:textId="3A108E38" w:rsidR="00CF5CCD" w:rsidRPr="008A076E" w:rsidRDefault="00D9543B" w:rsidP="0017379B">
      <w:pPr>
        <w:numPr>
          <w:ilvl w:val="0"/>
          <w:numId w:val="25"/>
        </w:numPr>
        <w:tabs>
          <w:tab w:val="left" w:pos="0"/>
          <w:tab w:val="left" w:pos="900"/>
        </w:tabs>
        <w:spacing w:before="120" w:after="120" w:line="240" w:lineRule="auto"/>
        <w:jc w:val="both"/>
        <w:rPr>
          <w:rFonts w:asciiTheme="minorHAnsi" w:hAnsiTheme="minorHAnsi" w:cs="Arial"/>
          <w:caps/>
        </w:rPr>
      </w:pPr>
      <w:r w:rsidRPr="00FF2FBF">
        <w:rPr>
          <w:rFonts w:asciiTheme="minorHAnsi" w:hAnsiTheme="minorHAnsi"/>
        </w:rPr>
        <w:t xml:space="preserve">W przypadku braku możliwości zamieszczenia informacji o zmianie </w:t>
      </w:r>
      <w:r w:rsidRPr="00FF2FBF">
        <w:rPr>
          <w:rFonts w:asciiTheme="minorHAnsi" w:hAnsiTheme="minorHAnsi"/>
          <w:i/>
        </w:rPr>
        <w:t>Wytycznych</w:t>
      </w:r>
      <w:r w:rsidRPr="00FF2FBF">
        <w:rPr>
          <w:rFonts w:asciiTheme="minorHAnsi" w:hAnsiTheme="minorHAnsi"/>
        </w:rPr>
        <w:t xml:space="preserve"> w SL2014, Instytucja Zarządzająca prześle ją listem poleconym za potwierdzeniem odbioru na adres Beneficjenta wskazany w §</w:t>
      </w:r>
      <w:r w:rsidR="000A5C43" w:rsidRPr="00FF2FBF">
        <w:rPr>
          <w:rFonts w:asciiTheme="minorHAnsi" w:hAnsiTheme="minorHAnsi"/>
        </w:rPr>
        <w:t xml:space="preserve"> </w:t>
      </w:r>
      <w:r w:rsidR="00545050" w:rsidRPr="00FF2FBF">
        <w:rPr>
          <w:rFonts w:asciiTheme="minorHAnsi" w:hAnsiTheme="minorHAnsi"/>
        </w:rPr>
        <w:t>34</w:t>
      </w:r>
      <w:r w:rsidRPr="00FF2FBF">
        <w:rPr>
          <w:rFonts w:asciiTheme="minorHAnsi" w:hAnsiTheme="minorHAnsi"/>
        </w:rPr>
        <w:t xml:space="preserve"> ust. </w:t>
      </w:r>
      <w:r w:rsidR="00545050" w:rsidRPr="00FF2FBF">
        <w:rPr>
          <w:rFonts w:asciiTheme="minorHAnsi" w:hAnsiTheme="minorHAnsi"/>
        </w:rPr>
        <w:t>1</w:t>
      </w:r>
      <w:r w:rsidRPr="00FF2FBF">
        <w:rPr>
          <w:rFonts w:asciiTheme="minorHAnsi" w:hAnsiTheme="minorHAnsi"/>
        </w:rPr>
        <w:t xml:space="preserve"> Umowy. Zachowanie terminu na wniesienie oświadczenia </w:t>
      </w:r>
      <w:r w:rsidRPr="00105783">
        <w:rPr>
          <w:rFonts w:asciiTheme="minorHAnsi" w:hAnsiTheme="minorHAnsi"/>
        </w:rPr>
        <w:lastRenderedPageBreak/>
        <w:t xml:space="preserve">woli, o którym mowa w ust. </w:t>
      </w:r>
      <w:r w:rsidR="006955BE" w:rsidRPr="00105783">
        <w:rPr>
          <w:rFonts w:asciiTheme="minorHAnsi" w:hAnsiTheme="minorHAnsi"/>
        </w:rPr>
        <w:t>1</w:t>
      </w:r>
      <w:r w:rsidR="009328E3">
        <w:rPr>
          <w:rFonts w:asciiTheme="minorHAnsi" w:hAnsiTheme="minorHAnsi"/>
        </w:rPr>
        <w:t>1</w:t>
      </w:r>
      <w:r w:rsidRPr="00105783">
        <w:rPr>
          <w:rFonts w:asciiTheme="minorHAnsi" w:hAnsiTheme="minorHAnsi"/>
        </w:rPr>
        <w:t xml:space="preserve">, ustala się w tym przypadku na podstawie zwrotnego potwierdzenia odbioru informacji pisemnej o zmianie </w:t>
      </w:r>
      <w:r w:rsidRPr="00105783">
        <w:rPr>
          <w:rFonts w:asciiTheme="minorHAnsi" w:hAnsiTheme="minorHAnsi"/>
          <w:i/>
        </w:rPr>
        <w:t>Wytycznych</w:t>
      </w:r>
      <w:r w:rsidRPr="00105783">
        <w:rPr>
          <w:rFonts w:asciiTheme="minorHAnsi" w:hAnsiTheme="minorHAnsi"/>
        </w:rPr>
        <w:t>.</w:t>
      </w:r>
    </w:p>
    <w:p w14:paraId="11E742CD" w14:textId="1AF28405" w:rsidR="00BE6ACF" w:rsidRPr="00105783" w:rsidRDefault="00DF3BF9" w:rsidP="008A076E">
      <w:pPr>
        <w:tabs>
          <w:tab w:val="left" w:pos="900"/>
        </w:tabs>
        <w:spacing w:before="120" w:after="120" w:line="240" w:lineRule="auto"/>
        <w:jc w:val="center"/>
        <w:rPr>
          <w:rFonts w:asciiTheme="minorHAnsi" w:eastAsia="Times New Roman" w:hAnsiTheme="minorHAnsi" w:cs="Calibri"/>
        </w:rPr>
      </w:pPr>
      <w:r w:rsidRPr="00105783">
        <w:rPr>
          <w:rFonts w:asciiTheme="minorHAnsi" w:eastAsia="Times New Roman" w:hAnsiTheme="minorHAnsi" w:cs="Calibri"/>
        </w:rPr>
        <w:t>§ 5.</w:t>
      </w:r>
      <w:r w:rsidRPr="00105783">
        <w:rPr>
          <w:rStyle w:val="Odwoanieprzypisudolnego"/>
          <w:rFonts w:asciiTheme="minorHAnsi" w:eastAsia="Times New Roman" w:hAnsiTheme="minorHAnsi" w:cs="Calibri"/>
        </w:rPr>
        <w:footnoteReference w:id="27"/>
      </w:r>
    </w:p>
    <w:p w14:paraId="6FFA7156" w14:textId="44AD8547" w:rsidR="00BE6ACF" w:rsidRDefault="00BE6ACF" w:rsidP="008A076E">
      <w:pPr>
        <w:numPr>
          <w:ilvl w:val="0"/>
          <w:numId w:val="14"/>
        </w:numPr>
        <w:tabs>
          <w:tab w:val="clear" w:pos="360"/>
          <w:tab w:val="num" w:pos="284"/>
        </w:tabs>
        <w:spacing w:before="120" w:after="120" w:line="240" w:lineRule="auto"/>
        <w:ind w:left="284" w:hanging="284"/>
        <w:jc w:val="both"/>
        <w:rPr>
          <w:rFonts w:asciiTheme="minorHAnsi" w:hAnsiTheme="minorHAnsi" w:cs="Calibri"/>
        </w:rPr>
      </w:pPr>
      <w:r w:rsidRPr="00105783">
        <w:rPr>
          <w:rFonts w:asciiTheme="minorHAnsi" w:hAnsiTheme="minorHAnsi" w:cs="Calibri"/>
        </w:rPr>
        <w:t>W związku z realizacją Projektu Beneficjentowi przysługują koszty pośrednie rozliczane ryczałtem w</w:t>
      </w:r>
      <w:r w:rsidR="00B1191B">
        <w:rPr>
          <w:rFonts w:asciiTheme="minorHAnsi" w:hAnsiTheme="minorHAnsi" w:cs="Calibri"/>
        </w:rPr>
        <w:t> </w:t>
      </w:r>
      <w:r w:rsidRPr="00105783">
        <w:rPr>
          <w:rFonts w:asciiTheme="minorHAnsi" w:hAnsiTheme="minorHAnsi" w:cs="Calibri"/>
        </w:rPr>
        <w:t>wysokości ………% poniesionych, udokumentowanych i zatwierdzonych w ramach Projektu wydatków bezpośrednich, z zastrzeżeniem ust</w:t>
      </w:r>
      <w:r w:rsidR="00894B4F" w:rsidRPr="00105783">
        <w:rPr>
          <w:rFonts w:asciiTheme="minorHAnsi" w:hAnsiTheme="minorHAnsi" w:cs="Calibri"/>
        </w:rPr>
        <w:t>. 2.</w:t>
      </w:r>
    </w:p>
    <w:p w14:paraId="75DAD94A" w14:textId="3E651730" w:rsidR="006A3CAB" w:rsidRPr="00B243C0" w:rsidRDefault="00BE6ACF" w:rsidP="00BA5179">
      <w:pPr>
        <w:numPr>
          <w:ilvl w:val="0"/>
          <w:numId w:val="14"/>
        </w:numPr>
        <w:tabs>
          <w:tab w:val="clear" w:pos="360"/>
          <w:tab w:val="num" w:pos="284"/>
        </w:tabs>
        <w:spacing w:before="60" w:after="60" w:line="240" w:lineRule="auto"/>
        <w:ind w:left="284" w:hanging="284"/>
        <w:jc w:val="both"/>
        <w:rPr>
          <w:rFonts w:asciiTheme="minorHAnsi" w:hAnsiTheme="minorHAnsi" w:cs="Calibri"/>
        </w:rPr>
      </w:pPr>
      <w:r w:rsidRPr="00BA5179">
        <w:rPr>
          <w:rFonts w:asciiTheme="minorHAnsi" w:hAnsiTheme="minorHAnsi" w:cs="Calibri"/>
          <w:iCs/>
        </w:rPr>
        <w:t xml:space="preserve">Instytucja Zarządzająca </w:t>
      </w:r>
      <w:r w:rsidRPr="00BA5179">
        <w:rPr>
          <w:rFonts w:asciiTheme="minorHAnsi" w:hAnsiTheme="minorHAnsi" w:cs="Calibri"/>
        </w:rPr>
        <w:t>może obniżyć stawkę ryczałtową kosztów pośrednich</w:t>
      </w:r>
      <w:r w:rsidR="0055018A" w:rsidRPr="00BA5179">
        <w:rPr>
          <w:rFonts w:asciiTheme="minorHAnsi" w:hAnsiTheme="minorHAnsi" w:cs="Calibri"/>
        </w:rPr>
        <w:t>,</w:t>
      </w:r>
      <w:r w:rsidRPr="00BA5179">
        <w:rPr>
          <w:rFonts w:asciiTheme="minorHAnsi" w:hAnsiTheme="minorHAnsi" w:cs="Calibri"/>
        </w:rPr>
        <w:t xml:space="preserve"> </w:t>
      </w:r>
      <w:r w:rsidR="0055018A" w:rsidRPr="00BA5179">
        <w:rPr>
          <w:rFonts w:asciiTheme="minorHAnsi" w:hAnsiTheme="minorHAnsi" w:cs="Calibri"/>
        </w:rPr>
        <w:t xml:space="preserve">podczas zatwierdzania wniosku o płatność, o którym mowa w </w:t>
      </w:r>
      <w:r w:rsidR="0055018A" w:rsidRPr="0057238A">
        <w:rPr>
          <w:rFonts w:asciiTheme="minorHAnsi" w:hAnsiTheme="minorHAnsi" w:cs="Calibri"/>
        </w:rPr>
        <w:t xml:space="preserve">§ 11 ust. </w:t>
      </w:r>
      <w:r w:rsidR="001C5B87" w:rsidRPr="0057238A">
        <w:rPr>
          <w:rFonts w:asciiTheme="minorHAnsi" w:hAnsiTheme="minorHAnsi" w:cs="Calibri"/>
        </w:rPr>
        <w:t>2</w:t>
      </w:r>
      <w:r w:rsidR="0055018A" w:rsidRPr="0057238A">
        <w:rPr>
          <w:rFonts w:asciiTheme="minorHAnsi" w:hAnsiTheme="minorHAnsi" w:cs="Calibri"/>
        </w:rPr>
        <w:t>,</w:t>
      </w:r>
      <w:r w:rsidR="0055018A" w:rsidRPr="00BA5179">
        <w:rPr>
          <w:rFonts w:asciiTheme="minorHAnsi" w:hAnsiTheme="minorHAnsi" w:cs="Calibri"/>
        </w:rPr>
        <w:t xml:space="preserve"> </w:t>
      </w:r>
      <w:r w:rsidRPr="00BA5179">
        <w:rPr>
          <w:rFonts w:asciiTheme="minorHAnsi" w:hAnsiTheme="minorHAnsi" w:cs="Calibri"/>
        </w:rPr>
        <w:t xml:space="preserve">w przypadkach rażącego naruszenia przez Beneficjenta </w:t>
      </w:r>
      <w:r w:rsidR="00775F86" w:rsidRPr="00BA5179">
        <w:rPr>
          <w:rFonts w:asciiTheme="minorHAnsi" w:hAnsiTheme="minorHAnsi" w:cs="Calibri"/>
        </w:rPr>
        <w:t>postanowień</w:t>
      </w:r>
      <w:r w:rsidR="000E4ACF" w:rsidRPr="00BA5179">
        <w:rPr>
          <w:rFonts w:asciiTheme="minorHAnsi" w:hAnsiTheme="minorHAnsi" w:cs="Calibri"/>
        </w:rPr>
        <w:t xml:space="preserve"> </w:t>
      </w:r>
      <w:r w:rsidR="00B83F14" w:rsidRPr="00BA5179">
        <w:rPr>
          <w:rFonts w:asciiTheme="minorHAnsi" w:hAnsiTheme="minorHAnsi" w:cs="Calibri"/>
        </w:rPr>
        <w:t xml:space="preserve">niniejszej </w:t>
      </w:r>
      <w:r w:rsidR="004A7C5E" w:rsidRPr="00BA5179">
        <w:rPr>
          <w:rFonts w:asciiTheme="minorHAnsi" w:hAnsiTheme="minorHAnsi" w:cs="Calibri"/>
        </w:rPr>
        <w:t>U</w:t>
      </w:r>
      <w:r w:rsidR="000E4ACF" w:rsidRPr="00BA5179">
        <w:rPr>
          <w:rFonts w:asciiTheme="minorHAnsi" w:hAnsiTheme="minorHAnsi" w:cs="Calibri"/>
        </w:rPr>
        <w:t>mowy</w:t>
      </w:r>
      <w:r w:rsidR="00B83F14" w:rsidRPr="00BA5179">
        <w:rPr>
          <w:rFonts w:asciiTheme="minorHAnsi" w:hAnsiTheme="minorHAnsi" w:cs="Calibri"/>
        </w:rPr>
        <w:t xml:space="preserve"> w zakresie zarządzania Projektem</w:t>
      </w:r>
      <w:r w:rsidR="000547F7" w:rsidRPr="00BA5179">
        <w:rPr>
          <w:rFonts w:asciiTheme="minorHAnsi" w:hAnsiTheme="minorHAnsi" w:cs="Calibri"/>
        </w:rPr>
        <w:t>,</w:t>
      </w:r>
      <w:r w:rsidR="0055018A" w:rsidRPr="00BA5179">
        <w:rPr>
          <w:rFonts w:asciiTheme="minorHAnsi" w:hAnsiTheme="minorHAnsi" w:cs="Calibri"/>
        </w:rPr>
        <w:t xml:space="preserve"> </w:t>
      </w:r>
      <w:r w:rsidR="00585D97" w:rsidRPr="00BA5179">
        <w:rPr>
          <w:rFonts w:asciiTheme="minorHAnsi" w:hAnsiTheme="minorHAnsi" w:cs="Calibri"/>
        </w:rPr>
        <w:t>zgodnie z załącznikiem nr</w:t>
      </w:r>
      <w:r w:rsidR="00680240" w:rsidRPr="00BA5179">
        <w:rPr>
          <w:rFonts w:asciiTheme="minorHAnsi" w:hAnsiTheme="minorHAnsi" w:cs="Calibri"/>
        </w:rPr>
        <w:t xml:space="preserve"> 1</w:t>
      </w:r>
      <w:r w:rsidR="00AD429F">
        <w:rPr>
          <w:rFonts w:asciiTheme="minorHAnsi" w:hAnsiTheme="minorHAnsi" w:cs="Calibri"/>
        </w:rPr>
        <w:t>5</w:t>
      </w:r>
      <w:r w:rsidR="00680240" w:rsidRPr="00BA5179">
        <w:rPr>
          <w:rFonts w:asciiTheme="minorHAnsi" w:hAnsiTheme="minorHAnsi" w:cs="Calibri"/>
        </w:rPr>
        <w:t xml:space="preserve">: </w:t>
      </w:r>
      <w:r w:rsidR="00680240" w:rsidRPr="00BA5179">
        <w:rPr>
          <w:rFonts w:asciiTheme="minorHAnsi" w:hAnsiTheme="minorHAnsi" w:cs="Calibri"/>
          <w:i/>
        </w:rPr>
        <w:t>Katalog naruszeń zapisów Umowy o dofinansowanie projektu- zakres obniżeń stawek ryczałtowych kosztów pośrednich</w:t>
      </w:r>
      <w:r w:rsidR="00F1172F" w:rsidRPr="00BA5179">
        <w:rPr>
          <w:rFonts w:asciiTheme="minorHAnsi" w:hAnsiTheme="minorHAnsi" w:cs="Calibri"/>
          <w:i/>
        </w:rPr>
        <w:t xml:space="preserve">. </w:t>
      </w:r>
    </w:p>
    <w:p w14:paraId="13C8EC94" w14:textId="77777777" w:rsidR="00556913" w:rsidRPr="00556913" w:rsidRDefault="00556913" w:rsidP="00B243C0">
      <w:pPr>
        <w:pStyle w:val="Akapitzlist"/>
        <w:numPr>
          <w:ilvl w:val="0"/>
          <w:numId w:val="14"/>
        </w:numPr>
        <w:jc w:val="both"/>
        <w:rPr>
          <w:rFonts w:asciiTheme="minorHAnsi" w:eastAsia="Calibri" w:hAnsiTheme="minorHAnsi" w:cs="Calibri"/>
          <w:sz w:val="22"/>
          <w:szCs w:val="22"/>
          <w:lang w:eastAsia="en-US"/>
        </w:rPr>
      </w:pPr>
      <w:r w:rsidRPr="00556913">
        <w:rPr>
          <w:rFonts w:asciiTheme="minorHAnsi" w:eastAsia="Calibri" w:hAnsiTheme="minorHAnsi" w:cs="Calibri"/>
          <w:sz w:val="22"/>
          <w:szCs w:val="22"/>
          <w:lang w:eastAsia="en-US"/>
        </w:rPr>
        <w:t xml:space="preserve">Instytucja Zarządzająca może odstąpić od uznania za niekwalifikowalną części kosztów pośrednich, jeśli Beneficjent wykaże, że naruszenie umowy wynika z okoliczności od niego niezależnych.  </w:t>
      </w:r>
    </w:p>
    <w:p w14:paraId="67CEDF32" w14:textId="77777777" w:rsidR="000F2039" w:rsidRPr="00BA5179" w:rsidRDefault="00F1172F" w:rsidP="0050672F">
      <w:pPr>
        <w:numPr>
          <w:ilvl w:val="0"/>
          <w:numId w:val="14"/>
        </w:numPr>
        <w:tabs>
          <w:tab w:val="clear" w:pos="360"/>
          <w:tab w:val="num" w:pos="284"/>
        </w:tabs>
        <w:spacing w:before="60" w:after="60" w:line="240" w:lineRule="auto"/>
        <w:ind w:left="284" w:hanging="284"/>
        <w:jc w:val="both"/>
        <w:rPr>
          <w:rFonts w:asciiTheme="minorHAnsi" w:hAnsiTheme="minorHAnsi" w:cs="Calibri"/>
        </w:rPr>
      </w:pPr>
      <w:r w:rsidRPr="00BA5179">
        <w:rPr>
          <w:rFonts w:asciiTheme="minorHAnsi" w:hAnsiTheme="minorHAnsi" w:cs="Calibri"/>
        </w:rPr>
        <w:t>Szczegółowe zasady określania i rozliczania kosztów pośrednich Projektu są zawarte w </w:t>
      </w:r>
      <w:r w:rsidRPr="00BA5179">
        <w:rPr>
          <w:rFonts w:asciiTheme="minorHAnsi" w:hAnsiTheme="minorHAnsi" w:cs="Calibri"/>
          <w:i/>
        </w:rPr>
        <w:t>Wytycznyc</w:t>
      </w:r>
      <w:r w:rsidRPr="00BA5179">
        <w:rPr>
          <w:rFonts w:asciiTheme="minorHAnsi" w:hAnsiTheme="minorHAnsi" w:cs="Calibri"/>
        </w:rPr>
        <w:t>h, o których mowa w §</w:t>
      </w:r>
      <w:r w:rsidR="000A5C43">
        <w:rPr>
          <w:rFonts w:asciiTheme="minorHAnsi" w:hAnsiTheme="minorHAnsi" w:cs="Calibri"/>
        </w:rPr>
        <w:t xml:space="preserve"> </w:t>
      </w:r>
      <w:r w:rsidRPr="00BA5179">
        <w:rPr>
          <w:rFonts w:asciiTheme="minorHAnsi" w:hAnsiTheme="minorHAnsi" w:cs="Calibri"/>
        </w:rPr>
        <w:t>4 ust. 6 pkt 2 Umowy</w:t>
      </w:r>
      <w:r w:rsidRPr="00BA5179" w:rsidDel="00E92490">
        <w:rPr>
          <w:rFonts w:asciiTheme="minorHAnsi" w:hAnsiTheme="minorHAnsi" w:cs="Calibri"/>
        </w:rPr>
        <w:t xml:space="preserve"> </w:t>
      </w:r>
      <w:r w:rsidRPr="00BA5179">
        <w:rPr>
          <w:rFonts w:asciiTheme="minorHAnsi" w:hAnsiTheme="minorHAnsi" w:cs="Calibri"/>
        </w:rPr>
        <w:t>oraz w Regulaminie konkursu.</w:t>
      </w:r>
    </w:p>
    <w:p w14:paraId="06556FFD" w14:textId="77777777" w:rsidR="00BE6ACF" w:rsidRPr="00EB012B" w:rsidRDefault="00BE6ACF" w:rsidP="00EB012B">
      <w:pPr>
        <w:pStyle w:val="xl33"/>
        <w:spacing w:before="120" w:after="120"/>
        <w:rPr>
          <w:rFonts w:asciiTheme="minorHAnsi" w:hAnsiTheme="minorHAnsi" w:cs="Calibri"/>
          <w:sz w:val="22"/>
          <w:szCs w:val="22"/>
        </w:rPr>
      </w:pPr>
      <w:r w:rsidRPr="00EB012B">
        <w:rPr>
          <w:rFonts w:asciiTheme="minorHAnsi" w:hAnsiTheme="minorHAnsi" w:cs="Calibri"/>
          <w:sz w:val="22"/>
          <w:szCs w:val="22"/>
        </w:rPr>
        <w:t>§ 6.</w:t>
      </w:r>
    </w:p>
    <w:p w14:paraId="16B5E2D4" w14:textId="77777777" w:rsidR="00C06048" w:rsidRPr="00105783" w:rsidRDefault="00BE6ACF" w:rsidP="009355CA">
      <w:pPr>
        <w:numPr>
          <w:ilvl w:val="0"/>
          <w:numId w:val="7"/>
        </w:numPr>
        <w:tabs>
          <w:tab w:val="clear" w:pos="360"/>
          <w:tab w:val="num" w:pos="284"/>
        </w:tabs>
        <w:spacing w:before="60" w:after="60" w:line="240" w:lineRule="auto"/>
        <w:ind w:left="284" w:hanging="284"/>
        <w:jc w:val="both"/>
        <w:rPr>
          <w:rFonts w:asciiTheme="minorHAnsi" w:hAnsiTheme="minorHAnsi" w:cs="Calibri"/>
          <w:b/>
        </w:rPr>
      </w:pPr>
      <w:r w:rsidRPr="00105783">
        <w:rPr>
          <w:rFonts w:asciiTheme="minorHAnsi" w:hAnsiTheme="minorHAnsi" w:cs="Calibri"/>
        </w:rPr>
        <w:t>Instytucja Zarządzająca nie ponosi odpowiedzialności wobec osób trzecich za szkody powstałe w związku z realizacją Projektu</w:t>
      </w:r>
      <w:r w:rsidR="000547F7" w:rsidRPr="00105783">
        <w:rPr>
          <w:rFonts w:asciiTheme="minorHAnsi" w:hAnsiTheme="minorHAnsi" w:cs="Calibri"/>
          <w:i/>
        </w:rPr>
        <w:t xml:space="preserve"> w </w:t>
      </w:r>
      <w:r w:rsidR="000547F7" w:rsidRPr="000B16E2">
        <w:rPr>
          <w:rFonts w:asciiTheme="minorHAnsi" w:hAnsiTheme="minorHAnsi" w:cs="Calibri"/>
          <w:i/>
        </w:rPr>
        <w:t>szczególności Instytucja Zarządzająca nie ponosi odpowiedzialności za działania lub zaniechania Beneficjenta wobec Partnera/ów</w:t>
      </w:r>
      <w:r w:rsidR="000547F7" w:rsidRPr="00105783">
        <w:rPr>
          <w:rStyle w:val="Odwoanieprzypisudolnego"/>
          <w:rFonts w:asciiTheme="minorHAnsi" w:hAnsiTheme="minorHAnsi" w:cs="Calibri"/>
        </w:rPr>
        <w:footnoteReference w:id="28"/>
      </w:r>
      <w:r w:rsidRPr="00105783">
        <w:rPr>
          <w:rFonts w:asciiTheme="minorHAnsi" w:hAnsiTheme="minorHAnsi" w:cs="Calibri"/>
        </w:rPr>
        <w:t xml:space="preserve">. </w:t>
      </w:r>
    </w:p>
    <w:p w14:paraId="5ACB8F0B" w14:textId="6334AF41" w:rsidR="0019555B" w:rsidRPr="00105783" w:rsidRDefault="00BE6ACF" w:rsidP="009355CA">
      <w:pPr>
        <w:numPr>
          <w:ilvl w:val="0"/>
          <w:numId w:val="7"/>
        </w:numPr>
        <w:tabs>
          <w:tab w:val="clear" w:pos="360"/>
          <w:tab w:val="num" w:pos="284"/>
        </w:tabs>
        <w:spacing w:before="60" w:after="60" w:line="240" w:lineRule="auto"/>
        <w:ind w:left="284" w:hanging="284"/>
        <w:jc w:val="both"/>
        <w:rPr>
          <w:rFonts w:asciiTheme="minorHAnsi" w:hAnsiTheme="minorHAnsi" w:cs="Calibri"/>
          <w:b/>
        </w:rPr>
      </w:pPr>
      <w:r w:rsidRPr="00105783">
        <w:rPr>
          <w:rFonts w:asciiTheme="minorHAnsi" w:hAnsiTheme="minorHAnsi" w:cs="Calibri"/>
        </w:rPr>
        <w:t xml:space="preserve">W przypadku realizowania Projektu przez Beneficjenta działającego w formie partnerstwa, </w:t>
      </w:r>
      <w:bookmarkStart w:id="5" w:name="_Hlk19016109"/>
      <w:r w:rsidR="00CD49B9" w:rsidRPr="00105783">
        <w:rPr>
          <w:rFonts w:asciiTheme="minorHAnsi" w:hAnsiTheme="minorHAnsi" w:cs="Calibri"/>
        </w:rPr>
        <w:t>porozumienie</w:t>
      </w:r>
      <w:r w:rsidR="0040010D" w:rsidRPr="00105783">
        <w:rPr>
          <w:rFonts w:asciiTheme="minorHAnsi" w:hAnsiTheme="minorHAnsi" w:cs="Calibri"/>
        </w:rPr>
        <w:t>/</w:t>
      </w:r>
      <w:r w:rsidRPr="00105783">
        <w:rPr>
          <w:rFonts w:asciiTheme="minorHAnsi" w:hAnsiTheme="minorHAnsi" w:cs="Calibri"/>
        </w:rPr>
        <w:t>umowa o partnerstwie</w:t>
      </w:r>
      <w:bookmarkStart w:id="6" w:name="_Hlk19019671"/>
      <w:r w:rsidR="00864340">
        <w:rPr>
          <w:rStyle w:val="Odwoanieprzypisudolnego"/>
          <w:rFonts w:asciiTheme="minorHAnsi" w:hAnsiTheme="minorHAnsi" w:cs="Calibri"/>
        </w:rPr>
        <w:footnoteReference w:id="29"/>
      </w:r>
      <w:bookmarkEnd w:id="5"/>
      <w:bookmarkEnd w:id="6"/>
      <w:r w:rsidRPr="00105783">
        <w:rPr>
          <w:rFonts w:asciiTheme="minorHAnsi" w:hAnsiTheme="minorHAnsi" w:cs="Calibri"/>
        </w:rPr>
        <w:t xml:space="preserve"> określa odpowiedzialność Beneficjenta oraz Partnerów wobec osób trzecich za działania wynikające z niniejszej </w:t>
      </w:r>
      <w:r w:rsidR="004A7C5E" w:rsidRPr="00105783">
        <w:rPr>
          <w:rFonts w:asciiTheme="minorHAnsi" w:hAnsiTheme="minorHAnsi" w:cs="Calibri"/>
        </w:rPr>
        <w:t>U</w:t>
      </w:r>
      <w:r w:rsidRPr="00105783">
        <w:rPr>
          <w:rFonts w:asciiTheme="minorHAnsi" w:hAnsiTheme="minorHAnsi" w:cs="Calibri"/>
        </w:rPr>
        <w:t>mowy</w:t>
      </w:r>
      <w:r w:rsidR="00864340" w:rsidRPr="00105783">
        <w:rPr>
          <w:rFonts w:asciiTheme="minorHAnsi" w:hAnsiTheme="minorHAnsi" w:cs="Calibri"/>
          <w:vertAlign w:val="superscript"/>
        </w:rPr>
        <w:footnoteReference w:id="30"/>
      </w:r>
      <w:r w:rsidR="00C06048" w:rsidRPr="00105783">
        <w:rPr>
          <w:rFonts w:asciiTheme="minorHAnsi" w:hAnsiTheme="minorHAnsi" w:cs="Calibri"/>
        </w:rPr>
        <w:t>.</w:t>
      </w:r>
    </w:p>
    <w:p w14:paraId="4E3B8365" w14:textId="67473931" w:rsidR="007E2155" w:rsidRPr="00105783" w:rsidRDefault="005102BB" w:rsidP="009355CA">
      <w:pPr>
        <w:numPr>
          <w:ilvl w:val="0"/>
          <w:numId w:val="7"/>
        </w:numPr>
        <w:spacing w:before="60" w:after="60" w:line="240" w:lineRule="auto"/>
        <w:jc w:val="both"/>
        <w:rPr>
          <w:rFonts w:asciiTheme="minorHAnsi" w:hAnsiTheme="minorHAnsi"/>
        </w:rPr>
      </w:pPr>
      <w:r w:rsidRPr="00105783">
        <w:rPr>
          <w:rFonts w:asciiTheme="minorHAnsi" w:hAnsiTheme="minorHAnsi"/>
        </w:rPr>
        <w:t>W przypadku zmian w prawie ogólnie obowiązującym w kraju i/lub innych zmian niezależnych od Beneficjenta, a wpływających na zasady jego funkcjonowania, prawa i obowiązki wynikające z</w:t>
      </w:r>
      <w:r w:rsidR="00B1191B">
        <w:rPr>
          <w:rFonts w:asciiTheme="minorHAnsi" w:hAnsiTheme="minorHAnsi"/>
        </w:rPr>
        <w:t> </w:t>
      </w:r>
      <w:r w:rsidR="006B289F" w:rsidRPr="00105783">
        <w:rPr>
          <w:rFonts w:asciiTheme="minorHAnsi" w:hAnsiTheme="minorHAnsi"/>
        </w:rPr>
        <w:t>umowy</w:t>
      </w:r>
      <w:r w:rsidRPr="00105783">
        <w:rPr>
          <w:rFonts w:asciiTheme="minorHAnsi" w:hAnsiTheme="minorHAnsi"/>
        </w:rPr>
        <w:t>, w tym: obowiązki dotyczące zapewnienia trwałości projektu, mogą zostać przeniesione na inną jednostkę/inny podmiot za zgodą Instytucji Zarządzającej.</w:t>
      </w:r>
    </w:p>
    <w:p w14:paraId="5C2C90D5" w14:textId="79FFC740" w:rsidR="00EF3AF6" w:rsidRPr="00105783" w:rsidRDefault="00EF3AF6" w:rsidP="009355CA">
      <w:pPr>
        <w:pStyle w:val="Akapitzlist"/>
        <w:numPr>
          <w:ilvl w:val="0"/>
          <w:numId w:val="7"/>
        </w:numPr>
        <w:spacing w:before="60" w:after="60"/>
        <w:jc w:val="both"/>
        <w:rPr>
          <w:rFonts w:asciiTheme="minorHAnsi" w:hAnsiTheme="minorHAnsi" w:cs="Calibri"/>
          <w:sz w:val="22"/>
          <w:szCs w:val="22"/>
        </w:rPr>
      </w:pPr>
      <w:r w:rsidRPr="00105783">
        <w:rPr>
          <w:rFonts w:asciiTheme="minorHAnsi" w:eastAsia="Calibri" w:hAnsiTheme="minorHAnsi" w:cs="Calibri"/>
          <w:sz w:val="22"/>
          <w:szCs w:val="22"/>
        </w:rPr>
        <w:t xml:space="preserve">Jednostki sektora finansów publicznych w rozumieniu przepisów o finansach publicznych, niebędące podmiotem inicjującym </w:t>
      </w:r>
      <w:r w:rsidRPr="00105783">
        <w:rPr>
          <w:rFonts w:asciiTheme="minorHAnsi" w:hAnsiTheme="minorHAnsi" w:cs="Calibri"/>
          <w:sz w:val="22"/>
          <w:szCs w:val="22"/>
        </w:rPr>
        <w:t>projekt partnerski, po przystąpieniu do realizacji projektu partnerskiego podają do publicznej wiadomości w Biuletynie Informacji Publicznej informację o</w:t>
      </w:r>
      <w:r w:rsidR="00B1191B">
        <w:rPr>
          <w:rFonts w:asciiTheme="minorHAnsi" w:hAnsiTheme="minorHAnsi" w:cs="Calibri"/>
          <w:sz w:val="22"/>
          <w:szCs w:val="22"/>
        </w:rPr>
        <w:t> </w:t>
      </w:r>
      <w:r w:rsidRPr="00105783">
        <w:rPr>
          <w:rFonts w:asciiTheme="minorHAnsi" w:hAnsiTheme="minorHAnsi" w:cs="Calibri"/>
          <w:sz w:val="22"/>
          <w:szCs w:val="22"/>
        </w:rPr>
        <w:t>rozpoczęciu realizacji projektu partnerskiego wraz z uzasadnieniem przyczyn przystąpienia do jego realizacji oraz wskazaniem partnera wiodącego w tym projekcie.</w:t>
      </w:r>
      <w:r w:rsidRPr="00105783">
        <w:rPr>
          <w:rStyle w:val="Odwoanieprzypisudolnego"/>
          <w:rFonts w:asciiTheme="minorHAnsi" w:hAnsiTheme="minorHAnsi" w:cs="Calibri"/>
          <w:sz w:val="22"/>
          <w:szCs w:val="22"/>
          <w:lang w:eastAsia="en-US"/>
        </w:rPr>
        <w:footnoteReference w:id="31"/>
      </w:r>
    </w:p>
    <w:p w14:paraId="34BD1EBC" w14:textId="77777777" w:rsidR="00121A11" w:rsidRPr="00105783" w:rsidRDefault="00121A11" w:rsidP="00EB012B">
      <w:pPr>
        <w:keepNext/>
        <w:spacing w:before="120" w:after="120" w:line="240" w:lineRule="auto"/>
        <w:jc w:val="center"/>
        <w:rPr>
          <w:rFonts w:asciiTheme="minorHAnsi" w:hAnsiTheme="minorHAnsi" w:cs="Calibri"/>
          <w:b/>
        </w:rPr>
      </w:pPr>
      <w:r w:rsidRPr="00105783">
        <w:rPr>
          <w:rFonts w:asciiTheme="minorHAnsi" w:hAnsiTheme="minorHAnsi" w:cs="Calibri"/>
          <w:b/>
        </w:rPr>
        <w:t>Uproszczone metody rozliczania wydatków</w:t>
      </w:r>
    </w:p>
    <w:p w14:paraId="5650E697" w14:textId="77777777" w:rsidR="00121A11" w:rsidRPr="00105783" w:rsidRDefault="00762CE3" w:rsidP="00EB012B">
      <w:pPr>
        <w:spacing w:before="120" w:after="120" w:line="240" w:lineRule="auto"/>
        <w:jc w:val="center"/>
        <w:rPr>
          <w:rFonts w:asciiTheme="minorHAnsi" w:hAnsiTheme="minorHAnsi" w:cs="Calibri"/>
          <w:i/>
        </w:rPr>
      </w:pPr>
      <w:r w:rsidRPr="00105783">
        <w:rPr>
          <w:rFonts w:asciiTheme="minorHAnsi" w:hAnsiTheme="minorHAnsi" w:cs="Calibri"/>
        </w:rPr>
        <w:t>§ 7</w:t>
      </w:r>
      <w:r w:rsidR="00C04AAD" w:rsidRPr="00105783">
        <w:rPr>
          <w:rFonts w:asciiTheme="minorHAnsi" w:hAnsiTheme="minorHAnsi" w:cs="Calibri"/>
        </w:rPr>
        <w:t>.</w:t>
      </w:r>
      <w:r w:rsidR="00121A11" w:rsidRPr="00105783">
        <w:rPr>
          <w:rFonts w:asciiTheme="minorHAnsi" w:hAnsiTheme="minorHAnsi" w:cs="Calibri"/>
          <w:i/>
          <w:vertAlign w:val="superscript"/>
        </w:rPr>
        <w:footnoteReference w:id="32"/>
      </w:r>
    </w:p>
    <w:p w14:paraId="78AB15F4" w14:textId="77777777" w:rsidR="00AA124C" w:rsidRPr="00105783" w:rsidRDefault="00762CE3" w:rsidP="00B7610C">
      <w:pPr>
        <w:numPr>
          <w:ilvl w:val="0"/>
          <w:numId w:val="40"/>
        </w:numPr>
        <w:spacing w:before="60" w:after="60" w:line="240" w:lineRule="auto"/>
        <w:ind w:left="284" w:hanging="284"/>
        <w:jc w:val="both"/>
        <w:rPr>
          <w:rFonts w:asciiTheme="minorHAnsi" w:hAnsiTheme="minorHAnsi" w:cs="Calibri"/>
        </w:rPr>
      </w:pPr>
      <w:r w:rsidRPr="00105783">
        <w:rPr>
          <w:rFonts w:asciiTheme="minorHAnsi" w:hAnsiTheme="minorHAnsi" w:cs="Calibri"/>
        </w:rPr>
        <w:t xml:space="preserve">Beneficjent rozlicza usługi objęte stawkami jednostkowymi w ramach Projektu zgodnie z Wnioskiem oraz </w:t>
      </w:r>
      <w:r w:rsidRPr="00105783">
        <w:rPr>
          <w:rFonts w:asciiTheme="minorHAnsi" w:hAnsiTheme="minorHAnsi" w:cs="Calibri"/>
          <w:i/>
        </w:rPr>
        <w:t>Wytycznymi</w:t>
      </w:r>
      <w:r w:rsidRPr="00105783">
        <w:rPr>
          <w:rFonts w:asciiTheme="minorHAnsi" w:hAnsiTheme="minorHAnsi" w:cs="Calibri"/>
        </w:rPr>
        <w:t xml:space="preserve">, o których mowa w § 4 ust. 6 pkt 2 </w:t>
      </w:r>
      <w:r w:rsidR="00AF11F9" w:rsidRPr="00105783">
        <w:rPr>
          <w:rFonts w:asciiTheme="minorHAnsi" w:hAnsiTheme="minorHAnsi" w:cs="Calibri"/>
        </w:rPr>
        <w:t>U</w:t>
      </w:r>
      <w:r w:rsidRPr="00105783">
        <w:rPr>
          <w:rFonts w:asciiTheme="minorHAnsi" w:hAnsiTheme="minorHAnsi" w:cs="Calibri"/>
        </w:rPr>
        <w:t>mowy.</w:t>
      </w:r>
    </w:p>
    <w:p w14:paraId="56762F72" w14:textId="77777777" w:rsidR="00AA124C" w:rsidRPr="00105783" w:rsidRDefault="00762CE3" w:rsidP="00B7610C">
      <w:pPr>
        <w:numPr>
          <w:ilvl w:val="0"/>
          <w:numId w:val="40"/>
        </w:numPr>
        <w:spacing w:before="60" w:after="60" w:line="240" w:lineRule="auto"/>
        <w:ind w:left="284" w:hanging="284"/>
        <w:jc w:val="both"/>
        <w:rPr>
          <w:rFonts w:asciiTheme="minorHAnsi" w:hAnsiTheme="minorHAnsi" w:cs="Calibri"/>
        </w:rPr>
      </w:pPr>
      <w:r w:rsidRPr="00105783">
        <w:rPr>
          <w:rFonts w:asciiTheme="minorHAnsi" w:hAnsiTheme="minorHAnsi" w:cs="Calibri"/>
        </w:rPr>
        <w:t xml:space="preserve">Instytucja Zarządzająca określa w regulaminie konkursu szczegółowy zakres oraz cenę jednostkową dla danego towaru lub usługi. </w:t>
      </w:r>
    </w:p>
    <w:p w14:paraId="0F07015B" w14:textId="77777777" w:rsidR="00121A11" w:rsidRPr="00105783" w:rsidRDefault="00762CE3" w:rsidP="00B7610C">
      <w:pPr>
        <w:numPr>
          <w:ilvl w:val="0"/>
          <w:numId w:val="40"/>
        </w:numPr>
        <w:spacing w:before="60" w:after="60" w:line="240" w:lineRule="auto"/>
        <w:ind w:left="284" w:hanging="284"/>
        <w:jc w:val="both"/>
        <w:rPr>
          <w:rFonts w:asciiTheme="minorHAnsi" w:hAnsiTheme="minorHAnsi" w:cs="Calibri"/>
        </w:rPr>
      </w:pPr>
      <w:r w:rsidRPr="00105783">
        <w:rPr>
          <w:rFonts w:asciiTheme="minorHAnsi" w:hAnsiTheme="minorHAnsi" w:cs="Calibri"/>
        </w:rPr>
        <w:t>Instytucja Zarządzająca ustala dla Projektu następujące stawki jednostkowe:</w:t>
      </w:r>
    </w:p>
    <w:p w14:paraId="1ACBCAD7" w14:textId="77777777" w:rsidR="00121A11" w:rsidRPr="00105783" w:rsidRDefault="00762CE3" w:rsidP="007442CC">
      <w:pPr>
        <w:spacing w:before="60" w:after="60" w:line="240" w:lineRule="auto"/>
        <w:ind w:left="284"/>
        <w:jc w:val="both"/>
        <w:rPr>
          <w:rFonts w:asciiTheme="minorHAnsi" w:hAnsiTheme="minorHAnsi" w:cs="Calibri"/>
        </w:rPr>
      </w:pPr>
      <w:r w:rsidRPr="00105783">
        <w:rPr>
          <w:rFonts w:asciiTheme="minorHAnsi" w:hAnsiTheme="minorHAnsi" w:cs="Calibri"/>
        </w:rPr>
        <w:t xml:space="preserve">  1) [nazwa] w kwocie ………… zł;</w:t>
      </w:r>
    </w:p>
    <w:p w14:paraId="17315839" w14:textId="77777777" w:rsidR="00121A11" w:rsidRPr="00105783" w:rsidRDefault="00762CE3" w:rsidP="007442CC">
      <w:pPr>
        <w:spacing w:before="60" w:after="60" w:line="240" w:lineRule="auto"/>
        <w:ind w:left="284"/>
        <w:jc w:val="both"/>
        <w:rPr>
          <w:rFonts w:asciiTheme="minorHAnsi" w:hAnsiTheme="minorHAnsi" w:cs="Calibri"/>
        </w:rPr>
      </w:pPr>
      <w:r w:rsidRPr="00105783">
        <w:rPr>
          <w:rFonts w:asciiTheme="minorHAnsi" w:hAnsiTheme="minorHAnsi" w:cs="Calibri"/>
        </w:rPr>
        <w:t xml:space="preserve">  2) [nazwa] w kwocie ………….zł. </w:t>
      </w:r>
    </w:p>
    <w:p w14:paraId="5B124C6F" w14:textId="77777777" w:rsidR="00121A11" w:rsidRPr="00105783" w:rsidRDefault="00762CE3" w:rsidP="00B7610C">
      <w:pPr>
        <w:numPr>
          <w:ilvl w:val="0"/>
          <w:numId w:val="40"/>
        </w:numPr>
        <w:spacing w:before="60" w:after="60" w:line="240" w:lineRule="auto"/>
        <w:ind w:left="284" w:hanging="284"/>
        <w:jc w:val="both"/>
        <w:rPr>
          <w:rFonts w:asciiTheme="minorHAnsi" w:hAnsiTheme="minorHAnsi" w:cs="Calibri"/>
        </w:rPr>
      </w:pPr>
      <w:r w:rsidRPr="00105783">
        <w:rPr>
          <w:rFonts w:asciiTheme="minorHAnsi" w:hAnsiTheme="minorHAnsi" w:cs="Calibri"/>
        </w:rPr>
        <w:lastRenderedPageBreak/>
        <w:t>Dokumentami potwierdzającymi wykonanie stawki jednostkowej, o której mowa w ust. 3 są:</w:t>
      </w:r>
    </w:p>
    <w:p w14:paraId="680B3456" w14:textId="77777777" w:rsidR="00121A11" w:rsidRPr="00105783" w:rsidRDefault="00762CE3" w:rsidP="007442CC">
      <w:pPr>
        <w:numPr>
          <w:ilvl w:val="2"/>
          <w:numId w:val="28"/>
        </w:numPr>
        <w:spacing w:before="60" w:after="60" w:line="240" w:lineRule="auto"/>
        <w:jc w:val="both"/>
        <w:rPr>
          <w:rFonts w:asciiTheme="minorHAnsi" w:hAnsiTheme="minorHAnsi" w:cs="Calibri"/>
        </w:rPr>
      </w:pPr>
      <w:r w:rsidRPr="00105783">
        <w:rPr>
          <w:rFonts w:asciiTheme="minorHAnsi" w:hAnsiTheme="minorHAnsi" w:cs="Calibri"/>
        </w:rPr>
        <w:t xml:space="preserve">załączone do wniosku o płatność: ……..; </w:t>
      </w:r>
    </w:p>
    <w:p w14:paraId="10E3A44E" w14:textId="77777777" w:rsidR="00121A11" w:rsidRPr="00105783" w:rsidRDefault="00762CE3" w:rsidP="007442CC">
      <w:pPr>
        <w:numPr>
          <w:ilvl w:val="2"/>
          <w:numId w:val="28"/>
        </w:numPr>
        <w:spacing w:before="60" w:after="60" w:line="240" w:lineRule="auto"/>
        <w:jc w:val="both"/>
        <w:rPr>
          <w:rFonts w:asciiTheme="minorHAnsi" w:hAnsiTheme="minorHAnsi" w:cs="Calibri"/>
        </w:rPr>
      </w:pPr>
      <w:r w:rsidRPr="00105783">
        <w:rPr>
          <w:rFonts w:asciiTheme="minorHAnsi" w:hAnsiTheme="minorHAnsi" w:cs="Calibri"/>
        </w:rPr>
        <w:t>dostępne podczas kontroli na miejscu: ……..;</w:t>
      </w:r>
    </w:p>
    <w:p w14:paraId="08230EBE" w14:textId="77777777" w:rsidR="00121A11" w:rsidRPr="00105783" w:rsidRDefault="00762CE3" w:rsidP="00B7610C">
      <w:pPr>
        <w:numPr>
          <w:ilvl w:val="0"/>
          <w:numId w:val="40"/>
        </w:numPr>
        <w:spacing w:before="60" w:after="60" w:line="240" w:lineRule="auto"/>
        <w:ind w:left="284" w:hanging="284"/>
        <w:jc w:val="both"/>
        <w:rPr>
          <w:rFonts w:asciiTheme="minorHAnsi" w:hAnsiTheme="minorHAnsi" w:cs="Calibri"/>
        </w:rPr>
      </w:pPr>
      <w:r w:rsidRPr="00105783">
        <w:rPr>
          <w:rFonts w:asciiTheme="minorHAnsi" w:hAnsiTheme="minorHAnsi" w:cs="Calibri"/>
        </w:rPr>
        <w:t>Kwota wydatków kwalifikowalnych w projekcie ustalana jest na podstawie przemnożenia ustalonej stawki jednostkowej dla danego typu usługi przez liczbę usług faktycznie zrealizowanych w ramach projektu.</w:t>
      </w:r>
    </w:p>
    <w:p w14:paraId="43F950A9" w14:textId="77777777" w:rsidR="00CF5CCD" w:rsidRPr="00171F4F" w:rsidRDefault="00E14485" w:rsidP="00EB012B">
      <w:pPr>
        <w:keepNext/>
        <w:spacing w:before="120" w:after="120" w:line="240" w:lineRule="auto"/>
        <w:jc w:val="center"/>
        <w:rPr>
          <w:rFonts w:asciiTheme="minorHAnsi" w:hAnsiTheme="minorHAnsi" w:cs="Calibri"/>
          <w:b/>
        </w:rPr>
      </w:pPr>
      <w:r w:rsidRPr="00105783">
        <w:rPr>
          <w:rFonts w:asciiTheme="minorHAnsi" w:hAnsiTheme="minorHAnsi" w:cs="Calibri"/>
          <w:b/>
        </w:rPr>
        <w:t>Płatności</w:t>
      </w:r>
    </w:p>
    <w:p w14:paraId="4E9841BB" w14:textId="77777777" w:rsidR="00E14485" w:rsidRPr="00EB012B" w:rsidRDefault="00E14485" w:rsidP="00EB012B">
      <w:pPr>
        <w:pStyle w:val="xl33"/>
        <w:spacing w:before="120" w:after="120"/>
        <w:rPr>
          <w:rFonts w:asciiTheme="minorHAnsi" w:hAnsiTheme="minorHAnsi" w:cs="Calibri"/>
          <w:sz w:val="22"/>
          <w:szCs w:val="22"/>
        </w:rPr>
      </w:pPr>
      <w:r w:rsidRPr="00EB012B">
        <w:rPr>
          <w:rFonts w:asciiTheme="minorHAnsi" w:hAnsiTheme="minorHAnsi" w:cs="Calibri"/>
          <w:sz w:val="22"/>
          <w:szCs w:val="22"/>
        </w:rPr>
        <w:t xml:space="preserve">§ </w:t>
      </w:r>
      <w:r w:rsidR="00C53DE2" w:rsidRPr="00EB012B">
        <w:rPr>
          <w:rFonts w:asciiTheme="minorHAnsi" w:hAnsiTheme="minorHAnsi" w:cs="Calibri"/>
          <w:sz w:val="22"/>
          <w:szCs w:val="22"/>
        </w:rPr>
        <w:t>8</w:t>
      </w:r>
      <w:r w:rsidRPr="00EB012B">
        <w:rPr>
          <w:rFonts w:asciiTheme="minorHAnsi" w:hAnsiTheme="minorHAnsi" w:cs="Calibri"/>
          <w:sz w:val="22"/>
          <w:szCs w:val="22"/>
        </w:rPr>
        <w:t>.</w:t>
      </w:r>
    </w:p>
    <w:p w14:paraId="421E70B6" w14:textId="77344161" w:rsidR="00AA124C" w:rsidRPr="00105783" w:rsidRDefault="00E14485" w:rsidP="00171F4F">
      <w:pPr>
        <w:numPr>
          <w:ilvl w:val="0"/>
          <w:numId w:val="13"/>
        </w:numPr>
        <w:spacing w:before="60" w:after="60" w:line="240" w:lineRule="auto"/>
        <w:ind w:left="284" w:hanging="284"/>
        <w:jc w:val="both"/>
        <w:rPr>
          <w:rFonts w:asciiTheme="minorHAnsi" w:hAnsiTheme="minorHAnsi" w:cs="Calibri"/>
        </w:rPr>
      </w:pPr>
      <w:r w:rsidRPr="00105783">
        <w:rPr>
          <w:rFonts w:asciiTheme="minorHAnsi" w:hAnsiTheme="minorHAnsi" w:cs="Calibri"/>
        </w:rPr>
        <w:t>Beneficjent zobowiązuje się</w:t>
      </w:r>
      <w:r w:rsidR="00DD56B1" w:rsidRPr="00105783">
        <w:rPr>
          <w:rFonts w:asciiTheme="minorHAnsi" w:hAnsiTheme="minorHAnsi" w:cs="Calibri"/>
        </w:rPr>
        <w:t>, zgodnie z przepisami</w:t>
      </w:r>
      <w:r w:rsidR="000D19E4" w:rsidRPr="00105783">
        <w:rPr>
          <w:rFonts w:asciiTheme="minorHAnsi" w:hAnsiTheme="minorHAnsi" w:cs="Calibri"/>
        </w:rPr>
        <w:t xml:space="preserve"> prawa powszechnie obowiązującego</w:t>
      </w:r>
      <w:r w:rsidR="00DD56B1" w:rsidRPr="00105783">
        <w:rPr>
          <w:rFonts w:asciiTheme="minorHAnsi" w:hAnsiTheme="minorHAnsi" w:cs="Calibri"/>
        </w:rPr>
        <w:t xml:space="preserve">, </w:t>
      </w:r>
      <w:r w:rsidR="00941D60" w:rsidRPr="00105783">
        <w:rPr>
          <w:rFonts w:asciiTheme="minorHAnsi" w:hAnsiTheme="minorHAnsi" w:cs="Calibri"/>
        </w:rPr>
        <w:t>do </w:t>
      </w:r>
      <w:r w:rsidR="00F3616F" w:rsidRPr="00105783">
        <w:rPr>
          <w:rFonts w:asciiTheme="minorHAnsi" w:hAnsiTheme="minorHAnsi" w:cs="Calibri"/>
        </w:rPr>
        <w:t xml:space="preserve">prowadzenia </w:t>
      </w:r>
      <w:r w:rsidR="00DD56B1" w:rsidRPr="00105783">
        <w:rPr>
          <w:rFonts w:asciiTheme="minorHAnsi" w:hAnsiTheme="minorHAnsi" w:cs="Calibri"/>
        </w:rPr>
        <w:t>wyodrębnionego kodu księgowego lub wyodrębnionej ewidencji dotyczącej realizacji Projektu, umożliwiających identyfikację poszc</w:t>
      </w:r>
      <w:r w:rsidR="00941D60" w:rsidRPr="00105783">
        <w:rPr>
          <w:rFonts w:asciiTheme="minorHAnsi" w:hAnsiTheme="minorHAnsi" w:cs="Calibri"/>
        </w:rPr>
        <w:t>zególnych operacji księgowych i </w:t>
      </w:r>
      <w:r w:rsidR="00DD56B1" w:rsidRPr="00105783">
        <w:rPr>
          <w:rFonts w:asciiTheme="minorHAnsi" w:hAnsiTheme="minorHAnsi" w:cs="Calibri"/>
        </w:rPr>
        <w:t>gospodarczych przeprowadzonych dla wszystkich wydatków w ramach Projektu w sposób przejrzysty</w:t>
      </w:r>
      <w:r w:rsidR="003C74F6" w:rsidRPr="00105783">
        <w:rPr>
          <w:rFonts w:asciiTheme="minorHAnsi" w:hAnsiTheme="minorHAnsi" w:cs="Calibri"/>
        </w:rPr>
        <w:t xml:space="preserve"> i </w:t>
      </w:r>
      <w:r w:rsidR="003C74F6" w:rsidRPr="00105783">
        <w:rPr>
          <w:rFonts w:asciiTheme="minorHAnsi" w:hAnsiTheme="minorHAnsi"/>
        </w:rPr>
        <w:t>rzetelny, umożliwiający stwierdzenie poprawności dokonywanych w nich zapisów, stanów kont oraz zastosowanych procedur obliczeniowych z podziałem analitycznym</w:t>
      </w:r>
      <w:r w:rsidR="00DD56B1" w:rsidRPr="00105783">
        <w:rPr>
          <w:rFonts w:asciiTheme="minorHAnsi" w:hAnsiTheme="minorHAnsi" w:cs="Calibri"/>
        </w:rPr>
        <w:t xml:space="preserve"> w zakresie m.in. rozrachunków, kosztów, przychodów, operacji przeprowadzanych na rachunkach </w:t>
      </w:r>
      <w:r w:rsidR="00B70C02">
        <w:rPr>
          <w:rFonts w:asciiTheme="minorHAnsi" w:hAnsiTheme="minorHAnsi" w:cs="Calibri"/>
        </w:rPr>
        <w:t>płatniczych</w:t>
      </w:r>
      <w:r w:rsidR="00DD56B1" w:rsidRPr="00105783">
        <w:rPr>
          <w:rFonts w:asciiTheme="minorHAnsi" w:hAnsiTheme="minorHAnsi" w:cs="Calibri"/>
        </w:rPr>
        <w:t>, operacji gotówkowych, aktywów (w tym środków trwałych) i innych operacji związanych z realizacją Projektu</w:t>
      </w:r>
      <w:r w:rsidRPr="00105783">
        <w:rPr>
          <w:rFonts w:asciiTheme="minorHAnsi" w:hAnsiTheme="minorHAnsi" w:cs="Calibri"/>
        </w:rPr>
        <w:t xml:space="preserve">, z wyłączeniem </w:t>
      </w:r>
      <w:r w:rsidR="00E462AF" w:rsidRPr="00105783">
        <w:rPr>
          <w:rFonts w:asciiTheme="minorHAnsi" w:hAnsiTheme="minorHAnsi" w:cs="Calibri"/>
        </w:rPr>
        <w:t>kosztó</w:t>
      </w:r>
      <w:r w:rsidR="00941D60" w:rsidRPr="00105783">
        <w:rPr>
          <w:rFonts w:asciiTheme="minorHAnsi" w:hAnsiTheme="minorHAnsi" w:cs="Calibri"/>
        </w:rPr>
        <w:t>w pośrednich, o którym mowa w §</w:t>
      </w:r>
      <w:r w:rsidR="00E462AF" w:rsidRPr="00105783">
        <w:rPr>
          <w:rFonts w:asciiTheme="minorHAnsi" w:hAnsiTheme="minorHAnsi" w:cs="Calibri"/>
        </w:rPr>
        <w:t>5</w:t>
      </w:r>
      <w:r w:rsidR="00B125E5" w:rsidRPr="00105783">
        <w:rPr>
          <w:rFonts w:asciiTheme="minorHAnsi" w:hAnsiTheme="minorHAnsi" w:cs="Calibri"/>
        </w:rPr>
        <w:t xml:space="preserve"> </w:t>
      </w:r>
      <w:r w:rsidR="00AF11F9" w:rsidRPr="00105783">
        <w:rPr>
          <w:rFonts w:asciiTheme="minorHAnsi" w:hAnsiTheme="minorHAnsi" w:cs="Calibri"/>
        </w:rPr>
        <w:t>U</w:t>
      </w:r>
      <w:r w:rsidR="00B125E5" w:rsidRPr="00105783">
        <w:rPr>
          <w:rFonts w:asciiTheme="minorHAnsi" w:hAnsiTheme="minorHAnsi" w:cs="Calibri"/>
        </w:rPr>
        <w:t>mowy</w:t>
      </w:r>
      <w:r w:rsidR="00E462AF" w:rsidRPr="00105783">
        <w:rPr>
          <w:rStyle w:val="Odwoanieprzypisudolnego"/>
          <w:rFonts w:asciiTheme="minorHAnsi" w:hAnsiTheme="minorHAnsi" w:cs="Calibri"/>
        </w:rPr>
        <w:footnoteReference w:id="33"/>
      </w:r>
      <w:r w:rsidR="00E462AF" w:rsidRPr="00105783">
        <w:rPr>
          <w:rFonts w:asciiTheme="minorHAnsi" w:hAnsiTheme="minorHAnsi" w:cs="Calibri"/>
        </w:rPr>
        <w:t xml:space="preserve">. </w:t>
      </w:r>
    </w:p>
    <w:p w14:paraId="24D6BE6D" w14:textId="77777777" w:rsidR="00AA124C" w:rsidRPr="00105783" w:rsidRDefault="00920103" w:rsidP="00171F4F">
      <w:pPr>
        <w:numPr>
          <w:ilvl w:val="0"/>
          <w:numId w:val="13"/>
        </w:numPr>
        <w:spacing w:before="60" w:after="60" w:line="240" w:lineRule="auto"/>
        <w:ind w:left="284" w:hanging="284"/>
        <w:jc w:val="both"/>
        <w:rPr>
          <w:rFonts w:asciiTheme="minorHAnsi" w:hAnsiTheme="minorHAnsi" w:cs="Calibri"/>
        </w:rPr>
      </w:pPr>
      <w:r w:rsidRPr="00105783">
        <w:rPr>
          <w:rFonts w:asciiTheme="minorHAnsi" w:hAnsiTheme="minorHAnsi"/>
        </w:rPr>
        <w:t>W przypadku Beneficjenta prowadzącego księgi rachunkowe i sporządzającego sprawozdania finansowe zgodnie z zasadami określonymi w ustawie z dnia 29 września 1994 r. o rachunkowości</w:t>
      </w:r>
      <w:r w:rsidR="00934AB7" w:rsidRPr="00105783">
        <w:rPr>
          <w:rFonts w:asciiTheme="minorHAnsi" w:hAnsiTheme="minorHAnsi"/>
        </w:rPr>
        <w:t xml:space="preserve"> </w:t>
      </w:r>
      <w:r w:rsidRPr="00105783">
        <w:rPr>
          <w:rFonts w:asciiTheme="minorHAnsi" w:hAnsiTheme="minorHAnsi"/>
        </w:rPr>
        <w:t xml:space="preserve">przez „oddzielny system księgowości albo odpowiedni kod księgowy", o którym mowa w przepisach art. 125 ust. 4 lit. b) </w:t>
      </w:r>
      <w:r w:rsidR="00EA708A" w:rsidRPr="00105783">
        <w:rPr>
          <w:rFonts w:asciiTheme="minorHAnsi" w:hAnsiTheme="minorHAnsi"/>
        </w:rPr>
        <w:t>R</w:t>
      </w:r>
      <w:r w:rsidRPr="00105783">
        <w:rPr>
          <w:rFonts w:asciiTheme="minorHAnsi" w:hAnsiTheme="minorHAnsi"/>
        </w:rPr>
        <w:t xml:space="preserve">ozporządzenia </w:t>
      </w:r>
      <w:r w:rsidR="0041401C" w:rsidRPr="00105783">
        <w:rPr>
          <w:rFonts w:asciiTheme="minorHAnsi" w:hAnsiTheme="minorHAnsi"/>
        </w:rPr>
        <w:t>nr 1303/2013</w:t>
      </w:r>
      <w:r w:rsidRPr="00105783">
        <w:rPr>
          <w:rFonts w:asciiTheme="minorHAnsi" w:hAnsiTheme="minorHAnsi"/>
        </w:rPr>
        <w:t>, należy rozumieć ewidencję wyodrębnioną w ramach już prowadzonych przez daną jednostkę (Beneficjenta) ksiąg rachunkowych (nie zaś odrębne księgi rachunkowe). W ramach tych ksiąg, Beneficjent zobowiązany jest do prowadzenia wyodrębnionej ewidencji dla operacji w ramach projektu.</w:t>
      </w:r>
      <w:r w:rsidR="00934AB7" w:rsidRPr="00105783">
        <w:rPr>
          <w:rFonts w:asciiTheme="minorHAnsi" w:hAnsiTheme="minorHAnsi"/>
        </w:rPr>
        <w:t xml:space="preserve"> </w:t>
      </w:r>
    </w:p>
    <w:p w14:paraId="5D5419F0" w14:textId="2967D233" w:rsidR="00934AB7" w:rsidRPr="00105783" w:rsidRDefault="00934AB7" w:rsidP="00171F4F">
      <w:pPr>
        <w:numPr>
          <w:ilvl w:val="0"/>
          <w:numId w:val="13"/>
        </w:numPr>
        <w:spacing w:before="60" w:after="60" w:line="240" w:lineRule="auto"/>
        <w:ind w:left="284" w:hanging="284"/>
        <w:jc w:val="both"/>
        <w:rPr>
          <w:rFonts w:asciiTheme="minorHAnsi" w:hAnsiTheme="minorHAnsi" w:cs="Calibri"/>
        </w:rPr>
      </w:pPr>
      <w:r w:rsidRPr="00105783">
        <w:rPr>
          <w:rFonts w:asciiTheme="minorHAnsi" w:hAnsiTheme="minorHAnsi" w:cs="Arial"/>
        </w:rPr>
        <w:t xml:space="preserve">W przypadku Beneficjenta, który nie prowadzi pełnej księgowości w oparciu o przepisy ustawy z dnia 29 września 1994 r. o rachunkowości, dopuszczalnym rozwiązaniem jest wykorzystanie do celów ewidencji dla operacji w ramach </w:t>
      </w:r>
      <w:r w:rsidR="001217D9" w:rsidRPr="00105783">
        <w:rPr>
          <w:rFonts w:asciiTheme="minorHAnsi" w:hAnsiTheme="minorHAnsi" w:cs="Arial"/>
        </w:rPr>
        <w:t>P</w:t>
      </w:r>
      <w:r w:rsidRPr="00105783">
        <w:rPr>
          <w:rFonts w:asciiTheme="minorHAnsi" w:hAnsiTheme="minorHAnsi" w:cs="Arial"/>
        </w:rPr>
        <w:t xml:space="preserve">rojektu narzędzi księgowych, które Beneficjent jest zobowiązany stosować na podstawie obowiązujących przepisów, tj. podatkowej księgi przychodów i rozchodów (w rozumieniu art. 24a ustawy o podatku dochodowym od osób fizycznych). W przypadku tego typu Beneficjenta, wymóg zapewnienia oddzielnej ewidencji dla </w:t>
      </w:r>
      <w:r w:rsidR="001217D9" w:rsidRPr="00105783">
        <w:rPr>
          <w:rFonts w:asciiTheme="minorHAnsi" w:hAnsiTheme="minorHAnsi" w:cs="Arial"/>
        </w:rPr>
        <w:t>P</w:t>
      </w:r>
      <w:r w:rsidRPr="00105783">
        <w:rPr>
          <w:rFonts w:asciiTheme="minorHAnsi" w:hAnsiTheme="minorHAnsi" w:cs="Arial"/>
        </w:rPr>
        <w:t>rojektu może być spełniony jedynie poprzez wprowadzenie odpowiedniego (wyodrębnionego) kodu księgowego</w:t>
      </w:r>
      <w:r w:rsidRPr="00105783">
        <w:rPr>
          <w:rStyle w:val="Odwoanieprzypisudolnego"/>
          <w:rFonts w:asciiTheme="minorHAnsi" w:hAnsiTheme="minorHAnsi" w:cs="Arial"/>
        </w:rPr>
        <w:footnoteReference w:id="34"/>
      </w:r>
      <w:r w:rsidRPr="00105783">
        <w:rPr>
          <w:rFonts w:asciiTheme="minorHAnsi" w:hAnsiTheme="minorHAnsi" w:cs="Arial"/>
        </w:rPr>
        <w:t xml:space="preserve"> dla wszystkich transakcji dotyczących </w:t>
      </w:r>
      <w:r w:rsidR="001217D9" w:rsidRPr="00105783">
        <w:rPr>
          <w:rFonts w:asciiTheme="minorHAnsi" w:hAnsiTheme="minorHAnsi" w:cs="Arial"/>
        </w:rPr>
        <w:t>P</w:t>
      </w:r>
      <w:r w:rsidRPr="00105783">
        <w:rPr>
          <w:rFonts w:asciiTheme="minorHAnsi" w:hAnsiTheme="minorHAnsi" w:cs="Arial"/>
        </w:rPr>
        <w:t>rojektu.</w:t>
      </w:r>
    </w:p>
    <w:p w14:paraId="7E73EAD2" w14:textId="711CC131" w:rsidR="00934AB7" w:rsidRPr="00105783" w:rsidRDefault="00934AB7" w:rsidP="0014122B">
      <w:pPr>
        <w:numPr>
          <w:ilvl w:val="0"/>
          <w:numId w:val="13"/>
        </w:numPr>
        <w:spacing w:before="60" w:after="60" w:line="240" w:lineRule="auto"/>
        <w:ind w:left="284" w:hanging="284"/>
        <w:jc w:val="both"/>
        <w:rPr>
          <w:rStyle w:val="CharacterStyle2"/>
          <w:rFonts w:asciiTheme="minorHAnsi" w:hAnsiTheme="minorHAnsi" w:cs="Calibri"/>
          <w:sz w:val="22"/>
        </w:rPr>
      </w:pPr>
      <w:r w:rsidRPr="00105783">
        <w:rPr>
          <w:rStyle w:val="CharacterStyle2"/>
          <w:rFonts w:asciiTheme="minorHAnsi" w:hAnsiTheme="minorHAnsi" w:cs="Arial"/>
          <w:sz w:val="22"/>
        </w:rPr>
        <w:t>W przypadku Beneficjenta, który nie ma obowiązku, na podstawie przepisów</w:t>
      </w:r>
      <w:r w:rsidR="00F3616F" w:rsidRPr="00105783">
        <w:rPr>
          <w:rStyle w:val="CharacterStyle2"/>
          <w:rFonts w:asciiTheme="minorHAnsi" w:hAnsiTheme="minorHAnsi" w:cs="Arial"/>
          <w:sz w:val="22"/>
        </w:rPr>
        <w:t xml:space="preserve"> prawa powszechnie obowiązującego</w:t>
      </w:r>
      <w:r w:rsidRPr="00105783">
        <w:rPr>
          <w:rStyle w:val="CharacterStyle2"/>
          <w:rFonts w:asciiTheme="minorHAnsi" w:hAnsiTheme="minorHAnsi" w:cs="Arial"/>
          <w:sz w:val="22"/>
        </w:rPr>
        <w:t xml:space="preserve">, prowadzenia jakiejkolwiek ewidencji, zobowiązany jest on — dla potrzeb </w:t>
      </w:r>
      <w:r w:rsidR="001217D9" w:rsidRPr="00105783">
        <w:rPr>
          <w:rStyle w:val="CharacterStyle2"/>
          <w:rFonts w:asciiTheme="minorHAnsi" w:hAnsiTheme="minorHAnsi" w:cs="Arial"/>
          <w:sz w:val="22"/>
        </w:rPr>
        <w:t>P</w:t>
      </w:r>
      <w:r w:rsidRPr="00105783">
        <w:rPr>
          <w:rStyle w:val="CharacterStyle2"/>
          <w:rFonts w:asciiTheme="minorHAnsi" w:hAnsiTheme="minorHAnsi" w:cs="Arial"/>
          <w:sz w:val="22"/>
        </w:rPr>
        <w:t xml:space="preserve">rojektu realizowanego w ramach RPO WD 2014-2020 — do prowadzenia </w:t>
      </w:r>
      <w:r w:rsidR="00BB73A8" w:rsidRPr="00105783">
        <w:rPr>
          <w:rStyle w:val="CharacterStyle2"/>
          <w:rFonts w:asciiTheme="minorHAnsi" w:hAnsiTheme="minorHAnsi" w:cs="Arial"/>
          <w:sz w:val="22"/>
        </w:rPr>
        <w:t>Zestawienia</w:t>
      </w:r>
      <w:r w:rsidRPr="00105783">
        <w:rPr>
          <w:rStyle w:val="CharacterStyle2"/>
          <w:rFonts w:asciiTheme="minorHAnsi" w:hAnsiTheme="minorHAnsi" w:cs="Arial"/>
          <w:sz w:val="22"/>
        </w:rPr>
        <w:t xml:space="preserve"> (wyodrębnionej ewidencji) dokumentów dotyczących wszystkich operacji związanych z realizacją </w:t>
      </w:r>
      <w:r w:rsidR="001217D9" w:rsidRPr="00105783">
        <w:rPr>
          <w:rStyle w:val="CharacterStyle2"/>
          <w:rFonts w:asciiTheme="minorHAnsi" w:hAnsiTheme="minorHAnsi" w:cs="Arial"/>
          <w:sz w:val="22"/>
        </w:rPr>
        <w:t>P</w:t>
      </w:r>
      <w:r w:rsidRPr="00105783">
        <w:rPr>
          <w:rStyle w:val="CharacterStyle2"/>
          <w:rFonts w:asciiTheme="minorHAnsi" w:hAnsiTheme="minorHAnsi" w:cs="Arial"/>
          <w:sz w:val="22"/>
        </w:rPr>
        <w:t>rojektu (poprzez regularne jego sporządzanie i wypełnianie celem bieżącego ewidencjonowania, monitorowania</w:t>
      </w:r>
      <w:r w:rsidR="00EF24AC" w:rsidRPr="00105783">
        <w:rPr>
          <w:rStyle w:val="CharacterStyle2"/>
          <w:rFonts w:asciiTheme="minorHAnsi" w:hAnsiTheme="minorHAnsi" w:cs="Arial"/>
          <w:sz w:val="22"/>
        </w:rPr>
        <w:t xml:space="preserve"> </w:t>
      </w:r>
      <w:r w:rsidRPr="00105783">
        <w:rPr>
          <w:rStyle w:val="CharacterStyle2"/>
          <w:rFonts w:asciiTheme="minorHAnsi" w:hAnsiTheme="minorHAnsi" w:cs="Arial"/>
          <w:sz w:val="22"/>
        </w:rPr>
        <w:t xml:space="preserve">i kontroli wykorzystania środków </w:t>
      </w:r>
      <w:r w:rsidRPr="00105783">
        <w:rPr>
          <w:rStyle w:val="CharacterStyle2"/>
          <w:rFonts w:asciiTheme="minorHAnsi" w:hAnsiTheme="minorHAnsi" w:cs="Arial"/>
          <w:i/>
          <w:iCs/>
          <w:sz w:val="22"/>
        </w:rPr>
        <w:t xml:space="preserve">w </w:t>
      </w:r>
      <w:r w:rsidRPr="00105783">
        <w:rPr>
          <w:rStyle w:val="CharacterStyle2"/>
          <w:rFonts w:asciiTheme="minorHAnsi" w:hAnsiTheme="minorHAnsi" w:cs="Arial"/>
          <w:sz w:val="22"/>
        </w:rPr>
        <w:t xml:space="preserve">ramach </w:t>
      </w:r>
      <w:r w:rsidR="001217D9" w:rsidRPr="00105783">
        <w:rPr>
          <w:rStyle w:val="CharacterStyle2"/>
          <w:rFonts w:asciiTheme="minorHAnsi" w:hAnsiTheme="minorHAnsi" w:cs="Arial"/>
          <w:sz w:val="22"/>
        </w:rPr>
        <w:t>P</w:t>
      </w:r>
      <w:r w:rsidRPr="00105783">
        <w:rPr>
          <w:rStyle w:val="CharacterStyle2"/>
          <w:rFonts w:asciiTheme="minorHAnsi" w:hAnsiTheme="minorHAnsi" w:cs="Arial"/>
          <w:sz w:val="22"/>
        </w:rPr>
        <w:t xml:space="preserve">rojektu), według wzoru stanowiącego Załącznik </w:t>
      </w:r>
      <w:r w:rsidR="00BB73A8" w:rsidRPr="00105783">
        <w:rPr>
          <w:rStyle w:val="CharacterStyle2"/>
          <w:rFonts w:asciiTheme="minorHAnsi" w:hAnsiTheme="minorHAnsi" w:cs="Arial"/>
          <w:sz w:val="22"/>
        </w:rPr>
        <w:t xml:space="preserve">nr </w:t>
      </w:r>
      <w:r w:rsidR="00AD429F">
        <w:rPr>
          <w:rStyle w:val="CharacterStyle2"/>
          <w:rFonts w:asciiTheme="minorHAnsi" w:hAnsiTheme="minorHAnsi" w:cs="Arial"/>
          <w:sz w:val="22"/>
        </w:rPr>
        <w:t>8</w:t>
      </w:r>
      <w:r w:rsidR="004E704E" w:rsidRPr="00105783">
        <w:rPr>
          <w:rStyle w:val="CharacterStyle2"/>
          <w:rFonts w:asciiTheme="minorHAnsi" w:hAnsiTheme="minorHAnsi" w:cs="Arial"/>
          <w:sz w:val="22"/>
        </w:rPr>
        <w:t xml:space="preserve"> </w:t>
      </w:r>
      <w:r w:rsidR="00B87416" w:rsidRPr="00105783">
        <w:rPr>
          <w:rStyle w:val="CharacterStyle2"/>
          <w:rFonts w:asciiTheme="minorHAnsi" w:hAnsiTheme="minorHAnsi" w:cs="Arial"/>
          <w:sz w:val="22"/>
        </w:rPr>
        <w:t xml:space="preserve">i </w:t>
      </w:r>
      <w:r w:rsidR="00AD429F">
        <w:rPr>
          <w:rStyle w:val="CharacterStyle2"/>
          <w:rFonts w:asciiTheme="minorHAnsi" w:hAnsiTheme="minorHAnsi" w:cs="Arial"/>
          <w:sz w:val="22"/>
        </w:rPr>
        <w:t>9</w:t>
      </w:r>
      <w:r w:rsidR="004E704E" w:rsidRPr="00105783">
        <w:rPr>
          <w:rStyle w:val="CharacterStyle2"/>
          <w:rFonts w:asciiTheme="minorHAnsi" w:hAnsiTheme="minorHAnsi" w:cs="Arial"/>
          <w:sz w:val="22"/>
        </w:rPr>
        <w:t xml:space="preserve"> </w:t>
      </w:r>
      <w:r w:rsidRPr="00105783">
        <w:rPr>
          <w:rStyle w:val="CharacterStyle2"/>
          <w:rFonts w:asciiTheme="minorHAnsi" w:hAnsiTheme="minorHAnsi" w:cs="Arial"/>
          <w:sz w:val="22"/>
        </w:rPr>
        <w:t>do</w:t>
      </w:r>
      <w:r w:rsidR="00BB73A8" w:rsidRPr="00105783">
        <w:rPr>
          <w:rStyle w:val="CharacterStyle2"/>
          <w:rFonts w:asciiTheme="minorHAnsi" w:hAnsiTheme="minorHAnsi" w:cs="Arial"/>
          <w:sz w:val="22"/>
        </w:rPr>
        <w:t xml:space="preserve"> </w:t>
      </w:r>
      <w:r w:rsidR="00AF11F9" w:rsidRPr="00105783">
        <w:rPr>
          <w:rStyle w:val="CharacterStyle2"/>
          <w:rFonts w:asciiTheme="minorHAnsi" w:hAnsiTheme="minorHAnsi" w:cs="Arial"/>
          <w:sz w:val="22"/>
        </w:rPr>
        <w:t>U</w:t>
      </w:r>
      <w:r w:rsidR="00BB73A8" w:rsidRPr="00105783">
        <w:rPr>
          <w:rStyle w:val="CharacterStyle2"/>
          <w:rFonts w:asciiTheme="minorHAnsi" w:hAnsiTheme="minorHAnsi" w:cs="Arial"/>
          <w:sz w:val="22"/>
        </w:rPr>
        <w:t>mowy</w:t>
      </w:r>
      <w:r w:rsidRPr="00105783">
        <w:rPr>
          <w:rStyle w:val="CharacterStyle2"/>
          <w:rFonts w:asciiTheme="minorHAnsi" w:hAnsiTheme="minorHAnsi" w:cs="Arial"/>
          <w:i/>
          <w:iCs/>
          <w:sz w:val="22"/>
        </w:rPr>
        <w:t>.</w:t>
      </w:r>
      <w:r w:rsidR="00BB73A8" w:rsidRPr="00105783">
        <w:rPr>
          <w:rStyle w:val="CharacterStyle2"/>
          <w:rFonts w:asciiTheme="minorHAnsi" w:hAnsiTheme="minorHAnsi" w:cs="Calibri"/>
          <w:sz w:val="22"/>
        </w:rPr>
        <w:t xml:space="preserve"> </w:t>
      </w:r>
      <w:r w:rsidRPr="00105783">
        <w:rPr>
          <w:rStyle w:val="CharacterStyle2"/>
          <w:rFonts w:asciiTheme="minorHAnsi" w:hAnsiTheme="minorHAnsi" w:cs="Arial"/>
          <w:sz w:val="22"/>
        </w:rPr>
        <w:t xml:space="preserve">Po zakończeniu każdego miesiąca kalendarzowego realizacji </w:t>
      </w:r>
      <w:r w:rsidR="001217D9" w:rsidRPr="00105783">
        <w:rPr>
          <w:rStyle w:val="CharacterStyle2"/>
          <w:rFonts w:asciiTheme="minorHAnsi" w:hAnsiTheme="minorHAnsi" w:cs="Arial"/>
          <w:sz w:val="22"/>
        </w:rPr>
        <w:t>P</w:t>
      </w:r>
      <w:r w:rsidRPr="00105783">
        <w:rPr>
          <w:rStyle w:val="CharacterStyle2"/>
          <w:rFonts w:asciiTheme="minorHAnsi" w:hAnsiTheme="minorHAnsi" w:cs="Arial"/>
          <w:sz w:val="22"/>
        </w:rPr>
        <w:t>rojektu ww. Zestawienie powinno zostać niezwłocznie wydrukowane (</w:t>
      </w:r>
      <w:r w:rsidR="0014122B">
        <w:rPr>
          <w:rStyle w:val="CharacterStyle2"/>
          <w:rFonts w:asciiTheme="minorHAnsi" w:hAnsiTheme="minorHAnsi" w:cs="Arial"/>
          <w:sz w:val="22"/>
        </w:rPr>
        <w:t xml:space="preserve">zaleca </w:t>
      </w:r>
      <w:r w:rsidR="00BB73A8" w:rsidRPr="00105783">
        <w:rPr>
          <w:rStyle w:val="CharacterStyle2"/>
          <w:rFonts w:asciiTheme="minorHAnsi" w:hAnsiTheme="minorHAnsi" w:cs="Arial"/>
          <w:sz w:val="22"/>
        </w:rPr>
        <w:t>się</w:t>
      </w:r>
      <w:r w:rsidRPr="00105783">
        <w:rPr>
          <w:rStyle w:val="CharacterStyle2"/>
          <w:rFonts w:asciiTheme="minorHAnsi" w:hAnsiTheme="minorHAnsi" w:cs="Arial"/>
          <w:sz w:val="22"/>
        </w:rPr>
        <w:t xml:space="preserve"> prowadz</w:t>
      </w:r>
      <w:r w:rsidR="00BB73A8" w:rsidRPr="00105783">
        <w:rPr>
          <w:rStyle w:val="CharacterStyle2"/>
          <w:rFonts w:asciiTheme="minorHAnsi" w:hAnsiTheme="minorHAnsi" w:cs="Arial"/>
          <w:sz w:val="22"/>
        </w:rPr>
        <w:t>e</w:t>
      </w:r>
      <w:r w:rsidRPr="00105783">
        <w:rPr>
          <w:rStyle w:val="CharacterStyle2"/>
          <w:rFonts w:asciiTheme="minorHAnsi" w:hAnsiTheme="minorHAnsi" w:cs="Arial"/>
          <w:sz w:val="22"/>
        </w:rPr>
        <w:t>n</w:t>
      </w:r>
      <w:r w:rsidR="00BB73A8" w:rsidRPr="00105783">
        <w:rPr>
          <w:rStyle w:val="CharacterStyle2"/>
          <w:rFonts w:asciiTheme="minorHAnsi" w:hAnsiTheme="minorHAnsi" w:cs="Arial"/>
          <w:sz w:val="22"/>
        </w:rPr>
        <w:t>i</w:t>
      </w:r>
      <w:r w:rsidRPr="00105783">
        <w:rPr>
          <w:rStyle w:val="CharacterStyle2"/>
          <w:rFonts w:asciiTheme="minorHAnsi" w:hAnsiTheme="minorHAnsi" w:cs="Arial"/>
          <w:sz w:val="22"/>
        </w:rPr>
        <w:t xml:space="preserve">e </w:t>
      </w:r>
      <w:r w:rsidR="00BB73A8" w:rsidRPr="00105783">
        <w:rPr>
          <w:rStyle w:val="CharacterStyle2"/>
          <w:rFonts w:asciiTheme="minorHAnsi" w:hAnsiTheme="minorHAnsi" w:cs="Arial"/>
          <w:sz w:val="22"/>
        </w:rPr>
        <w:t xml:space="preserve">Zestawienia </w:t>
      </w:r>
      <w:r w:rsidR="00DA1C3F" w:rsidRPr="00105783">
        <w:rPr>
          <w:rStyle w:val="CharacterStyle2"/>
          <w:rFonts w:asciiTheme="minorHAnsi" w:hAnsiTheme="minorHAnsi" w:cs="Arial"/>
          <w:sz w:val="22"/>
        </w:rPr>
        <w:t xml:space="preserve">w wersji </w:t>
      </w:r>
      <w:r w:rsidR="0049156C" w:rsidRPr="00105783">
        <w:rPr>
          <w:rStyle w:val="CharacterStyle2"/>
          <w:rFonts w:asciiTheme="minorHAnsi" w:hAnsiTheme="minorHAnsi" w:cs="Arial"/>
          <w:sz w:val="22"/>
        </w:rPr>
        <w:t>elektronicznej</w:t>
      </w:r>
      <w:r w:rsidRPr="00105783">
        <w:rPr>
          <w:rStyle w:val="CharacterStyle2"/>
          <w:rFonts w:asciiTheme="minorHAnsi" w:hAnsiTheme="minorHAnsi" w:cs="Arial"/>
          <w:sz w:val="22"/>
        </w:rPr>
        <w:t xml:space="preserve">) i podpisane oraz opatrzone datą przez osobę je sporządzającą oraz drugą osobę zatwierdzającą (jeżeli dotyczy), a następnie dołączone do dokumentacji dotyczącej realizowanego </w:t>
      </w:r>
      <w:r w:rsidR="001217D9" w:rsidRPr="00105783">
        <w:rPr>
          <w:rStyle w:val="CharacterStyle2"/>
          <w:rFonts w:asciiTheme="minorHAnsi" w:hAnsiTheme="minorHAnsi" w:cs="Arial"/>
          <w:sz w:val="22"/>
        </w:rPr>
        <w:lastRenderedPageBreak/>
        <w:t>P</w:t>
      </w:r>
      <w:r w:rsidRPr="00105783">
        <w:rPr>
          <w:rStyle w:val="CharacterStyle2"/>
          <w:rFonts w:asciiTheme="minorHAnsi" w:hAnsiTheme="minorHAnsi" w:cs="Arial"/>
          <w:sz w:val="22"/>
        </w:rPr>
        <w:t xml:space="preserve">rojektu. Wydrukowane </w:t>
      </w:r>
      <w:r w:rsidR="00BB73A8" w:rsidRPr="00105783">
        <w:rPr>
          <w:rStyle w:val="CharacterStyle2"/>
          <w:rFonts w:asciiTheme="minorHAnsi" w:hAnsiTheme="minorHAnsi" w:cs="Arial"/>
          <w:sz w:val="22"/>
        </w:rPr>
        <w:t>Z</w:t>
      </w:r>
      <w:r w:rsidRPr="00105783">
        <w:rPr>
          <w:rStyle w:val="CharacterStyle2"/>
          <w:rFonts w:asciiTheme="minorHAnsi" w:hAnsiTheme="minorHAnsi" w:cs="Arial"/>
          <w:sz w:val="22"/>
        </w:rPr>
        <w:t>estawienie wraz z wersją elektroniczną podlegają archiwizacji, zgodnie z</w:t>
      </w:r>
      <w:r w:rsidR="00B1191B">
        <w:rPr>
          <w:rStyle w:val="CharacterStyle2"/>
          <w:rFonts w:asciiTheme="minorHAnsi" w:hAnsiTheme="minorHAnsi" w:cs="Arial"/>
          <w:sz w:val="22"/>
        </w:rPr>
        <w:t> </w:t>
      </w:r>
      <w:r w:rsidRPr="00105783">
        <w:rPr>
          <w:rStyle w:val="CharacterStyle2"/>
          <w:rFonts w:asciiTheme="minorHAnsi" w:hAnsiTheme="minorHAnsi" w:cs="Arial"/>
          <w:sz w:val="22"/>
        </w:rPr>
        <w:t>zasadami wskazanymi w </w:t>
      </w:r>
      <w:r w:rsidR="00BB73A8" w:rsidRPr="00105783">
        <w:rPr>
          <w:rStyle w:val="CharacterStyle2"/>
          <w:rFonts w:asciiTheme="minorHAnsi" w:hAnsiTheme="minorHAnsi" w:cs="Arial"/>
          <w:sz w:val="22"/>
        </w:rPr>
        <w:t xml:space="preserve">niniejszej </w:t>
      </w:r>
      <w:r w:rsidR="00AF11F9" w:rsidRPr="00105783">
        <w:rPr>
          <w:rStyle w:val="CharacterStyle2"/>
          <w:rFonts w:asciiTheme="minorHAnsi" w:hAnsiTheme="minorHAnsi" w:cs="Arial"/>
          <w:sz w:val="22"/>
        </w:rPr>
        <w:t>U</w:t>
      </w:r>
      <w:r w:rsidRPr="00105783">
        <w:rPr>
          <w:rStyle w:val="CharacterStyle2"/>
          <w:rFonts w:asciiTheme="minorHAnsi" w:hAnsiTheme="minorHAnsi" w:cs="Arial"/>
          <w:sz w:val="22"/>
        </w:rPr>
        <w:t>mowie.</w:t>
      </w:r>
    </w:p>
    <w:p w14:paraId="400463F0" w14:textId="03B49F2B" w:rsidR="003C74F6" w:rsidRPr="00105783" w:rsidRDefault="003C74F6" w:rsidP="00171F4F">
      <w:pPr>
        <w:pStyle w:val="Akapitzlist"/>
        <w:numPr>
          <w:ilvl w:val="0"/>
          <w:numId w:val="13"/>
        </w:numPr>
        <w:spacing w:before="60" w:after="60"/>
        <w:jc w:val="both"/>
        <w:rPr>
          <w:rFonts w:asciiTheme="minorHAnsi" w:eastAsia="Calibri" w:hAnsiTheme="minorHAnsi" w:cs="Calibri"/>
          <w:sz w:val="22"/>
          <w:szCs w:val="22"/>
          <w:lang w:eastAsia="en-US"/>
        </w:rPr>
      </w:pPr>
      <w:r w:rsidRPr="00105783">
        <w:rPr>
          <w:rFonts w:asciiTheme="minorHAnsi" w:eastAsia="Calibri" w:hAnsiTheme="minorHAnsi" w:cs="Calibri"/>
          <w:sz w:val="22"/>
          <w:szCs w:val="22"/>
          <w:lang w:eastAsia="en-US"/>
        </w:rPr>
        <w:t>W każdym przypadku Beneficjent zobowiązuje się do  przechowywania dokumentacji księgowej lub dotyczącej operacji w ramach projektu na nośnikach umożliwiających zapewnienie odpowiedniej ochrony przechowywanym danym, zarówno pod względem trwałości, jak i dostępu osobom nieuprawnionym.</w:t>
      </w:r>
    </w:p>
    <w:p w14:paraId="037ACC87" w14:textId="77777777" w:rsidR="00E14485" w:rsidRPr="00105783" w:rsidRDefault="00762CE3" w:rsidP="00171F4F">
      <w:pPr>
        <w:numPr>
          <w:ilvl w:val="0"/>
          <w:numId w:val="13"/>
        </w:numPr>
        <w:spacing w:before="60" w:after="60" w:line="240" w:lineRule="auto"/>
        <w:ind w:left="284" w:hanging="284"/>
        <w:jc w:val="both"/>
        <w:rPr>
          <w:rFonts w:asciiTheme="minorHAnsi" w:hAnsiTheme="minorHAnsi" w:cs="Calibri"/>
        </w:rPr>
      </w:pPr>
      <w:r w:rsidRPr="00105783">
        <w:rPr>
          <w:rFonts w:asciiTheme="minorHAnsi" w:hAnsiTheme="minorHAnsi" w:cs="Calibri"/>
        </w:rPr>
        <w:t>Obowiązek, o którym mowa w ust. 1-5, dotyczy każdego z Partnerów, w zakresie tej części Projektu, za której realizację odpowiada dany Partner</w:t>
      </w:r>
      <w:r w:rsidR="00E14485" w:rsidRPr="00105783">
        <w:rPr>
          <w:rFonts w:asciiTheme="minorHAnsi" w:hAnsiTheme="minorHAnsi" w:cs="Calibri"/>
          <w:vertAlign w:val="superscript"/>
        </w:rPr>
        <w:footnoteReference w:id="35"/>
      </w:r>
      <w:r w:rsidR="00E14485" w:rsidRPr="00105783">
        <w:rPr>
          <w:rFonts w:asciiTheme="minorHAnsi" w:hAnsiTheme="minorHAnsi" w:cs="Calibri"/>
        </w:rPr>
        <w:t>.</w:t>
      </w:r>
    </w:p>
    <w:p w14:paraId="1904FE75" w14:textId="77777777" w:rsidR="00E14485" w:rsidRPr="00EB012B" w:rsidRDefault="00E14485" w:rsidP="00EB012B">
      <w:pPr>
        <w:pStyle w:val="xl33"/>
        <w:spacing w:before="120" w:after="120"/>
        <w:rPr>
          <w:rFonts w:asciiTheme="minorHAnsi" w:hAnsiTheme="minorHAnsi" w:cs="Calibri"/>
          <w:sz w:val="22"/>
          <w:szCs w:val="22"/>
        </w:rPr>
      </w:pPr>
      <w:r w:rsidRPr="00EB012B">
        <w:rPr>
          <w:rFonts w:asciiTheme="minorHAnsi" w:hAnsiTheme="minorHAnsi" w:cs="Calibri"/>
          <w:sz w:val="22"/>
          <w:szCs w:val="22"/>
        </w:rPr>
        <w:t xml:space="preserve">§ </w:t>
      </w:r>
      <w:r w:rsidR="00C53DE2" w:rsidRPr="00EB012B">
        <w:rPr>
          <w:rFonts w:asciiTheme="minorHAnsi" w:hAnsiTheme="minorHAnsi" w:cs="Calibri"/>
          <w:sz w:val="22"/>
          <w:szCs w:val="22"/>
        </w:rPr>
        <w:t>9</w:t>
      </w:r>
      <w:r w:rsidRPr="00EB012B">
        <w:rPr>
          <w:rFonts w:asciiTheme="minorHAnsi" w:hAnsiTheme="minorHAnsi" w:cs="Calibri"/>
          <w:sz w:val="22"/>
          <w:szCs w:val="22"/>
        </w:rPr>
        <w:t xml:space="preserve">. </w:t>
      </w:r>
    </w:p>
    <w:p w14:paraId="6FA296CF" w14:textId="79E3200D" w:rsidR="00E14485" w:rsidRPr="00CF2880" w:rsidRDefault="00E14485" w:rsidP="00067E0E">
      <w:pPr>
        <w:keepNext/>
        <w:numPr>
          <w:ilvl w:val="3"/>
          <w:numId w:val="2"/>
        </w:numPr>
        <w:tabs>
          <w:tab w:val="num" w:pos="284"/>
        </w:tabs>
        <w:spacing w:before="60" w:after="60" w:line="240" w:lineRule="auto"/>
        <w:ind w:left="284" w:hanging="284"/>
        <w:jc w:val="both"/>
        <w:rPr>
          <w:rFonts w:asciiTheme="minorHAnsi" w:hAnsiTheme="minorHAnsi" w:cs="Calibri"/>
        </w:rPr>
      </w:pPr>
      <w:r w:rsidRPr="00105783">
        <w:rPr>
          <w:rFonts w:asciiTheme="minorHAnsi" w:hAnsiTheme="minorHAnsi" w:cs="Calibri"/>
        </w:rPr>
        <w:t>Dofinansowanie, o którym mowa w §</w:t>
      </w:r>
      <w:r w:rsidR="000A5C43">
        <w:rPr>
          <w:rFonts w:asciiTheme="minorHAnsi" w:hAnsiTheme="minorHAnsi" w:cs="Calibri"/>
        </w:rPr>
        <w:t xml:space="preserve"> </w:t>
      </w:r>
      <w:r w:rsidRPr="00105783">
        <w:rPr>
          <w:rFonts w:asciiTheme="minorHAnsi" w:hAnsiTheme="minorHAnsi" w:cs="Calibri"/>
        </w:rPr>
        <w:t xml:space="preserve">2 ust. 1 </w:t>
      </w:r>
      <w:r w:rsidR="00AF11F9" w:rsidRPr="00105783">
        <w:rPr>
          <w:rFonts w:asciiTheme="minorHAnsi" w:hAnsiTheme="minorHAnsi" w:cs="Calibri"/>
        </w:rPr>
        <w:t>U</w:t>
      </w:r>
      <w:r w:rsidR="007F7AFE" w:rsidRPr="00105783">
        <w:rPr>
          <w:rFonts w:asciiTheme="minorHAnsi" w:hAnsiTheme="minorHAnsi" w:cs="Calibri"/>
        </w:rPr>
        <w:t xml:space="preserve">mowy </w:t>
      </w:r>
      <w:r w:rsidRPr="00105783">
        <w:rPr>
          <w:rFonts w:asciiTheme="minorHAnsi" w:hAnsiTheme="minorHAnsi" w:cs="Calibri"/>
        </w:rPr>
        <w:t>jes</w:t>
      </w:r>
      <w:r w:rsidR="00941D60" w:rsidRPr="00105783">
        <w:rPr>
          <w:rFonts w:asciiTheme="minorHAnsi" w:hAnsiTheme="minorHAnsi" w:cs="Calibri"/>
        </w:rPr>
        <w:t>t wypłacane w formie zaliczki w </w:t>
      </w:r>
      <w:r w:rsidRPr="00105783">
        <w:rPr>
          <w:rFonts w:asciiTheme="minorHAnsi" w:hAnsiTheme="minorHAnsi" w:cs="Calibri"/>
        </w:rPr>
        <w:t>wysokości</w:t>
      </w:r>
      <w:r w:rsidR="000041CA" w:rsidRPr="00105783">
        <w:rPr>
          <w:rFonts w:asciiTheme="minorHAnsi" w:hAnsiTheme="minorHAnsi" w:cs="Calibri"/>
        </w:rPr>
        <w:t xml:space="preserve"> i terminie</w:t>
      </w:r>
      <w:r w:rsidRPr="00105783">
        <w:rPr>
          <w:rFonts w:asciiTheme="minorHAnsi" w:hAnsiTheme="minorHAnsi" w:cs="Calibri"/>
        </w:rPr>
        <w:t xml:space="preserve"> </w:t>
      </w:r>
      <w:r w:rsidR="000041CA" w:rsidRPr="00105783">
        <w:rPr>
          <w:rFonts w:asciiTheme="minorHAnsi" w:hAnsiTheme="minorHAnsi" w:cs="Calibri"/>
        </w:rPr>
        <w:t xml:space="preserve">określonych </w:t>
      </w:r>
      <w:r w:rsidRPr="00105783">
        <w:rPr>
          <w:rFonts w:asciiTheme="minorHAnsi" w:hAnsiTheme="minorHAnsi" w:cs="Calibri"/>
        </w:rPr>
        <w:t>w harmonogramie płat</w:t>
      </w:r>
      <w:r w:rsidR="00E462AF" w:rsidRPr="00105783">
        <w:rPr>
          <w:rFonts w:asciiTheme="minorHAnsi" w:hAnsiTheme="minorHAnsi" w:cs="Calibri"/>
        </w:rPr>
        <w:t>ności stanowiącym załącznik nr 4</w:t>
      </w:r>
      <w:r w:rsidRPr="00105783">
        <w:rPr>
          <w:rFonts w:asciiTheme="minorHAnsi" w:hAnsiTheme="minorHAnsi" w:cs="Calibri"/>
        </w:rPr>
        <w:t xml:space="preserve"> do </w:t>
      </w:r>
      <w:r w:rsidR="00AF11F9" w:rsidRPr="00105783">
        <w:rPr>
          <w:rFonts w:asciiTheme="minorHAnsi" w:hAnsiTheme="minorHAnsi" w:cs="Calibri"/>
        </w:rPr>
        <w:t>U</w:t>
      </w:r>
      <w:r w:rsidRPr="00105783">
        <w:rPr>
          <w:rFonts w:asciiTheme="minorHAnsi" w:hAnsiTheme="minorHAnsi" w:cs="Calibri"/>
        </w:rPr>
        <w:t xml:space="preserve">mowy, </w:t>
      </w:r>
      <w:r w:rsidR="005F5FF3">
        <w:rPr>
          <w:rFonts w:asciiTheme="minorHAnsi" w:hAnsiTheme="minorHAnsi" w:cs="Calibri"/>
        </w:rPr>
        <w:br/>
      </w:r>
      <w:r w:rsidRPr="00105783">
        <w:rPr>
          <w:rFonts w:asciiTheme="minorHAnsi" w:hAnsiTheme="minorHAnsi" w:cs="Calibri"/>
        </w:rPr>
        <w:t>z zastrzeżeniem ust. 3 i §</w:t>
      </w:r>
      <w:r w:rsidR="000A5C43">
        <w:rPr>
          <w:rFonts w:asciiTheme="minorHAnsi" w:hAnsiTheme="minorHAnsi" w:cs="Calibri"/>
        </w:rPr>
        <w:t xml:space="preserve"> </w:t>
      </w:r>
      <w:r w:rsidR="007F7AFE" w:rsidRPr="00105783">
        <w:rPr>
          <w:rFonts w:asciiTheme="minorHAnsi" w:hAnsiTheme="minorHAnsi" w:cs="Calibri"/>
        </w:rPr>
        <w:t xml:space="preserve">10 </w:t>
      </w:r>
      <w:r w:rsidR="00AF11F9" w:rsidRPr="00105783">
        <w:rPr>
          <w:rFonts w:asciiTheme="minorHAnsi" w:hAnsiTheme="minorHAnsi" w:cs="Calibri"/>
        </w:rPr>
        <w:t>U</w:t>
      </w:r>
      <w:r w:rsidR="007F7AFE" w:rsidRPr="00105783">
        <w:rPr>
          <w:rFonts w:asciiTheme="minorHAnsi" w:hAnsiTheme="minorHAnsi" w:cs="Calibri"/>
        </w:rPr>
        <w:t>mowy</w:t>
      </w:r>
      <w:r w:rsidRPr="00105783">
        <w:rPr>
          <w:rFonts w:asciiTheme="minorHAnsi" w:hAnsiTheme="minorHAnsi" w:cs="Calibri"/>
        </w:rPr>
        <w:t xml:space="preserve">. W szczególnie uzasadnionych przypadkach </w:t>
      </w:r>
      <w:r w:rsidRPr="00CF2880">
        <w:rPr>
          <w:rFonts w:asciiTheme="minorHAnsi" w:hAnsiTheme="minorHAnsi" w:cs="Calibri"/>
        </w:rPr>
        <w:t xml:space="preserve">dofinansowanie może być wypłacane w formie refundacji kosztów poniesionych przez Beneficjenta </w:t>
      </w:r>
      <w:r w:rsidRPr="00CF2880">
        <w:rPr>
          <w:rFonts w:asciiTheme="minorHAnsi" w:hAnsiTheme="minorHAnsi" w:cs="Calibri"/>
          <w:i/>
        </w:rPr>
        <w:t>lub Partnerów</w:t>
      </w:r>
      <w:r w:rsidRPr="00CF2880">
        <w:rPr>
          <w:rFonts w:asciiTheme="minorHAnsi" w:hAnsiTheme="minorHAnsi" w:cs="Calibri"/>
          <w:i/>
          <w:vertAlign w:val="superscript"/>
        </w:rPr>
        <w:footnoteReference w:id="36"/>
      </w:r>
      <w:r w:rsidRPr="00CF2880">
        <w:rPr>
          <w:rFonts w:asciiTheme="minorHAnsi" w:hAnsiTheme="minorHAnsi" w:cs="Calibri"/>
        </w:rPr>
        <w:t>.</w:t>
      </w:r>
    </w:p>
    <w:p w14:paraId="4B8067E7" w14:textId="3B7803A8" w:rsidR="002E542B" w:rsidRPr="00CF2880" w:rsidRDefault="00E14485" w:rsidP="00067E0E">
      <w:pPr>
        <w:numPr>
          <w:ilvl w:val="3"/>
          <w:numId w:val="2"/>
        </w:numPr>
        <w:tabs>
          <w:tab w:val="num" w:pos="284"/>
        </w:tabs>
        <w:spacing w:before="60" w:after="60" w:line="240" w:lineRule="auto"/>
        <w:ind w:left="284" w:hanging="284"/>
        <w:jc w:val="both"/>
        <w:rPr>
          <w:rFonts w:asciiTheme="minorHAnsi" w:hAnsiTheme="minorHAnsi" w:cs="Calibri"/>
        </w:rPr>
      </w:pPr>
      <w:r w:rsidRPr="00CF2880">
        <w:rPr>
          <w:rFonts w:asciiTheme="minorHAnsi" w:hAnsiTheme="minorHAnsi" w:cs="Calibri"/>
        </w:rPr>
        <w:t>Beneficjent sporządza harmonogram płatności, o którym mowa w ust. 1, w porozumieniu z</w:t>
      </w:r>
      <w:r w:rsidR="00B1191B">
        <w:rPr>
          <w:rFonts w:asciiTheme="minorHAnsi" w:hAnsiTheme="minorHAnsi" w:cs="Calibri"/>
        </w:rPr>
        <w:t> </w:t>
      </w:r>
      <w:r w:rsidRPr="00CF2880">
        <w:rPr>
          <w:rFonts w:asciiTheme="minorHAnsi" w:hAnsiTheme="minorHAnsi" w:cs="Calibri"/>
        </w:rPr>
        <w:t>Instytucją Zarządzającą</w:t>
      </w:r>
      <w:r w:rsidR="00AC530A" w:rsidRPr="00CF2880">
        <w:rPr>
          <w:rFonts w:asciiTheme="minorHAnsi" w:hAnsiTheme="minorHAnsi" w:cs="Calibri"/>
        </w:rPr>
        <w:t>,</w:t>
      </w:r>
      <w:r w:rsidR="00DF5669" w:rsidRPr="00CF2880">
        <w:rPr>
          <w:rFonts w:asciiTheme="minorHAnsi" w:hAnsiTheme="minorHAnsi" w:cs="Calibri"/>
        </w:rPr>
        <w:t xml:space="preserve"> </w:t>
      </w:r>
      <w:r w:rsidR="00C546CC" w:rsidRPr="00CF2880">
        <w:rPr>
          <w:rFonts w:asciiTheme="minorHAnsi" w:hAnsiTheme="minorHAnsi" w:cs="Calibri"/>
        </w:rPr>
        <w:t>zgodnie z</w:t>
      </w:r>
      <w:r w:rsidR="00DF5669" w:rsidRPr="00CF2880">
        <w:rPr>
          <w:rFonts w:asciiTheme="minorHAnsi" w:hAnsiTheme="minorHAnsi" w:cs="Calibri"/>
        </w:rPr>
        <w:t xml:space="preserve"> </w:t>
      </w:r>
      <w:r w:rsidR="00A761ED" w:rsidRPr="00CF2880">
        <w:rPr>
          <w:rFonts w:asciiTheme="minorHAnsi" w:hAnsiTheme="minorHAnsi" w:cs="Calibri"/>
        </w:rPr>
        <w:t>§</w:t>
      </w:r>
      <w:r w:rsidR="000A5C43" w:rsidRPr="00CF2880">
        <w:rPr>
          <w:rFonts w:asciiTheme="minorHAnsi" w:hAnsiTheme="minorHAnsi" w:cs="Calibri"/>
        </w:rPr>
        <w:t xml:space="preserve"> </w:t>
      </w:r>
      <w:r w:rsidR="00A761ED" w:rsidRPr="00CF2880">
        <w:rPr>
          <w:rFonts w:asciiTheme="minorHAnsi" w:hAnsiTheme="minorHAnsi" w:cs="Calibri"/>
        </w:rPr>
        <w:t>1 pkt 7</w:t>
      </w:r>
      <w:r w:rsidR="00DF5669" w:rsidRPr="00CF2880">
        <w:rPr>
          <w:rFonts w:asciiTheme="minorHAnsi" w:hAnsiTheme="minorHAnsi" w:cs="Calibri"/>
        </w:rPr>
        <w:t>,</w:t>
      </w:r>
      <w:r w:rsidR="00AC530A" w:rsidRPr="00CF2880">
        <w:rPr>
          <w:rFonts w:asciiTheme="minorHAnsi" w:hAnsiTheme="minorHAnsi" w:cs="Calibri"/>
        </w:rPr>
        <w:t xml:space="preserve"> uwzględniając przy tym, że </w:t>
      </w:r>
      <w:r w:rsidR="0032140D" w:rsidRPr="00CF2880">
        <w:rPr>
          <w:rFonts w:asciiTheme="minorHAnsi" w:hAnsiTheme="minorHAnsi" w:cs="Calibri"/>
        </w:rPr>
        <w:t xml:space="preserve">zaliczka jest udzielana </w:t>
      </w:r>
      <w:r w:rsidR="000D5F42" w:rsidRPr="00CF2880">
        <w:rPr>
          <w:rFonts w:asciiTheme="minorHAnsi" w:hAnsiTheme="minorHAnsi" w:cs="Calibri"/>
        </w:rPr>
        <w:t>B</w:t>
      </w:r>
      <w:r w:rsidR="0032140D" w:rsidRPr="00CF2880">
        <w:rPr>
          <w:rFonts w:asciiTheme="minorHAnsi" w:hAnsiTheme="minorHAnsi" w:cs="Calibri"/>
        </w:rPr>
        <w:t>eneficjentowi w wysokości nie większej i na okres nie dłuższy niż jest to niezbędne dla</w:t>
      </w:r>
      <w:r w:rsidR="00AC530A" w:rsidRPr="00CF2880">
        <w:rPr>
          <w:rFonts w:asciiTheme="minorHAnsi" w:hAnsiTheme="minorHAnsi" w:cs="Calibri"/>
        </w:rPr>
        <w:t xml:space="preserve">  prawidłowej realizacji Projektu oraz wynika ze szczegółowego budżetu i harmonogramu realizacji Projektu</w:t>
      </w:r>
      <w:r w:rsidR="00C04AAD" w:rsidRPr="00CF2880">
        <w:rPr>
          <w:rFonts w:asciiTheme="minorHAnsi" w:hAnsiTheme="minorHAnsi" w:cs="Calibri"/>
        </w:rPr>
        <w:t>. Harmonogram płatności</w:t>
      </w:r>
      <w:r w:rsidRPr="00CF2880">
        <w:rPr>
          <w:rFonts w:asciiTheme="minorHAnsi" w:hAnsiTheme="minorHAnsi" w:cs="Calibri"/>
        </w:rPr>
        <w:t xml:space="preserve"> przekaz</w:t>
      </w:r>
      <w:r w:rsidR="00C04AAD" w:rsidRPr="00CF2880">
        <w:rPr>
          <w:rFonts w:asciiTheme="minorHAnsi" w:hAnsiTheme="minorHAnsi" w:cs="Calibri"/>
        </w:rPr>
        <w:t xml:space="preserve">ywany jest </w:t>
      </w:r>
      <w:r w:rsidRPr="00CF2880">
        <w:rPr>
          <w:rFonts w:asciiTheme="minorHAnsi" w:hAnsiTheme="minorHAnsi" w:cs="Calibri"/>
        </w:rPr>
        <w:t>za pośrednictwem SL2014, chyba że z przyczyn technicznych nie jest to możliwe. W takim przypadku stosuje się §</w:t>
      </w:r>
      <w:r w:rsidR="000A5C43" w:rsidRPr="00CF2880">
        <w:rPr>
          <w:rFonts w:asciiTheme="minorHAnsi" w:hAnsiTheme="minorHAnsi" w:cs="Calibri"/>
        </w:rPr>
        <w:t xml:space="preserve"> </w:t>
      </w:r>
      <w:r w:rsidR="007F7AFE" w:rsidRPr="00CF2880">
        <w:rPr>
          <w:rFonts w:asciiTheme="minorHAnsi" w:hAnsiTheme="minorHAnsi" w:cs="Calibri"/>
        </w:rPr>
        <w:t xml:space="preserve">17 </w:t>
      </w:r>
      <w:r w:rsidRPr="00CF2880">
        <w:rPr>
          <w:rFonts w:asciiTheme="minorHAnsi" w:hAnsiTheme="minorHAnsi" w:cs="Calibri"/>
        </w:rPr>
        <w:t>ust. 8</w:t>
      </w:r>
      <w:r w:rsidR="007F7AFE" w:rsidRPr="00CF2880">
        <w:rPr>
          <w:rFonts w:asciiTheme="minorHAnsi" w:hAnsiTheme="minorHAnsi" w:cs="Calibri"/>
        </w:rPr>
        <w:t xml:space="preserve"> </w:t>
      </w:r>
      <w:r w:rsidR="00AF11F9" w:rsidRPr="00CF2880">
        <w:rPr>
          <w:rFonts w:asciiTheme="minorHAnsi" w:hAnsiTheme="minorHAnsi" w:cs="Calibri"/>
        </w:rPr>
        <w:t>U</w:t>
      </w:r>
      <w:r w:rsidR="007F7AFE" w:rsidRPr="00CF2880">
        <w:rPr>
          <w:rFonts w:asciiTheme="minorHAnsi" w:hAnsiTheme="minorHAnsi" w:cs="Calibri"/>
        </w:rPr>
        <w:t>mowy</w:t>
      </w:r>
      <w:r w:rsidRPr="00CF2880">
        <w:rPr>
          <w:rFonts w:asciiTheme="minorHAnsi" w:hAnsiTheme="minorHAnsi" w:cs="Calibri"/>
        </w:rPr>
        <w:t>, przy czym formularz wersji papierowej harmonogramu płatności</w:t>
      </w:r>
      <w:r w:rsidR="00497A58" w:rsidRPr="00CF2880">
        <w:rPr>
          <w:rFonts w:asciiTheme="minorHAnsi" w:hAnsiTheme="minorHAnsi" w:cs="Calibri"/>
        </w:rPr>
        <w:t xml:space="preserve"> jest zgodny z załącznikiem nr 4</w:t>
      </w:r>
      <w:r w:rsidRPr="00CF2880">
        <w:rPr>
          <w:rFonts w:asciiTheme="minorHAnsi" w:hAnsiTheme="minorHAnsi" w:cs="Calibri"/>
        </w:rPr>
        <w:t xml:space="preserve"> do </w:t>
      </w:r>
      <w:r w:rsidR="00AF11F9" w:rsidRPr="00CF2880">
        <w:rPr>
          <w:rFonts w:asciiTheme="minorHAnsi" w:hAnsiTheme="minorHAnsi" w:cs="Calibri"/>
        </w:rPr>
        <w:t>U</w:t>
      </w:r>
      <w:r w:rsidRPr="00CF2880">
        <w:rPr>
          <w:rFonts w:asciiTheme="minorHAnsi" w:hAnsiTheme="minorHAnsi" w:cs="Calibri"/>
        </w:rPr>
        <w:t>mowy.</w:t>
      </w:r>
      <w:r w:rsidR="002E542B" w:rsidRPr="00CF2880">
        <w:rPr>
          <w:rFonts w:asciiTheme="minorHAnsi" w:hAnsiTheme="minorHAnsi" w:cs="Calibri"/>
        </w:rPr>
        <w:t xml:space="preserve"> W uzasadnionych przypadkach w projektach partnerskich Instytucja Zarządzająca może wymagać od Beneficjenta dodatkowych informacji uszczegółowiających harmonogram płatności, dotyczących planowanych do rozliczenia wydatków kwalifikowalnych oraz wnioskowanych transz dofinansowania, w podziale na kwoty dotyczące Beneficjenta i Partnerów.   </w:t>
      </w:r>
    </w:p>
    <w:p w14:paraId="181EE78E" w14:textId="77777777" w:rsidR="007E0F23" w:rsidRPr="00CF2880" w:rsidRDefault="00E14485" w:rsidP="00806468">
      <w:pPr>
        <w:pStyle w:val="Akapitzlist"/>
        <w:numPr>
          <w:ilvl w:val="3"/>
          <w:numId w:val="2"/>
        </w:numPr>
        <w:tabs>
          <w:tab w:val="clear" w:pos="540"/>
          <w:tab w:val="num" w:pos="284"/>
        </w:tabs>
        <w:spacing w:before="60" w:after="60"/>
        <w:ind w:left="284" w:hanging="284"/>
        <w:jc w:val="both"/>
        <w:rPr>
          <w:rFonts w:asciiTheme="minorHAnsi" w:hAnsiTheme="minorHAnsi"/>
        </w:rPr>
      </w:pPr>
      <w:r w:rsidRPr="00CF2880">
        <w:rPr>
          <w:rFonts w:asciiTheme="minorHAnsi" w:hAnsiTheme="minorHAnsi" w:cs="Calibri"/>
          <w:sz w:val="22"/>
          <w:szCs w:val="22"/>
        </w:rPr>
        <w:t>Harmonogram płatności, o którym mowa w ust. 1, może podlegać aktualizacji. Aktualizacja harmonogramu płatności, o której mowa w zdaniu pierwszym</w:t>
      </w:r>
      <w:r w:rsidR="00951EB3" w:rsidRPr="00CF2880">
        <w:rPr>
          <w:rFonts w:asciiTheme="minorHAnsi" w:hAnsiTheme="minorHAnsi" w:cs="Calibri"/>
          <w:sz w:val="22"/>
          <w:szCs w:val="22"/>
        </w:rPr>
        <w:t>,</w:t>
      </w:r>
      <w:r w:rsidRPr="00CF2880">
        <w:rPr>
          <w:rFonts w:asciiTheme="minorHAnsi" w:hAnsiTheme="minorHAnsi" w:cs="Calibri"/>
          <w:sz w:val="22"/>
          <w:szCs w:val="22"/>
        </w:rPr>
        <w:t xml:space="preserve"> jest skuteczna pod warunkiem</w:t>
      </w:r>
      <w:r w:rsidR="007E0F23" w:rsidRPr="00CF2880">
        <w:rPr>
          <w:rFonts w:asciiTheme="minorHAnsi" w:hAnsiTheme="minorHAnsi"/>
          <w:sz w:val="22"/>
          <w:szCs w:val="22"/>
        </w:rPr>
        <w:t>:</w:t>
      </w:r>
    </w:p>
    <w:p w14:paraId="74A5F5DE" w14:textId="77777777" w:rsidR="0051527E" w:rsidRPr="00CF2880" w:rsidRDefault="007E0F23">
      <w:pPr>
        <w:pStyle w:val="Akapitzlist"/>
        <w:numPr>
          <w:ilvl w:val="0"/>
          <w:numId w:val="58"/>
        </w:numPr>
        <w:spacing w:before="60" w:after="60"/>
        <w:ind w:left="567" w:hanging="283"/>
        <w:jc w:val="both"/>
        <w:rPr>
          <w:rFonts w:asciiTheme="minorHAnsi" w:hAnsiTheme="minorHAnsi" w:cstheme="minorHAnsi"/>
          <w:sz w:val="22"/>
          <w:szCs w:val="22"/>
        </w:rPr>
      </w:pPr>
      <w:r w:rsidRPr="00CF2880">
        <w:rPr>
          <w:rFonts w:asciiTheme="minorHAnsi" w:hAnsiTheme="minorHAnsi" w:cstheme="minorHAnsi"/>
          <w:sz w:val="22"/>
          <w:szCs w:val="22"/>
        </w:rPr>
        <w:t xml:space="preserve">przesłania nowego harmonogramu poprzez system SL2014 </w:t>
      </w:r>
      <w:r w:rsidR="0051527E" w:rsidRPr="00CF2880">
        <w:rPr>
          <w:rFonts w:asciiTheme="minorHAnsi" w:hAnsiTheme="minorHAnsi" w:cstheme="minorHAnsi"/>
          <w:sz w:val="22"/>
          <w:szCs w:val="22"/>
        </w:rPr>
        <w:t xml:space="preserve">przed </w:t>
      </w:r>
      <w:r w:rsidRPr="00CF2880">
        <w:rPr>
          <w:rFonts w:asciiTheme="minorHAnsi" w:hAnsiTheme="minorHAnsi" w:cstheme="minorHAnsi"/>
          <w:sz w:val="22"/>
          <w:szCs w:val="22"/>
        </w:rPr>
        <w:t xml:space="preserve">rozpoczęciem okresu rozliczeniowego, </w:t>
      </w:r>
      <w:r w:rsidR="0051527E" w:rsidRPr="00CF2880">
        <w:rPr>
          <w:rFonts w:asciiTheme="minorHAnsi" w:hAnsiTheme="minorHAnsi" w:cstheme="minorHAnsi"/>
          <w:sz w:val="22"/>
          <w:szCs w:val="22"/>
        </w:rPr>
        <w:t>którego dotyczy aktualizacja</w:t>
      </w:r>
      <w:r w:rsidRPr="00CF2880">
        <w:rPr>
          <w:rFonts w:asciiTheme="minorHAnsi" w:hAnsiTheme="minorHAnsi" w:cstheme="minorHAnsi"/>
          <w:sz w:val="22"/>
          <w:szCs w:val="22"/>
        </w:rPr>
        <w:t xml:space="preserve">, pod rygorem zastosowania sankcji, o których mowa w </w:t>
      </w:r>
      <w:r w:rsidR="00032791" w:rsidRPr="00CF2880">
        <w:rPr>
          <w:rFonts w:asciiTheme="minorHAnsi" w:hAnsiTheme="minorHAnsi" w:cs="Calibri"/>
          <w:i/>
        </w:rPr>
        <w:t>Katalogu naruszeń zapisów Umowy o dofinansowanie projektu- zakres obniżeń stawek ryczałtowych kosztów pośrednich</w:t>
      </w:r>
      <w:r w:rsidRPr="00CF2880">
        <w:rPr>
          <w:rFonts w:asciiTheme="minorHAnsi" w:hAnsiTheme="minorHAnsi" w:cstheme="minorHAnsi"/>
          <w:sz w:val="22"/>
          <w:szCs w:val="22"/>
        </w:rPr>
        <w:t>, stanowiącym  Zał</w:t>
      </w:r>
      <w:r w:rsidR="007210D3" w:rsidRPr="00CF2880">
        <w:rPr>
          <w:rFonts w:asciiTheme="minorHAnsi" w:hAnsiTheme="minorHAnsi" w:cstheme="minorHAnsi"/>
          <w:sz w:val="22"/>
          <w:szCs w:val="22"/>
        </w:rPr>
        <w:t>ącznik</w:t>
      </w:r>
      <w:r w:rsidRPr="00CF2880">
        <w:rPr>
          <w:rFonts w:asciiTheme="minorHAnsi" w:hAnsiTheme="minorHAnsi" w:cstheme="minorHAnsi"/>
          <w:sz w:val="22"/>
          <w:szCs w:val="22"/>
        </w:rPr>
        <w:t xml:space="preserve"> </w:t>
      </w:r>
      <w:r w:rsidR="007210D3" w:rsidRPr="00CF2880">
        <w:rPr>
          <w:rFonts w:asciiTheme="minorHAnsi" w:hAnsiTheme="minorHAnsi" w:cstheme="minorHAnsi"/>
          <w:sz w:val="22"/>
          <w:szCs w:val="22"/>
        </w:rPr>
        <w:t xml:space="preserve">nr </w:t>
      </w:r>
      <w:r w:rsidRPr="00CF2880">
        <w:rPr>
          <w:rFonts w:asciiTheme="minorHAnsi" w:hAnsiTheme="minorHAnsi" w:cstheme="minorHAnsi"/>
          <w:sz w:val="22"/>
          <w:szCs w:val="22"/>
        </w:rPr>
        <w:t xml:space="preserve">15 do niniejszej </w:t>
      </w:r>
      <w:r w:rsidR="0004272E" w:rsidRPr="00CF2880">
        <w:rPr>
          <w:rFonts w:asciiTheme="minorHAnsi" w:hAnsiTheme="minorHAnsi" w:cstheme="minorHAnsi"/>
          <w:sz w:val="22"/>
          <w:szCs w:val="22"/>
        </w:rPr>
        <w:t>U</w:t>
      </w:r>
      <w:r w:rsidRPr="00CF2880">
        <w:rPr>
          <w:rFonts w:asciiTheme="minorHAnsi" w:hAnsiTheme="minorHAnsi" w:cstheme="minorHAnsi"/>
          <w:sz w:val="22"/>
          <w:szCs w:val="22"/>
        </w:rPr>
        <w:t>mowy;</w:t>
      </w:r>
      <w:r w:rsidR="00E14485" w:rsidRPr="00CF2880">
        <w:rPr>
          <w:rFonts w:asciiTheme="minorHAnsi" w:hAnsiTheme="minorHAnsi" w:cstheme="minorHAnsi"/>
          <w:sz w:val="22"/>
          <w:szCs w:val="22"/>
        </w:rPr>
        <w:t xml:space="preserve"> </w:t>
      </w:r>
    </w:p>
    <w:p w14:paraId="1DD64A33" w14:textId="77777777" w:rsidR="0051527E" w:rsidRPr="00CC1F47" w:rsidRDefault="004162ED">
      <w:pPr>
        <w:pStyle w:val="Akapitzlist"/>
        <w:numPr>
          <w:ilvl w:val="0"/>
          <w:numId w:val="58"/>
        </w:numPr>
        <w:spacing w:before="60" w:after="60"/>
        <w:ind w:left="567" w:hanging="283"/>
        <w:jc w:val="both"/>
        <w:rPr>
          <w:rFonts w:asciiTheme="minorHAnsi" w:hAnsiTheme="minorHAnsi" w:cstheme="minorHAnsi"/>
          <w:sz w:val="22"/>
          <w:szCs w:val="22"/>
        </w:rPr>
      </w:pPr>
      <w:r w:rsidRPr="00CF2880">
        <w:rPr>
          <w:rFonts w:asciiTheme="minorHAnsi" w:hAnsiTheme="minorHAnsi" w:cstheme="minorHAnsi"/>
          <w:sz w:val="22"/>
          <w:szCs w:val="22"/>
        </w:rPr>
        <w:t xml:space="preserve">zatwierdzenia </w:t>
      </w:r>
      <w:r w:rsidR="00E14485" w:rsidRPr="00CF2880">
        <w:rPr>
          <w:rFonts w:asciiTheme="minorHAnsi" w:hAnsiTheme="minorHAnsi" w:cstheme="minorHAnsi"/>
          <w:sz w:val="22"/>
          <w:szCs w:val="22"/>
        </w:rPr>
        <w:t>przez Instytucję Zarządzającą</w:t>
      </w:r>
    </w:p>
    <w:p w14:paraId="40E94671" w14:textId="77777777" w:rsidR="00E14485" w:rsidRPr="004E7010" w:rsidRDefault="00E14485" w:rsidP="009F6C97">
      <w:pPr>
        <w:spacing w:before="60" w:after="60" w:line="240" w:lineRule="auto"/>
        <w:ind w:left="284"/>
        <w:jc w:val="both"/>
        <w:rPr>
          <w:rFonts w:asciiTheme="minorHAnsi" w:hAnsiTheme="minorHAnsi" w:cs="Calibri"/>
        </w:rPr>
      </w:pPr>
      <w:r w:rsidRPr="004E7010">
        <w:rPr>
          <w:rFonts w:asciiTheme="minorHAnsi" w:hAnsiTheme="minorHAnsi" w:cs="Calibri"/>
        </w:rPr>
        <w:t xml:space="preserve">i nie wymaga formy aneksu do niniejszej </w:t>
      </w:r>
      <w:r w:rsidR="00AF11F9" w:rsidRPr="004E7010">
        <w:rPr>
          <w:rFonts w:asciiTheme="minorHAnsi" w:hAnsiTheme="minorHAnsi" w:cs="Calibri"/>
        </w:rPr>
        <w:t>U</w:t>
      </w:r>
      <w:r w:rsidRPr="004E7010">
        <w:rPr>
          <w:rFonts w:asciiTheme="minorHAnsi" w:hAnsiTheme="minorHAnsi" w:cs="Calibri"/>
        </w:rPr>
        <w:t xml:space="preserve">mowy. Instytucja Zarządzająca </w:t>
      </w:r>
      <w:r w:rsidR="004162ED" w:rsidRPr="004E7010">
        <w:rPr>
          <w:rFonts w:asciiTheme="minorHAnsi" w:hAnsiTheme="minorHAnsi" w:cs="Calibri"/>
        </w:rPr>
        <w:t xml:space="preserve">zatwierdza </w:t>
      </w:r>
      <w:r w:rsidRPr="004E7010">
        <w:rPr>
          <w:rFonts w:asciiTheme="minorHAnsi" w:hAnsiTheme="minorHAnsi" w:cs="Calibri"/>
        </w:rPr>
        <w:t>lub odrzuca zmianę harmonogramu płatności w SL2014 w terminie 10 dni roboczych od jej otrzymania</w:t>
      </w:r>
      <w:r w:rsidR="00971E3D" w:rsidRPr="004E7010">
        <w:rPr>
          <w:rFonts w:asciiTheme="minorHAnsi" w:hAnsiTheme="minorHAnsi" w:cs="Calibri"/>
        </w:rPr>
        <w:t>.</w:t>
      </w:r>
      <w:r w:rsidRPr="004E7010">
        <w:rPr>
          <w:rFonts w:asciiTheme="minorHAnsi" w:hAnsiTheme="minorHAnsi" w:cs="Calibri"/>
        </w:rPr>
        <w:t xml:space="preserve">  </w:t>
      </w:r>
    </w:p>
    <w:p w14:paraId="50403491" w14:textId="2ABD0E3E" w:rsidR="00E14485" w:rsidRPr="00105783" w:rsidRDefault="00E14485" w:rsidP="00067E0E">
      <w:pPr>
        <w:numPr>
          <w:ilvl w:val="3"/>
          <w:numId w:val="2"/>
        </w:numPr>
        <w:tabs>
          <w:tab w:val="num" w:pos="284"/>
        </w:tabs>
        <w:spacing w:before="60" w:after="60" w:line="240" w:lineRule="auto"/>
        <w:ind w:left="284" w:hanging="284"/>
        <w:jc w:val="both"/>
        <w:rPr>
          <w:rFonts w:asciiTheme="minorHAnsi" w:hAnsiTheme="minorHAnsi" w:cs="Calibri"/>
        </w:rPr>
      </w:pPr>
      <w:r w:rsidRPr="00105783">
        <w:rPr>
          <w:rFonts w:asciiTheme="minorHAnsi" w:hAnsiTheme="minorHAnsi" w:cs="Calibri"/>
        </w:rPr>
        <w:t xml:space="preserve">Transze dofinansowania są przekazywane na następujący wyodrębniony dla Projektu rachunek </w:t>
      </w:r>
      <w:r w:rsidR="00B70C02">
        <w:rPr>
          <w:rFonts w:asciiTheme="minorHAnsi" w:hAnsiTheme="minorHAnsi" w:cs="Calibri"/>
        </w:rPr>
        <w:t>płatniczy</w:t>
      </w:r>
      <w:r w:rsidR="00B70C02" w:rsidRPr="00105783">
        <w:rPr>
          <w:rFonts w:asciiTheme="minorHAnsi" w:hAnsiTheme="minorHAnsi" w:cs="Calibri"/>
        </w:rPr>
        <w:t xml:space="preserve"> </w:t>
      </w:r>
      <w:r w:rsidRPr="00105783">
        <w:rPr>
          <w:rFonts w:asciiTheme="minorHAnsi" w:hAnsiTheme="minorHAnsi" w:cs="Calibri"/>
        </w:rPr>
        <w:t>Beneficjenta</w:t>
      </w:r>
      <w:r w:rsidRPr="00105783">
        <w:rPr>
          <w:rFonts w:asciiTheme="minorHAnsi" w:hAnsiTheme="minorHAnsi" w:cs="Calibri"/>
          <w:vertAlign w:val="superscript"/>
        </w:rPr>
        <w:footnoteReference w:id="37"/>
      </w:r>
      <w:r w:rsidRPr="00105783">
        <w:rPr>
          <w:rFonts w:asciiTheme="minorHAnsi" w:hAnsiTheme="minorHAnsi" w:cs="Calibri"/>
        </w:rPr>
        <w:t xml:space="preserve"> …………………………………………………………………</w:t>
      </w:r>
      <w:r w:rsidR="002819EC">
        <w:rPr>
          <w:rFonts w:asciiTheme="minorHAnsi" w:hAnsiTheme="minorHAnsi" w:cs="Calibri"/>
        </w:rPr>
        <w:t>………………………………</w:t>
      </w:r>
    </w:p>
    <w:p w14:paraId="4A2D7E82" w14:textId="77777777" w:rsidR="00E14485" w:rsidRPr="00105783" w:rsidRDefault="00E14485" w:rsidP="00067E0E">
      <w:pPr>
        <w:numPr>
          <w:ilvl w:val="3"/>
          <w:numId w:val="2"/>
        </w:numPr>
        <w:tabs>
          <w:tab w:val="num" w:pos="284"/>
        </w:tabs>
        <w:spacing w:before="60" w:after="60" w:line="240" w:lineRule="auto"/>
        <w:ind w:left="284" w:hanging="284"/>
        <w:jc w:val="both"/>
        <w:rPr>
          <w:rFonts w:asciiTheme="minorHAnsi" w:hAnsiTheme="minorHAnsi" w:cs="Calibri"/>
        </w:rPr>
      </w:pPr>
      <w:r w:rsidRPr="00105783">
        <w:rPr>
          <w:rFonts w:asciiTheme="minorHAnsi" w:hAnsiTheme="minorHAnsi" w:cs="Calibri"/>
        </w:rPr>
        <w:t xml:space="preserve">Beneficjent oraz </w:t>
      </w:r>
      <w:r w:rsidRPr="00105783">
        <w:rPr>
          <w:rFonts w:asciiTheme="minorHAnsi" w:hAnsiTheme="minorHAnsi" w:cs="Calibri"/>
          <w:i/>
        </w:rPr>
        <w:t>Partnerzy</w:t>
      </w:r>
      <w:r w:rsidRPr="00105783">
        <w:rPr>
          <w:rFonts w:asciiTheme="minorHAnsi" w:hAnsiTheme="minorHAnsi" w:cs="Calibri"/>
          <w:vertAlign w:val="superscript"/>
        </w:rPr>
        <w:footnoteReference w:id="38"/>
      </w:r>
      <w:r w:rsidRPr="00105783">
        <w:rPr>
          <w:rFonts w:asciiTheme="minorHAnsi" w:hAnsiTheme="minorHAnsi" w:cs="Calibri"/>
        </w:rPr>
        <w:t xml:space="preserve"> nie mogą przeznaczyć otrzymanych transz dofinansowania na cele inne niż związane z Projektem, w szczególności na tymczasowe finansowanie swojej podstawowej, </w:t>
      </w:r>
      <w:proofErr w:type="spellStart"/>
      <w:r w:rsidRPr="00105783">
        <w:rPr>
          <w:rFonts w:asciiTheme="minorHAnsi" w:hAnsiTheme="minorHAnsi" w:cs="Calibri"/>
        </w:rPr>
        <w:t>pozaprojektowej</w:t>
      </w:r>
      <w:proofErr w:type="spellEnd"/>
      <w:r w:rsidRPr="00105783">
        <w:rPr>
          <w:rFonts w:asciiTheme="minorHAnsi" w:hAnsiTheme="minorHAnsi" w:cs="Calibri"/>
        </w:rPr>
        <w:t xml:space="preserve"> działalności. W przypadku naruszenia </w:t>
      </w:r>
      <w:r w:rsidR="00125B1C" w:rsidRPr="00105783">
        <w:rPr>
          <w:rFonts w:asciiTheme="minorHAnsi" w:hAnsiTheme="minorHAnsi" w:cs="Calibri"/>
        </w:rPr>
        <w:t>powyższego</w:t>
      </w:r>
      <w:r w:rsidRPr="00105783">
        <w:rPr>
          <w:rFonts w:asciiTheme="minorHAnsi" w:hAnsiTheme="minorHAnsi" w:cs="Calibri"/>
        </w:rPr>
        <w:t>, stosuje się  §</w:t>
      </w:r>
      <w:r w:rsidR="000A5C43">
        <w:rPr>
          <w:rFonts w:asciiTheme="minorHAnsi" w:hAnsiTheme="minorHAnsi" w:cs="Calibri"/>
        </w:rPr>
        <w:t xml:space="preserve"> </w:t>
      </w:r>
      <w:r w:rsidR="007F7AFE" w:rsidRPr="00105783">
        <w:rPr>
          <w:rFonts w:asciiTheme="minorHAnsi" w:hAnsiTheme="minorHAnsi" w:cs="Calibri"/>
        </w:rPr>
        <w:t xml:space="preserve">14 </w:t>
      </w:r>
      <w:r w:rsidR="00AF11F9" w:rsidRPr="00105783">
        <w:rPr>
          <w:rFonts w:asciiTheme="minorHAnsi" w:hAnsiTheme="minorHAnsi" w:cs="Calibri"/>
        </w:rPr>
        <w:t>U</w:t>
      </w:r>
      <w:r w:rsidR="007F7AFE" w:rsidRPr="00105783">
        <w:rPr>
          <w:rFonts w:asciiTheme="minorHAnsi" w:hAnsiTheme="minorHAnsi" w:cs="Calibri"/>
        </w:rPr>
        <w:t>mowy</w:t>
      </w:r>
      <w:r w:rsidRPr="00105783">
        <w:rPr>
          <w:rFonts w:asciiTheme="minorHAnsi" w:hAnsiTheme="minorHAnsi" w:cs="Calibri"/>
        </w:rPr>
        <w:t>.</w:t>
      </w:r>
    </w:p>
    <w:p w14:paraId="4E5B2747" w14:textId="77777777" w:rsidR="00CC7B8D" w:rsidRPr="00105783" w:rsidRDefault="001D29AB" w:rsidP="00067E0E">
      <w:pPr>
        <w:numPr>
          <w:ilvl w:val="3"/>
          <w:numId w:val="2"/>
        </w:numPr>
        <w:tabs>
          <w:tab w:val="clear" w:pos="540"/>
          <w:tab w:val="num" w:pos="284"/>
        </w:tabs>
        <w:spacing w:before="60" w:after="60" w:line="240" w:lineRule="auto"/>
        <w:ind w:left="284" w:hanging="284"/>
        <w:jc w:val="both"/>
        <w:rPr>
          <w:rFonts w:asciiTheme="minorHAnsi" w:hAnsiTheme="minorHAnsi" w:cs="Calibri"/>
        </w:rPr>
      </w:pPr>
      <w:r w:rsidRPr="00105783">
        <w:rPr>
          <w:rFonts w:asciiTheme="minorHAnsi" w:hAnsiTheme="minorHAnsi" w:cs="Calibri"/>
        </w:rPr>
        <w:t>Beneficjent ponosi pełną odpowiedzialność za prawidłow</w:t>
      </w:r>
      <w:r w:rsidR="00941D60" w:rsidRPr="00105783">
        <w:rPr>
          <w:rFonts w:asciiTheme="minorHAnsi" w:hAnsiTheme="minorHAnsi" w:cs="Calibri"/>
        </w:rPr>
        <w:t>ą realizację Projektu, w tym za </w:t>
      </w:r>
      <w:r w:rsidRPr="00105783">
        <w:rPr>
          <w:rFonts w:asciiTheme="minorHAnsi" w:hAnsiTheme="minorHAnsi" w:cs="Calibri"/>
        </w:rPr>
        <w:t>poprawność rozliczeń finansowych, nawet w sytuacji, gdy przekazuje Partnerowi odpowiednią część dofinansowania na pokrycie jego wydatków, zgodnie z zawartą umową o partnerstwie.</w:t>
      </w:r>
      <w:r w:rsidRPr="00105783">
        <w:rPr>
          <w:rStyle w:val="Odwoanieprzypisudolnego"/>
          <w:rFonts w:asciiTheme="minorHAnsi" w:hAnsiTheme="minorHAnsi" w:cs="Calibri"/>
        </w:rPr>
        <w:footnoteReference w:id="39"/>
      </w:r>
    </w:p>
    <w:p w14:paraId="19FEB7C5" w14:textId="6D79D266" w:rsidR="00E14485" w:rsidRPr="00105783" w:rsidRDefault="00762CE3" w:rsidP="00067E0E">
      <w:pPr>
        <w:numPr>
          <w:ilvl w:val="3"/>
          <w:numId w:val="2"/>
        </w:numPr>
        <w:tabs>
          <w:tab w:val="num" w:pos="284"/>
        </w:tabs>
        <w:spacing w:before="60" w:after="60" w:line="240" w:lineRule="auto"/>
        <w:ind w:left="284" w:hanging="284"/>
        <w:jc w:val="both"/>
        <w:rPr>
          <w:rFonts w:asciiTheme="minorHAnsi" w:hAnsiTheme="minorHAnsi" w:cs="Calibri"/>
        </w:rPr>
      </w:pPr>
      <w:r w:rsidRPr="00105783">
        <w:rPr>
          <w:rFonts w:asciiTheme="minorHAnsi" w:hAnsiTheme="minorHAnsi" w:cs="Calibri"/>
        </w:rPr>
        <w:t xml:space="preserve">Beneficjent przekazuje odpowiednią część dofinansowania na pokrycie wydatków Partnerów, </w:t>
      </w:r>
      <w:r w:rsidR="004162ED" w:rsidRPr="00105783">
        <w:rPr>
          <w:rFonts w:asciiTheme="minorHAnsi" w:hAnsiTheme="minorHAnsi"/>
        </w:rPr>
        <w:t>na</w:t>
      </w:r>
      <w:r w:rsidR="001C061B">
        <w:rPr>
          <w:rFonts w:asciiTheme="minorHAnsi" w:hAnsiTheme="minorHAnsi"/>
        </w:rPr>
        <w:t> </w:t>
      </w:r>
      <w:r w:rsidR="004162ED" w:rsidRPr="00105783">
        <w:rPr>
          <w:rFonts w:asciiTheme="minorHAnsi" w:hAnsiTheme="minorHAnsi"/>
        </w:rPr>
        <w:t xml:space="preserve">warunkach określonych w </w:t>
      </w:r>
      <w:r w:rsidR="000530A0" w:rsidRPr="00105783">
        <w:rPr>
          <w:rFonts w:asciiTheme="minorHAnsi" w:hAnsiTheme="minorHAnsi"/>
        </w:rPr>
        <w:t>porozumieniu</w:t>
      </w:r>
      <w:r w:rsidR="0040010D" w:rsidRPr="00105783">
        <w:rPr>
          <w:rFonts w:asciiTheme="minorHAnsi" w:hAnsiTheme="minorHAnsi"/>
        </w:rPr>
        <w:t>/</w:t>
      </w:r>
      <w:r w:rsidR="004162ED" w:rsidRPr="00105783">
        <w:rPr>
          <w:rFonts w:asciiTheme="minorHAnsi" w:hAnsiTheme="minorHAnsi"/>
        </w:rPr>
        <w:t>umowie o partnerstwie</w:t>
      </w:r>
      <w:r w:rsidRPr="00105783">
        <w:rPr>
          <w:rFonts w:asciiTheme="minorHAnsi" w:hAnsiTheme="minorHAnsi" w:cs="Calibri"/>
        </w:rPr>
        <w:t xml:space="preserve">. Wszystkie płatności </w:t>
      </w:r>
      <w:r w:rsidRPr="00105783">
        <w:rPr>
          <w:rFonts w:asciiTheme="minorHAnsi" w:hAnsiTheme="minorHAnsi" w:cs="Calibri"/>
        </w:rPr>
        <w:lastRenderedPageBreak/>
        <w:t xml:space="preserve">dokonywane w związku z realizacją niniejszej </w:t>
      </w:r>
      <w:r w:rsidR="00AF11F9" w:rsidRPr="00105783">
        <w:rPr>
          <w:rFonts w:asciiTheme="minorHAnsi" w:hAnsiTheme="minorHAnsi" w:cs="Calibri"/>
        </w:rPr>
        <w:t>U</w:t>
      </w:r>
      <w:r w:rsidRPr="00105783">
        <w:rPr>
          <w:rFonts w:asciiTheme="minorHAnsi" w:hAnsiTheme="minorHAnsi" w:cs="Calibri"/>
        </w:rPr>
        <w:t xml:space="preserve">mowy, pomiędzy Beneficjentem a Partnerem bądź pomiędzy Partnerami, powinny być dokonywane za pośrednictwem rachunku </w:t>
      </w:r>
      <w:r w:rsidR="00B70C02">
        <w:rPr>
          <w:rFonts w:asciiTheme="minorHAnsi" w:hAnsiTheme="minorHAnsi" w:cs="Calibri"/>
        </w:rPr>
        <w:t>płatniczego</w:t>
      </w:r>
      <w:r w:rsidRPr="00105783">
        <w:rPr>
          <w:rFonts w:asciiTheme="minorHAnsi" w:hAnsiTheme="minorHAnsi" w:cs="Calibri"/>
        </w:rPr>
        <w:t>, o</w:t>
      </w:r>
      <w:r w:rsidR="001C061B">
        <w:rPr>
          <w:rFonts w:asciiTheme="minorHAnsi" w:hAnsiTheme="minorHAnsi" w:cs="Calibri"/>
        </w:rPr>
        <w:t> </w:t>
      </w:r>
      <w:r w:rsidRPr="00105783">
        <w:rPr>
          <w:rFonts w:asciiTheme="minorHAnsi" w:hAnsiTheme="minorHAnsi" w:cs="Calibri"/>
        </w:rPr>
        <w:t>którym mowa w ust. 4, pod rygorem uznania poniesionych wydatków za niekwalifikowalne</w:t>
      </w:r>
      <w:r w:rsidR="00E14485" w:rsidRPr="00105783">
        <w:rPr>
          <w:rFonts w:asciiTheme="minorHAnsi" w:hAnsiTheme="minorHAnsi" w:cs="Calibri"/>
          <w:vertAlign w:val="superscript"/>
        </w:rPr>
        <w:footnoteReference w:id="40"/>
      </w:r>
      <w:r w:rsidRPr="00105783">
        <w:rPr>
          <w:rFonts w:asciiTheme="minorHAnsi" w:hAnsiTheme="minorHAnsi" w:cs="Calibri"/>
        </w:rPr>
        <w:t>.</w:t>
      </w:r>
    </w:p>
    <w:p w14:paraId="5BDCC666" w14:textId="43C11250" w:rsidR="00E14485" w:rsidRPr="00105783" w:rsidRDefault="00E14485" w:rsidP="00067E0E">
      <w:pPr>
        <w:numPr>
          <w:ilvl w:val="3"/>
          <w:numId w:val="2"/>
        </w:numPr>
        <w:tabs>
          <w:tab w:val="num" w:pos="284"/>
        </w:tabs>
        <w:spacing w:before="60" w:after="60" w:line="240" w:lineRule="auto"/>
        <w:ind w:left="284" w:hanging="284"/>
        <w:jc w:val="both"/>
        <w:rPr>
          <w:rFonts w:asciiTheme="minorHAnsi" w:hAnsiTheme="minorHAnsi" w:cs="Calibri"/>
        </w:rPr>
      </w:pPr>
      <w:r w:rsidRPr="00105783">
        <w:rPr>
          <w:rFonts w:asciiTheme="minorHAnsi" w:hAnsiTheme="minorHAnsi" w:cs="Calibri"/>
        </w:rPr>
        <w:t xml:space="preserve">Beneficjent zobowiązuje się niezwłocznie poinformować Instytucję Zarządzającą o zmianie rachunku </w:t>
      </w:r>
      <w:r w:rsidR="00B70C02">
        <w:rPr>
          <w:rFonts w:asciiTheme="minorHAnsi" w:hAnsiTheme="minorHAnsi" w:cs="Calibri"/>
        </w:rPr>
        <w:t>płatniczego</w:t>
      </w:r>
      <w:r w:rsidRPr="00105783">
        <w:rPr>
          <w:rFonts w:asciiTheme="minorHAnsi" w:hAnsiTheme="minorHAnsi" w:cs="Calibri"/>
        </w:rPr>
        <w:t xml:space="preserve">, o którym mowa w ust. 4. </w:t>
      </w:r>
      <w:r w:rsidRPr="00105783">
        <w:rPr>
          <w:rFonts w:asciiTheme="minorHAnsi" w:hAnsiTheme="minorHAnsi"/>
        </w:rPr>
        <w:t xml:space="preserve">W przypadku zmiany rachunku </w:t>
      </w:r>
      <w:r w:rsidR="00B70C02">
        <w:rPr>
          <w:rFonts w:asciiTheme="minorHAnsi" w:hAnsiTheme="minorHAnsi"/>
        </w:rPr>
        <w:t>płatniczego</w:t>
      </w:r>
      <w:r w:rsidRPr="00105783">
        <w:rPr>
          <w:rFonts w:asciiTheme="minorHAnsi" w:hAnsiTheme="minorHAnsi"/>
        </w:rPr>
        <w:t>, wymagan</w:t>
      </w:r>
      <w:r w:rsidR="00B66924" w:rsidRPr="00105783">
        <w:rPr>
          <w:rFonts w:asciiTheme="minorHAnsi" w:hAnsiTheme="minorHAnsi"/>
        </w:rPr>
        <w:t xml:space="preserve">e jest </w:t>
      </w:r>
      <w:r w:rsidRPr="00105783">
        <w:rPr>
          <w:rFonts w:asciiTheme="minorHAnsi" w:hAnsiTheme="minorHAnsi"/>
        </w:rPr>
        <w:t xml:space="preserve">zawarcie </w:t>
      </w:r>
      <w:r w:rsidRPr="00105783">
        <w:rPr>
          <w:rFonts w:asciiTheme="minorHAnsi" w:hAnsiTheme="minorHAnsi"/>
          <w:bCs/>
        </w:rPr>
        <w:t xml:space="preserve">aneksu do </w:t>
      </w:r>
      <w:r w:rsidR="00AF11F9" w:rsidRPr="00105783">
        <w:rPr>
          <w:rFonts w:asciiTheme="minorHAnsi" w:hAnsiTheme="minorHAnsi"/>
          <w:bCs/>
        </w:rPr>
        <w:t>U</w:t>
      </w:r>
      <w:r w:rsidRPr="00105783">
        <w:rPr>
          <w:rFonts w:asciiTheme="minorHAnsi" w:hAnsiTheme="minorHAnsi"/>
          <w:bCs/>
        </w:rPr>
        <w:t>mowy.</w:t>
      </w:r>
    </w:p>
    <w:p w14:paraId="3FB41BFC" w14:textId="06310632" w:rsidR="00E14485" w:rsidRPr="00105783" w:rsidRDefault="00AA6C83" w:rsidP="00067E0E">
      <w:pPr>
        <w:numPr>
          <w:ilvl w:val="3"/>
          <w:numId w:val="2"/>
        </w:numPr>
        <w:tabs>
          <w:tab w:val="num" w:pos="284"/>
        </w:tabs>
        <w:spacing w:before="60" w:after="60" w:line="240" w:lineRule="auto"/>
        <w:ind w:left="284" w:hanging="284"/>
        <w:jc w:val="both"/>
        <w:rPr>
          <w:rFonts w:asciiTheme="minorHAnsi" w:hAnsiTheme="minorHAnsi" w:cs="Calibri"/>
        </w:rPr>
      </w:pPr>
      <w:r w:rsidRPr="00105783">
        <w:rPr>
          <w:rFonts w:asciiTheme="minorHAnsi" w:hAnsiTheme="minorHAnsi" w:cs="Tahoma"/>
        </w:rPr>
        <w:t>Odsetki bankowe od przekazanego Beneficjentowi dofinansowania podlegają zwrotowi</w:t>
      </w:r>
      <w:r w:rsidRPr="00105783">
        <w:rPr>
          <w:rFonts w:asciiTheme="minorHAnsi" w:hAnsiTheme="minorHAnsi" w:cs="Calibri"/>
        </w:rPr>
        <w:t xml:space="preserve"> na rachunek </w:t>
      </w:r>
      <w:r w:rsidR="00B70C02">
        <w:rPr>
          <w:rFonts w:asciiTheme="minorHAnsi" w:hAnsiTheme="minorHAnsi" w:cs="Calibri"/>
        </w:rPr>
        <w:t>płatniczy</w:t>
      </w:r>
      <w:r w:rsidR="00B70C02" w:rsidRPr="00105783">
        <w:rPr>
          <w:rFonts w:asciiTheme="minorHAnsi" w:hAnsiTheme="minorHAnsi" w:cs="Calibri"/>
        </w:rPr>
        <w:t xml:space="preserve"> </w:t>
      </w:r>
      <w:r w:rsidRPr="00105783">
        <w:rPr>
          <w:rFonts w:asciiTheme="minorHAnsi" w:hAnsiTheme="minorHAnsi" w:cs="Calibri"/>
        </w:rPr>
        <w:t xml:space="preserve">wskazany </w:t>
      </w:r>
      <w:r w:rsidR="008757C3" w:rsidRPr="00105783">
        <w:rPr>
          <w:rFonts w:asciiTheme="minorHAnsi" w:hAnsiTheme="minorHAnsi" w:cs="Calibri"/>
        </w:rPr>
        <w:t>w</w:t>
      </w:r>
      <w:r w:rsidRPr="00105783">
        <w:rPr>
          <w:rFonts w:asciiTheme="minorHAnsi" w:hAnsiTheme="minorHAnsi" w:cs="Calibri"/>
        </w:rPr>
        <w:t xml:space="preserve"> </w:t>
      </w:r>
      <w:r w:rsidR="00751CF3" w:rsidRPr="00CD1A35">
        <w:rPr>
          <w:rFonts w:asciiTheme="minorHAnsi" w:hAnsiTheme="minorHAnsi" w:cs="Calibri"/>
        </w:rPr>
        <w:t xml:space="preserve">§ 11 ust. </w:t>
      </w:r>
      <w:r w:rsidRPr="00CD1A35">
        <w:rPr>
          <w:rFonts w:asciiTheme="minorHAnsi" w:hAnsiTheme="minorHAnsi" w:cs="Calibri"/>
        </w:rPr>
        <w:t>1</w:t>
      </w:r>
      <w:r w:rsidR="00371D05" w:rsidRPr="00CD1A35">
        <w:rPr>
          <w:rFonts w:asciiTheme="minorHAnsi" w:hAnsiTheme="minorHAnsi" w:cs="Calibri"/>
        </w:rPr>
        <w:t>0</w:t>
      </w:r>
      <w:r w:rsidR="003735A8" w:rsidRPr="00105783">
        <w:rPr>
          <w:rFonts w:asciiTheme="minorHAnsi" w:hAnsiTheme="minorHAnsi" w:cs="Calibri"/>
        </w:rPr>
        <w:t>,</w:t>
      </w:r>
      <w:r w:rsidRPr="00105783">
        <w:rPr>
          <w:rFonts w:asciiTheme="minorHAnsi" w:hAnsiTheme="minorHAnsi" w:cs="Calibri"/>
        </w:rPr>
        <w:t xml:space="preserve">  </w:t>
      </w:r>
      <w:r w:rsidRPr="00105783">
        <w:rPr>
          <w:rFonts w:asciiTheme="minorHAnsi" w:hAnsiTheme="minorHAnsi" w:cs="Tahoma"/>
        </w:rPr>
        <w:t>o ile przepisy odrębne</w:t>
      </w:r>
      <w:r w:rsidR="00755431" w:rsidRPr="00105783">
        <w:rPr>
          <w:rStyle w:val="Odwoanieprzypisudolnego"/>
          <w:rFonts w:asciiTheme="minorHAnsi" w:hAnsiTheme="minorHAnsi" w:cs="Tahoma"/>
        </w:rPr>
        <w:footnoteReference w:id="41"/>
      </w:r>
      <w:r w:rsidRPr="00105783">
        <w:rPr>
          <w:rFonts w:asciiTheme="minorHAnsi" w:hAnsiTheme="minorHAnsi" w:cs="Tahoma"/>
        </w:rPr>
        <w:t xml:space="preserve"> </w:t>
      </w:r>
      <w:r w:rsidR="00CA59C9" w:rsidRPr="00105783">
        <w:rPr>
          <w:rFonts w:asciiTheme="minorHAnsi" w:hAnsiTheme="minorHAnsi" w:cs="Tahoma"/>
        </w:rPr>
        <w:t xml:space="preserve"> </w:t>
      </w:r>
      <w:r w:rsidRPr="00105783">
        <w:rPr>
          <w:rFonts w:asciiTheme="minorHAnsi" w:hAnsiTheme="minorHAnsi" w:cs="Tahoma"/>
        </w:rPr>
        <w:t>nie stanowią inaczej</w:t>
      </w:r>
      <w:r w:rsidR="00926993" w:rsidRPr="00105783">
        <w:rPr>
          <w:rFonts w:asciiTheme="minorHAnsi" w:hAnsiTheme="minorHAnsi" w:cs="Tahoma"/>
        </w:rPr>
        <w:t>,</w:t>
      </w:r>
      <w:r w:rsidR="00926993" w:rsidRPr="00105783">
        <w:rPr>
          <w:rFonts w:asciiTheme="minorHAnsi" w:hAnsiTheme="minorHAnsi" w:cs="Calibri"/>
        </w:rPr>
        <w:t xml:space="preserve"> najpóźniej do 30 dni po zakończonej realizacji projektu</w:t>
      </w:r>
      <w:r w:rsidR="00926993" w:rsidRPr="00105783">
        <w:rPr>
          <w:rStyle w:val="Odwoanieprzypisudolnego"/>
          <w:rFonts w:asciiTheme="minorHAnsi" w:hAnsiTheme="minorHAnsi" w:cs="Calibri"/>
        </w:rPr>
        <w:footnoteReference w:id="42"/>
      </w:r>
      <w:r w:rsidR="00926993" w:rsidRPr="00105783">
        <w:rPr>
          <w:rFonts w:asciiTheme="minorHAnsi" w:hAnsiTheme="minorHAnsi" w:cs="Calibri"/>
        </w:rPr>
        <w:t>. W tytule przelewu Beneficjent wskazuje numer umowy o dofinansowanie oraz tytuł zwrotu</w:t>
      </w:r>
      <w:r w:rsidRPr="00105783">
        <w:rPr>
          <w:rFonts w:asciiTheme="minorHAnsi" w:hAnsiTheme="minorHAnsi" w:cs="Tahoma"/>
        </w:rPr>
        <w:t>.</w:t>
      </w:r>
    </w:p>
    <w:p w14:paraId="7BA25FB8" w14:textId="77777777" w:rsidR="000F2039" w:rsidRPr="00EB012B" w:rsidRDefault="00E14485" w:rsidP="00EB012B">
      <w:pPr>
        <w:pStyle w:val="xl33"/>
        <w:spacing w:before="120" w:after="120"/>
        <w:rPr>
          <w:rFonts w:asciiTheme="minorHAnsi" w:hAnsiTheme="minorHAnsi" w:cs="Calibri"/>
          <w:sz w:val="22"/>
          <w:szCs w:val="22"/>
        </w:rPr>
      </w:pPr>
      <w:r w:rsidRPr="00EB012B">
        <w:rPr>
          <w:rFonts w:asciiTheme="minorHAnsi" w:hAnsiTheme="minorHAnsi" w:cs="Calibri"/>
          <w:sz w:val="22"/>
          <w:szCs w:val="22"/>
        </w:rPr>
        <w:t xml:space="preserve">§ </w:t>
      </w:r>
      <w:r w:rsidR="00C53DE2" w:rsidRPr="00EB012B">
        <w:rPr>
          <w:rFonts w:asciiTheme="minorHAnsi" w:hAnsiTheme="minorHAnsi" w:cs="Calibri"/>
          <w:sz w:val="22"/>
          <w:szCs w:val="22"/>
        </w:rPr>
        <w:t>10</w:t>
      </w:r>
      <w:r w:rsidRPr="00EB012B">
        <w:rPr>
          <w:rFonts w:asciiTheme="minorHAnsi" w:hAnsiTheme="minorHAnsi" w:cs="Calibri"/>
          <w:sz w:val="22"/>
          <w:szCs w:val="22"/>
        </w:rPr>
        <w:t>.</w:t>
      </w:r>
    </w:p>
    <w:p w14:paraId="1F3F197F" w14:textId="21C76E8D" w:rsidR="00E14485" w:rsidRPr="00105783" w:rsidRDefault="00E14485" w:rsidP="00B7610C">
      <w:pPr>
        <w:numPr>
          <w:ilvl w:val="0"/>
          <w:numId w:val="48"/>
        </w:numPr>
        <w:autoSpaceDE w:val="0"/>
        <w:autoSpaceDN w:val="0"/>
        <w:spacing w:before="60" w:after="60" w:line="240" w:lineRule="auto"/>
        <w:ind w:left="284" w:hanging="284"/>
        <w:jc w:val="both"/>
        <w:rPr>
          <w:rFonts w:asciiTheme="minorHAnsi" w:eastAsia="Times New Roman" w:hAnsiTheme="minorHAnsi" w:cs="Calibri"/>
        </w:rPr>
      </w:pPr>
      <w:r w:rsidRPr="00105783">
        <w:rPr>
          <w:rFonts w:asciiTheme="minorHAnsi" w:eastAsia="Times New Roman" w:hAnsiTheme="minorHAnsi" w:cs="Calibri"/>
        </w:rPr>
        <w:t>Strony ustalają następujące warunki przekazania transzy dofinansowania, z zastrzeżeniem ust. 2-4:</w:t>
      </w:r>
    </w:p>
    <w:p w14:paraId="52C1D628" w14:textId="77777777" w:rsidR="00E14485" w:rsidRPr="00105783" w:rsidRDefault="00E14485" w:rsidP="00B7610C">
      <w:pPr>
        <w:numPr>
          <w:ilvl w:val="1"/>
          <w:numId w:val="48"/>
        </w:numPr>
        <w:tabs>
          <w:tab w:val="clear" w:pos="680"/>
          <w:tab w:val="left" w:pos="142"/>
          <w:tab w:val="num" w:pos="567"/>
        </w:tabs>
        <w:spacing w:before="60" w:after="60" w:line="240" w:lineRule="auto"/>
        <w:ind w:left="567" w:hanging="283"/>
        <w:jc w:val="both"/>
        <w:rPr>
          <w:rFonts w:asciiTheme="minorHAnsi" w:hAnsiTheme="minorHAnsi" w:cs="Calibri"/>
        </w:rPr>
      </w:pPr>
      <w:r w:rsidRPr="00105783">
        <w:rPr>
          <w:rFonts w:asciiTheme="minorHAnsi" w:hAnsiTheme="minorHAnsi" w:cs="Calibri"/>
        </w:rPr>
        <w:t xml:space="preserve">pierwsza transza dofinansowania jest </w:t>
      </w:r>
      <w:r w:rsidR="00C829D8" w:rsidRPr="00105783">
        <w:rPr>
          <w:rFonts w:asciiTheme="minorHAnsi" w:hAnsiTheme="minorHAnsi" w:cs="Calibri"/>
        </w:rPr>
        <w:t xml:space="preserve">przekazywana </w:t>
      </w:r>
      <w:r w:rsidRPr="00105783">
        <w:rPr>
          <w:rFonts w:asciiTheme="minorHAnsi" w:hAnsiTheme="minorHAnsi" w:cs="Calibri"/>
        </w:rPr>
        <w:t>w wysokości określon</w:t>
      </w:r>
      <w:r w:rsidR="00943F09" w:rsidRPr="00105783">
        <w:rPr>
          <w:rFonts w:asciiTheme="minorHAnsi" w:hAnsiTheme="minorHAnsi" w:cs="Calibri"/>
        </w:rPr>
        <w:t>ej</w:t>
      </w:r>
      <w:r w:rsidRPr="00105783">
        <w:rPr>
          <w:rFonts w:asciiTheme="minorHAnsi" w:hAnsiTheme="minorHAnsi" w:cs="Calibri"/>
        </w:rPr>
        <w:t xml:space="preserve"> </w:t>
      </w:r>
      <w:r w:rsidR="007F318E" w:rsidRPr="00105783">
        <w:rPr>
          <w:rFonts w:asciiTheme="minorHAnsi" w:hAnsiTheme="minorHAnsi" w:cs="Calibri"/>
        </w:rPr>
        <w:t>w</w:t>
      </w:r>
      <w:r w:rsidR="001D7B6A" w:rsidRPr="00105783">
        <w:rPr>
          <w:rFonts w:asciiTheme="minorHAnsi" w:hAnsiTheme="minorHAnsi" w:cs="Calibri"/>
        </w:rPr>
        <w:t xml:space="preserve"> </w:t>
      </w:r>
      <w:r w:rsidRPr="00105783">
        <w:rPr>
          <w:rFonts w:asciiTheme="minorHAnsi" w:hAnsiTheme="minorHAnsi" w:cs="Calibri"/>
        </w:rPr>
        <w:t>pierwszym wniosku o płatność</w:t>
      </w:r>
      <w:r w:rsidRPr="00105783">
        <w:rPr>
          <w:rFonts w:asciiTheme="minorHAnsi" w:hAnsiTheme="minorHAnsi" w:cs="Calibri"/>
          <w:i/>
        </w:rPr>
        <w:t xml:space="preserve">, </w:t>
      </w:r>
      <w:r w:rsidR="00C763A3" w:rsidRPr="00105783">
        <w:rPr>
          <w:rFonts w:asciiTheme="minorHAnsi" w:hAnsiTheme="minorHAnsi" w:cs="Calibri"/>
          <w:i/>
        </w:rPr>
        <w:t>pod warunkiem wniesienia zabezpieczenia, o którym mowa w §16 Umowy</w:t>
      </w:r>
      <w:r w:rsidRPr="00105783">
        <w:rPr>
          <w:rFonts w:asciiTheme="minorHAnsi" w:hAnsiTheme="minorHAnsi" w:cs="Calibri"/>
          <w:i/>
          <w:vertAlign w:val="superscript"/>
        </w:rPr>
        <w:footnoteReference w:id="43"/>
      </w:r>
      <w:r w:rsidRPr="00105783">
        <w:rPr>
          <w:rFonts w:asciiTheme="minorHAnsi" w:hAnsiTheme="minorHAnsi" w:cs="Calibri"/>
        </w:rPr>
        <w:t>;</w:t>
      </w:r>
    </w:p>
    <w:p w14:paraId="71419F22" w14:textId="20E6FF63" w:rsidR="00E14485" w:rsidRPr="00105783" w:rsidRDefault="002E1C69" w:rsidP="00B7610C">
      <w:pPr>
        <w:numPr>
          <w:ilvl w:val="1"/>
          <w:numId w:val="48"/>
        </w:numPr>
        <w:tabs>
          <w:tab w:val="clear" w:pos="680"/>
          <w:tab w:val="left" w:pos="142"/>
          <w:tab w:val="num" w:pos="567"/>
        </w:tabs>
        <w:spacing w:before="60" w:after="60" w:line="240" w:lineRule="auto"/>
        <w:ind w:left="567" w:hanging="283"/>
        <w:jc w:val="both"/>
        <w:rPr>
          <w:rFonts w:asciiTheme="minorHAnsi" w:hAnsiTheme="minorHAnsi" w:cs="Calibri"/>
        </w:rPr>
      </w:pPr>
      <w:r w:rsidRPr="00105783">
        <w:rPr>
          <w:rFonts w:asciiTheme="minorHAnsi" w:hAnsiTheme="minorHAnsi" w:cs="Calibri"/>
        </w:rPr>
        <w:t>kolejne transze dofinansowania są przekazywane w przypadku zadań rozliczanych na podstawie rzeczywiście poniesionych wydatków po złożeniu przez Beneficjenta i zatwierdzeniu przez Instytucję Zarządzającą wniosku o płatność zgodnie z §</w:t>
      </w:r>
      <w:r w:rsidR="000A5C43">
        <w:rPr>
          <w:rFonts w:asciiTheme="minorHAnsi" w:hAnsiTheme="minorHAnsi" w:cs="Calibri"/>
        </w:rPr>
        <w:t xml:space="preserve"> </w:t>
      </w:r>
      <w:r w:rsidRPr="00105783">
        <w:rPr>
          <w:rFonts w:asciiTheme="minorHAnsi" w:hAnsiTheme="minorHAnsi" w:cs="Calibri"/>
        </w:rPr>
        <w:t>12 ust. 1 i 2 Umowy, przy czym wypłata drugiej i kolejnych transz zaliczek jest uzależniona od rozliczenia co najmniej 70% łącznej kwoty dotychczas otrzymanych transz zaliczek, z zastrzeżeniem, że nie stwierdzono okoliczności, o</w:t>
      </w:r>
      <w:r w:rsidR="001C061B">
        <w:rPr>
          <w:rFonts w:asciiTheme="minorHAnsi" w:hAnsiTheme="minorHAnsi" w:cs="Calibri"/>
        </w:rPr>
        <w:t> </w:t>
      </w:r>
      <w:r w:rsidRPr="00105783">
        <w:rPr>
          <w:rFonts w:asciiTheme="minorHAnsi" w:hAnsiTheme="minorHAnsi" w:cs="Calibri"/>
        </w:rPr>
        <w:t xml:space="preserve">których mowa w § 26 ust. 1 Umowy. </w:t>
      </w:r>
      <w:r w:rsidRPr="00105783">
        <w:rPr>
          <w:rFonts w:asciiTheme="minorHAnsi" w:hAnsiTheme="minorHAnsi"/>
          <w:color w:val="000000"/>
        </w:rPr>
        <w:t xml:space="preserve">Rozliczenie zaliczki </w:t>
      </w:r>
      <w:r w:rsidRPr="00105783">
        <w:rPr>
          <w:rFonts w:asciiTheme="minorHAnsi" w:hAnsiTheme="minorHAnsi" w:cs="Calibri"/>
        </w:rPr>
        <w:t>w przypadku zadań rozliczanych na podstawie rzeczywiście poniesionych wydatków</w:t>
      </w:r>
      <w:r w:rsidRPr="00105783">
        <w:rPr>
          <w:rFonts w:asciiTheme="minorHAnsi" w:hAnsiTheme="minorHAnsi"/>
          <w:color w:val="000000"/>
        </w:rPr>
        <w:t xml:space="preserve"> polega na wykazaniu przez Beneficjenta wydatków kwalifikowalnych w złożonym wniosku o płatność lub na zwrocie zaliczki </w:t>
      </w:r>
      <w:r w:rsidRPr="00105783">
        <w:rPr>
          <w:rFonts w:asciiTheme="minorHAnsi" w:hAnsiTheme="minorHAnsi" w:cs="Calibri"/>
        </w:rPr>
        <w:t xml:space="preserve">na rachunek </w:t>
      </w:r>
      <w:r w:rsidR="00B70C02">
        <w:rPr>
          <w:rFonts w:asciiTheme="minorHAnsi" w:hAnsiTheme="minorHAnsi" w:cs="Calibri"/>
        </w:rPr>
        <w:t>płatniczy</w:t>
      </w:r>
      <w:r w:rsidR="00B70C02" w:rsidRPr="00105783">
        <w:rPr>
          <w:rFonts w:asciiTheme="minorHAnsi" w:hAnsiTheme="minorHAnsi" w:cs="Calibri"/>
        </w:rPr>
        <w:t xml:space="preserve"> </w:t>
      </w:r>
      <w:r w:rsidRPr="00105783">
        <w:rPr>
          <w:rFonts w:asciiTheme="minorHAnsi" w:hAnsiTheme="minorHAnsi" w:cs="Calibri"/>
        </w:rPr>
        <w:t xml:space="preserve">wskazany w </w:t>
      </w:r>
      <w:r w:rsidRPr="00CD1A35">
        <w:rPr>
          <w:rFonts w:asciiTheme="minorHAnsi" w:hAnsiTheme="minorHAnsi" w:cs="Calibri"/>
        </w:rPr>
        <w:t>§ 11 ust. 1</w:t>
      </w:r>
      <w:r w:rsidR="00371D05" w:rsidRPr="00CD1A35">
        <w:rPr>
          <w:rFonts w:asciiTheme="minorHAnsi" w:hAnsiTheme="minorHAnsi" w:cs="Calibri"/>
        </w:rPr>
        <w:t>0</w:t>
      </w:r>
      <w:r w:rsidRPr="00CD1A35">
        <w:rPr>
          <w:rFonts w:asciiTheme="minorHAnsi" w:hAnsiTheme="minorHAnsi"/>
          <w:color w:val="000000"/>
        </w:rPr>
        <w:t xml:space="preserve"> .</w:t>
      </w:r>
    </w:p>
    <w:p w14:paraId="7D82DD0D" w14:textId="77777777" w:rsidR="00762CE3" w:rsidRPr="00C40659" w:rsidRDefault="00860B8F" w:rsidP="00B7610C">
      <w:pPr>
        <w:pStyle w:val="Akapitzlist"/>
        <w:numPr>
          <w:ilvl w:val="1"/>
          <w:numId w:val="48"/>
        </w:numPr>
        <w:tabs>
          <w:tab w:val="clear" w:pos="680"/>
          <w:tab w:val="left" w:pos="142"/>
          <w:tab w:val="num" w:pos="567"/>
        </w:tabs>
        <w:spacing w:before="60" w:after="60"/>
        <w:ind w:left="567" w:hanging="283"/>
        <w:jc w:val="both"/>
        <w:rPr>
          <w:rFonts w:asciiTheme="minorHAnsi" w:eastAsia="Calibri" w:hAnsiTheme="minorHAnsi" w:cs="Calibri"/>
          <w:sz w:val="22"/>
          <w:szCs w:val="22"/>
          <w:lang w:eastAsia="en-US"/>
        </w:rPr>
      </w:pPr>
      <w:r w:rsidRPr="00105783">
        <w:rPr>
          <w:rFonts w:asciiTheme="minorHAnsi" w:eastAsia="Calibri" w:hAnsiTheme="minorHAnsi" w:cs="Calibri"/>
          <w:sz w:val="22"/>
          <w:szCs w:val="22"/>
          <w:lang w:eastAsia="en-US"/>
        </w:rPr>
        <w:t>w</w:t>
      </w:r>
      <w:r w:rsidR="00762CE3" w:rsidRPr="00105783">
        <w:rPr>
          <w:rFonts w:asciiTheme="minorHAnsi" w:eastAsia="Calibri" w:hAnsiTheme="minorHAnsi" w:cs="Calibri"/>
          <w:sz w:val="22"/>
          <w:szCs w:val="22"/>
          <w:lang w:eastAsia="en-US"/>
        </w:rPr>
        <w:t xml:space="preserve"> przypadku zadań rozliczanych w oparciu o stawki jednostkowe </w:t>
      </w:r>
      <w:r w:rsidR="00490386" w:rsidRPr="00105783">
        <w:rPr>
          <w:rFonts w:asciiTheme="minorHAnsi" w:eastAsia="Calibri" w:hAnsiTheme="minorHAnsi" w:cs="Calibri"/>
          <w:sz w:val="22"/>
          <w:szCs w:val="22"/>
          <w:lang w:eastAsia="en-US"/>
        </w:rPr>
        <w:t>kolejne transze dofinansow</w:t>
      </w:r>
      <w:r w:rsidR="00490386" w:rsidRPr="00C40659">
        <w:rPr>
          <w:rFonts w:asciiTheme="minorHAnsi" w:eastAsia="Calibri" w:hAnsiTheme="minorHAnsi" w:cs="Calibri"/>
          <w:sz w:val="22"/>
          <w:szCs w:val="22"/>
          <w:lang w:eastAsia="en-US"/>
        </w:rPr>
        <w:t xml:space="preserve">ania </w:t>
      </w:r>
      <w:r w:rsidR="00762CE3" w:rsidRPr="00C40659">
        <w:rPr>
          <w:rFonts w:asciiTheme="minorHAnsi" w:eastAsia="Calibri" w:hAnsiTheme="minorHAnsi" w:cs="Calibri"/>
          <w:sz w:val="22"/>
          <w:szCs w:val="22"/>
          <w:lang w:eastAsia="en-US"/>
        </w:rPr>
        <w:t>są przekazywane po zat</w:t>
      </w:r>
      <w:r w:rsidR="00B5039E" w:rsidRPr="00C40659">
        <w:rPr>
          <w:rFonts w:asciiTheme="minorHAnsi" w:eastAsia="Calibri" w:hAnsiTheme="minorHAnsi" w:cs="Calibri"/>
          <w:sz w:val="22"/>
          <w:szCs w:val="22"/>
          <w:lang w:eastAsia="en-US"/>
        </w:rPr>
        <w:t xml:space="preserve">wierdzeniu wniosku o płatność, </w:t>
      </w:r>
      <w:r w:rsidR="00762CE3" w:rsidRPr="00C40659">
        <w:rPr>
          <w:rFonts w:asciiTheme="minorHAnsi" w:eastAsia="Calibri" w:hAnsiTheme="minorHAnsi" w:cs="Calibri"/>
          <w:sz w:val="22"/>
          <w:szCs w:val="22"/>
          <w:lang w:eastAsia="en-US"/>
        </w:rPr>
        <w:t xml:space="preserve">w którym Beneficjent oświadczył, zgodnie </w:t>
      </w:r>
      <w:r w:rsidR="00762CE3" w:rsidRPr="00CD1A35">
        <w:rPr>
          <w:rFonts w:asciiTheme="minorHAnsi" w:eastAsia="Calibri" w:hAnsiTheme="minorHAnsi" w:cs="Calibri"/>
          <w:sz w:val="22"/>
          <w:szCs w:val="22"/>
          <w:lang w:eastAsia="en-US"/>
        </w:rPr>
        <w:t>z §</w:t>
      </w:r>
      <w:r w:rsidR="000A5C43" w:rsidRPr="00CD1A35">
        <w:rPr>
          <w:rFonts w:asciiTheme="minorHAnsi" w:eastAsia="Calibri" w:hAnsiTheme="minorHAnsi" w:cs="Calibri"/>
          <w:sz w:val="22"/>
          <w:szCs w:val="22"/>
          <w:lang w:eastAsia="en-US"/>
        </w:rPr>
        <w:t xml:space="preserve"> </w:t>
      </w:r>
      <w:r w:rsidR="00762CE3" w:rsidRPr="00CD1A35">
        <w:rPr>
          <w:rFonts w:asciiTheme="minorHAnsi" w:eastAsia="Calibri" w:hAnsiTheme="minorHAnsi" w:cs="Calibri"/>
          <w:sz w:val="22"/>
          <w:szCs w:val="22"/>
          <w:lang w:eastAsia="en-US"/>
        </w:rPr>
        <w:t>11 ust. 3</w:t>
      </w:r>
      <w:r w:rsidR="00762CE3" w:rsidRPr="00C40659">
        <w:rPr>
          <w:rFonts w:asciiTheme="minorHAnsi" w:eastAsia="Calibri" w:hAnsiTheme="minorHAnsi" w:cs="Calibri"/>
          <w:sz w:val="22"/>
          <w:szCs w:val="22"/>
          <w:lang w:eastAsia="en-US"/>
        </w:rPr>
        <w:t xml:space="preserve">, że wydatkował co najmniej 70% łącznej kwoty otrzymanych transz </w:t>
      </w:r>
      <w:r w:rsidRPr="00C40659">
        <w:rPr>
          <w:rFonts w:asciiTheme="minorHAnsi" w:eastAsia="Calibri" w:hAnsiTheme="minorHAnsi" w:cs="Calibri"/>
          <w:sz w:val="22"/>
          <w:szCs w:val="22"/>
          <w:lang w:eastAsia="en-US"/>
        </w:rPr>
        <w:t>zaliczek</w:t>
      </w:r>
      <w:r w:rsidR="00762CE3" w:rsidRPr="00C40659">
        <w:rPr>
          <w:rFonts w:asciiTheme="minorHAnsi" w:eastAsia="Calibri" w:hAnsiTheme="minorHAnsi" w:cs="Calibri"/>
          <w:sz w:val="22"/>
          <w:szCs w:val="22"/>
          <w:lang w:eastAsia="en-US"/>
        </w:rPr>
        <w:t>.</w:t>
      </w:r>
      <w:r w:rsidR="00D87E73" w:rsidRPr="00105783">
        <w:rPr>
          <w:rStyle w:val="Odwoanieprzypisudolnego"/>
          <w:rFonts w:asciiTheme="minorHAnsi" w:eastAsia="Calibri" w:hAnsiTheme="minorHAnsi" w:cs="Calibri"/>
          <w:sz w:val="22"/>
          <w:szCs w:val="22"/>
          <w:lang w:eastAsia="en-US"/>
        </w:rPr>
        <w:footnoteReference w:id="44"/>
      </w:r>
    </w:p>
    <w:p w14:paraId="206725C0" w14:textId="7551944D" w:rsidR="00E14485" w:rsidRPr="00105783" w:rsidRDefault="00E14485" w:rsidP="00B7610C">
      <w:pPr>
        <w:numPr>
          <w:ilvl w:val="0"/>
          <w:numId w:val="48"/>
        </w:numPr>
        <w:spacing w:before="60" w:after="60" w:line="240" w:lineRule="auto"/>
        <w:ind w:left="284" w:hanging="284"/>
        <w:jc w:val="both"/>
        <w:rPr>
          <w:rFonts w:asciiTheme="minorHAnsi" w:hAnsiTheme="minorHAnsi" w:cs="Calibri"/>
        </w:rPr>
      </w:pPr>
      <w:r w:rsidRPr="00105783">
        <w:rPr>
          <w:rFonts w:asciiTheme="minorHAnsi" w:hAnsiTheme="minorHAnsi" w:cs="Calibri"/>
        </w:rPr>
        <w:t xml:space="preserve">Transze dofinansowania są przekazywane na rachunek </w:t>
      </w:r>
      <w:r w:rsidR="00B70C02">
        <w:rPr>
          <w:rFonts w:asciiTheme="minorHAnsi" w:hAnsiTheme="minorHAnsi" w:cs="Calibri"/>
        </w:rPr>
        <w:t>płatniczy</w:t>
      </w:r>
      <w:r w:rsidRPr="00105783">
        <w:rPr>
          <w:rFonts w:asciiTheme="minorHAnsi" w:hAnsiTheme="minorHAnsi" w:cs="Calibri"/>
        </w:rPr>
        <w:t xml:space="preserve">, o którym mowa w § </w:t>
      </w:r>
      <w:r w:rsidR="00A72FE7" w:rsidRPr="00105783">
        <w:rPr>
          <w:rFonts w:asciiTheme="minorHAnsi" w:hAnsiTheme="minorHAnsi" w:cs="Calibri"/>
        </w:rPr>
        <w:t xml:space="preserve">9 </w:t>
      </w:r>
      <w:r w:rsidRPr="00105783">
        <w:rPr>
          <w:rFonts w:asciiTheme="minorHAnsi" w:hAnsiTheme="minorHAnsi" w:cs="Calibri"/>
        </w:rPr>
        <w:t>ust. 4</w:t>
      </w:r>
      <w:r w:rsidR="00A72FE7" w:rsidRPr="00105783">
        <w:rPr>
          <w:rFonts w:asciiTheme="minorHAnsi" w:hAnsiTheme="minorHAnsi" w:cs="Calibri"/>
        </w:rPr>
        <w:t xml:space="preserve"> </w:t>
      </w:r>
      <w:r w:rsidR="00AF11F9" w:rsidRPr="00105783">
        <w:rPr>
          <w:rFonts w:asciiTheme="minorHAnsi" w:hAnsiTheme="minorHAnsi" w:cs="Calibri"/>
        </w:rPr>
        <w:t>U</w:t>
      </w:r>
      <w:r w:rsidR="00A72FE7" w:rsidRPr="00105783">
        <w:rPr>
          <w:rFonts w:asciiTheme="minorHAnsi" w:hAnsiTheme="minorHAnsi" w:cs="Calibri"/>
        </w:rPr>
        <w:t>mowy</w:t>
      </w:r>
      <w:r w:rsidRPr="00105783">
        <w:rPr>
          <w:rFonts w:asciiTheme="minorHAnsi" w:hAnsiTheme="minorHAnsi" w:cs="Calibri"/>
        </w:rPr>
        <w:t xml:space="preserve">, </w:t>
      </w:r>
      <w:r w:rsidR="00DD740A" w:rsidRPr="00105783">
        <w:rPr>
          <w:rFonts w:asciiTheme="minorHAnsi" w:hAnsiTheme="minorHAnsi" w:cs="Calibri"/>
        </w:rPr>
        <w:t xml:space="preserve">w terminie </w:t>
      </w:r>
      <w:r w:rsidR="00A36A58" w:rsidRPr="00105783">
        <w:rPr>
          <w:rFonts w:asciiTheme="minorHAnsi" w:hAnsiTheme="minorHAnsi" w:cs="Calibri"/>
        </w:rPr>
        <w:t xml:space="preserve">umożliwiającym otrzymanie przez Beneficjenta planowanej transzy nie później niż </w:t>
      </w:r>
      <w:r w:rsidRPr="00105783">
        <w:rPr>
          <w:rFonts w:asciiTheme="minorHAnsi" w:hAnsiTheme="minorHAnsi" w:cs="Calibri"/>
        </w:rPr>
        <w:t>90 dni kalendarzowych od dnia przedłożenia wniosku o płatność, zgodnie z art.</w:t>
      </w:r>
      <w:r w:rsidR="001A1077" w:rsidRPr="00105783">
        <w:rPr>
          <w:rFonts w:asciiTheme="minorHAnsi" w:hAnsiTheme="minorHAnsi" w:cs="Calibri"/>
        </w:rPr>
        <w:t xml:space="preserve"> </w:t>
      </w:r>
      <w:r w:rsidRPr="00105783">
        <w:rPr>
          <w:rFonts w:asciiTheme="minorHAnsi" w:hAnsiTheme="minorHAnsi" w:cs="Calibri"/>
        </w:rPr>
        <w:t xml:space="preserve">132 ust.1 Rozporządzenia nr 1303/2013, </w:t>
      </w:r>
      <w:r w:rsidR="005A384A" w:rsidRPr="00105783">
        <w:rPr>
          <w:rFonts w:asciiTheme="minorHAnsi" w:hAnsiTheme="minorHAnsi" w:cs="Calibri"/>
        </w:rPr>
        <w:t xml:space="preserve">z zastrzeżeniem </w:t>
      </w:r>
      <w:r w:rsidRPr="00105783">
        <w:rPr>
          <w:rFonts w:asciiTheme="minorHAnsi" w:hAnsiTheme="minorHAnsi" w:cs="Calibri"/>
        </w:rPr>
        <w:t>uzasadnio</w:t>
      </w:r>
      <w:r w:rsidR="005A384A" w:rsidRPr="00105783">
        <w:rPr>
          <w:rFonts w:asciiTheme="minorHAnsi" w:hAnsiTheme="minorHAnsi" w:cs="Calibri"/>
        </w:rPr>
        <w:t>nych</w:t>
      </w:r>
      <w:r w:rsidRPr="00105783">
        <w:rPr>
          <w:rFonts w:asciiTheme="minorHAnsi" w:hAnsiTheme="minorHAnsi" w:cs="Calibri"/>
        </w:rPr>
        <w:t xml:space="preserve"> przypadk</w:t>
      </w:r>
      <w:r w:rsidR="005A384A" w:rsidRPr="00105783">
        <w:rPr>
          <w:rFonts w:asciiTheme="minorHAnsi" w:hAnsiTheme="minorHAnsi" w:cs="Calibri"/>
        </w:rPr>
        <w:t>ów</w:t>
      </w:r>
      <w:r w:rsidR="00955B4D" w:rsidRPr="00105783">
        <w:rPr>
          <w:rFonts w:asciiTheme="minorHAnsi" w:hAnsiTheme="minorHAnsi" w:cs="Calibri"/>
        </w:rPr>
        <w:t xml:space="preserve">, w których Instytucja Zarządzająca może wstrzymać </w:t>
      </w:r>
      <w:r w:rsidR="00D8159C" w:rsidRPr="00105783">
        <w:rPr>
          <w:rFonts w:asciiTheme="minorHAnsi" w:hAnsiTheme="minorHAnsi" w:cs="Calibri"/>
        </w:rPr>
        <w:t xml:space="preserve">bieg terminu na </w:t>
      </w:r>
      <w:r w:rsidR="00955B4D" w:rsidRPr="00105783">
        <w:rPr>
          <w:rFonts w:asciiTheme="minorHAnsi" w:hAnsiTheme="minorHAnsi" w:cs="Calibri"/>
        </w:rPr>
        <w:t xml:space="preserve">wypłatę środków do </w:t>
      </w:r>
      <w:r w:rsidR="004C0896" w:rsidRPr="00105783">
        <w:rPr>
          <w:rFonts w:asciiTheme="minorHAnsi" w:hAnsiTheme="minorHAnsi" w:cs="Calibri"/>
        </w:rPr>
        <w:t>Beneficjenta, o których</w:t>
      </w:r>
      <w:r w:rsidR="00955B4D" w:rsidRPr="00105783">
        <w:rPr>
          <w:rFonts w:asciiTheme="minorHAnsi" w:hAnsiTheme="minorHAnsi" w:cs="Calibri"/>
        </w:rPr>
        <w:t xml:space="preserve"> mowa</w:t>
      </w:r>
      <w:r w:rsidRPr="00105783">
        <w:rPr>
          <w:rFonts w:asciiTheme="minorHAnsi" w:hAnsiTheme="minorHAnsi" w:cs="Calibri"/>
        </w:rPr>
        <w:t xml:space="preserve"> w art.</w:t>
      </w:r>
      <w:r w:rsidR="001A1077" w:rsidRPr="00105783">
        <w:rPr>
          <w:rFonts w:asciiTheme="minorHAnsi" w:hAnsiTheme="minorHAnsi" w:cs="Calibri"/>
        </w:rPr>
        <w:t xml:space="preserve"> </w:t>
      </w:r>
      <w:r w:rsidRPr="00105783">
        <w:rPr>
          <w:rFonts w:asciiTheme="minorHAnsi" w:hAnsiTheme="minorHAnsi" w:cs="Calibri"/>
        </w:rPr>
        <w:t>132 ust.</w:t>
      </w:r>
      <w:r w:rsidR="004B1F76" w:rsidRPr="00105783">
        <w:rPr>
          <w:rFonts w:asciiTheme="minorHAnsi" w:hAnsiTheme="minorHAnsi" w:cs="Calibri"/>
        </w:rPr>
        <w:t xml:space="preserve"> </w:t>
      </w:r>
      <w:r w:rsidRPr="00105783">
        <w:rPr>
          <w:rFonts w:asciiTheme="minorHAnsi" w:hAnsiTheme="minorHAnsi" w:cs="Calibri"/>
        </w:rPr>
        <w:t xml:space="preserve">2 </w:t>
      </w:r>
      <w:r w:rsidR="00955B4D" w:rsidRPr="00105783">
        <w:rPr>
          <w:rFonts w:asciiTheme="minorHAnsi" w:hAnsiTheme="minorHAnsi" w:cs="Calibri"/>
        </w:rPr>
        <w:t xml:space="preserve">niniejszego </w:t>
      </w:r>
      <w:r w:rsidRPr="00105783">
        <w:rPr>
          <w:rFonts w:asciiTheme="minorHAnsi" w:hAnsiTheme="minorHAnsi" w:cs="Calibri"/>
        </w:rPr>
        <w:t>Rozporządzenia</w:t>
      </w:r>
      <w:r w:rsidR="00BC67E1" w:rsidRPr="00105783">
        <w:rPr>
          <w:rFonts w:asciiTheme="minorHAnsi" w:hAnsiTheme="minorHAnsi" w:cs="Calibri"/>
        </w:rPr>
        <w:t>:</w:t>
      </w:r>
    </w:p>
    <w:p w14:paraId="301FEB20" w14:textId="6BDE905C" w:rsidR="00E14485" w:rsidRPr="00105783" w:rsidRDefault="00471196" w:rsidP="00B7610C">
      <w:pPr>
        <w:numPr>
          <w:ilvl w:val="1"/>
          <w:numId w:val="48"/>
        </w:numPr>
        <w:tabs>
          <w:tab w:val="clear" w:pos="680"/>
          <w:tab w:val="num" w:pos="567"/>
        </w:tabs>
        <w:spacing w:before="60" w:after="60" w:line="240" w:lineRule="auto"/>
        <w:ind w:hanging="396"/>
        <w:jc w:val="both"/>
        <w:rPr>
          <w:rFonts w:asciiTheme="minorHAnsi" w:hAnsiTheme="minorHAnsi" w:cs="Calibri"/>
        </w:rPr>
      </w:pPr>
      <w:r w:rsidRPr="00105783">
        <w:rPr>
          <w:rFonts w:asciiTheme="minorHAnsi" w:hAnsiTheme="minorHAnsi" w:cs="Calibri"/>
        </w:rPr>
        <w:t xml:space="preserve">  </w:t>
      </w:r>
      <w:r w:rsidR="00E14485" w:rsidRPr="00105783">
        <w:rPr>
          <w:rFonts w:asciiTheme="minorHAnsi" w:hAnsiTheme="minorHAnsi" w:cs="Calibri"/>
        </w:rPr>
        <w:t>w zakresie środków, o których mowa w § 2 ust. 1 pkt 1</w:t>
      </w:r>
      <w:r w:rsidR="00A72FE7" w:rsidRPr="00105783">
        <w:rPr>
          <w:rFonts w:asciiTheme="minorHAnsi" w:hAnsiTheme="minorHAnsi" w:cs="Calibri"/>
        </w:rPr>
        <w:t xml:space="preserve"> </w:t>
      </w:r>
      <w:r w:rsidR="00AF11F9" w:rsidRPr="00105783">
        <w:rPr>
          <w:rFonts w:asciiTheme="minorHAnsi" w:hAnsiTheme="minorHAnsi" w:cs="Calibri"/>
        </w:rPr>
        <w:t>U</w:t>
      </w:r>
      <w:r w:rsidR="00A72FE7" w:rsidRPr="00105783">
        <w:rPr>
          <w:rFonts w:asciiTheme="minorHAnsi" w:hAnsiTheme="minorHAnsi" w:cs="Calibri"/>
        </w:rPr>
        <w:t>mowy</w:t>
      </w:r>
      <w:r w:rsidR="00E14485" w:rsidRPr="00105783">
        <w:rPr>
          <w:rFonts w:asciiTheme="minorHAnsi" w:hAnsiTheme="minorHAnsi" w:cs="Calibri"/>
        </w:rPr>
        <w:t>, w ter</w:t>
      </w:r>
      <w:r w:rsidR="00941D60" w:rsidRPr="00105783">
        <w:rPr>
          <w:rFonts w:asciiTheme="minorHAnsi" w:hAnsiTheme="minorHAnsi" w:cs="Calibri"/>
        </w:rPr>
        <w:t>minie płatności, o </w:t>
      </w:r>
      <w:r w:rsidR="00A72FE7" w:rsidRPr="00105783">
        <w:rPr>
          <w:rFonts w:asciiTheme="minorHAnsi" w:hAnsiTheme="minorHAnsi" w:cs="Calibri"/>
        </w:rPr>
        <w:t xml:space="preserve">którym mowa </w:t>
      </w:r>
      <w:r w:rsidR="00E14485" w:rsidRPr="00105783">
        <w:rPr>
          <w:rFonts w:asciiTheme="minorHAnsi" w:hAnsiTheme="minorHAnsi" w:cs="Calibri"/>
        </w:rPr>
        <w:t xml:space="preserve">w § 2 pkt 5 rozporządzenia Ministra Finansów z dnia 21 grudnia 2012 r. </w:t>
      </w:r>
      <w:r w:rsidR="00941D60" w:rsidRPr="00105783">
        <w:rPr>
          <w:rFonts w:asciiTheme="minorHAnsi" w:hAnsiTheme="minorHAnsi" w:cs="Calibri"/>
          <w:i/>
        </w:rPr>
        <w:t>w </w:t>
      </w:r>
      <w:r w:rsidR="00A72FE7" w:rsidRPr="00105783">
        <w:rPr>
          <w:rFonts w:asciiTheme="minorHAnsi" w:hAnsiTheme="minorHAnsi" w:cs="Calibri"/>
          <w:i/>
        </w:rPr>
        <w:t xml:space="preserve">sprawie płatności </w:t>
      </w:r>
      <w:r w:rsidR="00E14485" w:rsidRPr="00105783">
        <w:rPr>
          <w:rFonts w:asciiTheme="minorHAnsi" w:hAnsiTheme="minorHAnsi" w:cs="Calibri"/>
          <w:i/>
        </w:rPr>
        <w:t>w ramach programów finansowanych z udziałem środków europejskich oraz przekazywania informacji dotyczących tych płatności</w:t>
      </w:r>
      <w:r w:rsidR="00E14485" w:rsidRPr="00105783">
        <w:rPr>
          <w:rFonts w:asciiTheme="minorHAnsi" w:hAnsiTheme="minorHAnsi" w:cs="Calibri"/>
        </w:rPr>
        <w:t>, przy czym Instytucja Zarządzająca zobowiązuje się do przekazania Bankowi Gospodarstwa Krajowego zlecenia płatności w</w:t>
      </w:r>
      <w:r w:rsidR="001C061B">
        <w:rPr>
          <w:rFonts w:asciiTheme="minorHAnsi" w:hAnsiTheme="minorHAnsi" w:cs="Calibri"/>
        </w:rPr>
        <w:t> </w:t>
      </w:r>
      <w:r w:rsidR="00E14485" w:rsidRPr="00105783">
        <w:rPr>
          <w:rFonts w:asciiTheme="minorHAnsi" w:hAnsiTheme="minorHAnsi" w:cs="Calibri"/>
        </w:rPr>
        <w:t xml:space="preserve">terminie do </w:t>
      </w:r>
      <w:r w:rsidR="00193A59" w:rsidRPr="00105783">
        <w:rPr>
          <w:rFonts w:asciiTheme="minorHAnsi" w:hAnsiTheme="minorHAnsi" w:cs="Calibri"/>
        </w:rPr>
        <w:t xml:space="preserve">…. </w:t>
      </w:r>
      <w:r w:rsidR="00E14485" w:rsidRPr="00105783">
        <w:rPr>
          <w:rFonts w:asciiTheme="minorHAnsi" w:hAnsiTheme="minorHAnsi" w:cs="Calibri"/>
        </w:rPr>
        <w:t>dni</w:t>
      </w:r>
      <w:r w:rsidR="00E14485" w:rsidRPr="00105783">
        <w:rPr>
          <w:rFonts w:asciiTheme="minorHAnsi" w:hAnsiTheme="minorHAnsi" w:cs="Calibri"/>
          <w:vertAlign w:val="superscript"/>
        </w:rPr>
        <w:footnoteReference w:id="45"/>
      </w:r>
      <w:r w:rsidR="00E14485" w:rsidRPr="00105783">
        <w:rPr>
          <w:rFonts w:asciiTheme="minorHAnsi" w:hAnsiTheme="minorHAnsi" w:cs="Calibri"/>
        </w:rPr>
        <w:t xml:space="preserve"> roboczych od </w:t>
      </w:r>
      <w:r w:rsidR="00463513" w:rsidRPr="00105783">
        <w:rPr>
          <w:rFonts w:asciiTheme="minorHAnsi" w:hAnsiTheme="minorHAnsi" w:cs="Calibri"/>
        </w:rPr>
        <w:t xml:space="preserve">dnia zatwierdzenia pierwszego wniosku o płatność lub </w:t>
      </w:r>
      <w:r w:rsidR="00E14485" w:rsidRPr="00105783">
        <w:rPr>
          <w:rFonts w:asciiTheme="minorHAnsi" w:hAnsiTheme="minorHAnsi" w:cs="Calibri"/>
        </w:rPr>
        <w:t xml:space="preserve">dnia </w:t>
      </w:r>
      <w:r w:rsidR="00D90260" w:rsidRPr="00105783">
        <w:rPr>
          <w:rFonts w:asciiTheme="minorHAnsi" w:hAnsiTheme="minorHAnsi" w:cs="Calibri"/>
        </w:rPr>
        <w:t xml:space="preserve">zatwierdzenia </w:t>
      </w:r>
      <w:r w:rsidR="00E14485" w:rsidRPr="00105783">
        <w:rPr>
          <w:rFonts w:asciiTheme="minorHAnsi" w:hAnsiTheme="minorHAnsi" w:cs="Calibri"/>
        </w:rPr>
        <w:t xml:space="preserve">przez nią wniosku o płatność </w:t>
      </w:r>
      <w:r w:rsidR="00D90260" w:rsidRPr="00105783">
        <w:rPr>
          <w:rFonts w:asciiTheme="minorHAnsi" w:hAnsiTheme="minorHAnsi" w:cs="Calibri"/>
        </w:rPr>
        <w:t>wnioskującego o kolejną</w:t>
      </w:r>
      <w:r w:rsidR="00E14485" w:rsidRPr="00105783">
        <w:rPr>
          <w:rFonts w:asciiTheme="minorHAnsi" w:hAnsiTheme="minorHAnsi" w:cs="Calibri"/>
        </w:rPr>
        <w:t xml:space="preserve"> transzę dofinansowania;</w:t>
      </w:r>
    </w:p>
    <w:p w14:paraId="538C0330" w14:textId="77777777" w:rsidR="00E14485" w:rsidRPr="00105783" w:rsidRDefault="00471196" w:rsidP="00B7610C">
      <w:pPr>
        <w:numPr>
          <w:ilvl w:val="1"/>
          <w:numId w:val="48"/>
        </w:numPr>
        <w:tabs>
          <w:tab w:val="clear" w:pos="680"/>
          <w:tab w:val="num" w:pos="567"/>
        </w:tabs>
        <w:spacing w:before="60" w:after="60" w:line="240" w:lineRule="auto"/>
        <w:ind w:hanging="396"/>
        <w:jc w:val="both"/>
        <w:rPr>
          <w:rFonts w:asciiTheme="minorHAnsi" w:hAnsiTheme="minorHAnsi" w:cs="Calibri"/>
        </w:rPr>
      </w:pPr>
      <w:r w:rsidRPr="00105783">
        <w:rPr>
          <w:rFonts w:asciiTheme="minorHAnsi" w:hAnsiTheme="minorHAnsi" w:cs="Calibri"/>
        </w:rPr>
        <w:t xml:space="preserve">  </w:t>
      </w:r>
      <w:r w:rsidR="00E14485" w:rsidRPr="00105783">
        <w:rPr>
          <w:rFonts w:asciiTheme="minorHAnsi" w:hAnsiTheme="minorHAnsi" w:cs="Calibri"/>
        </w:rPr>
        <w:t>w zakresie środków, o których mowa w § 2 ust. 1 pkt 2</w:t>
      </w:r>
      <w:r w:rsidR="00A72FE7" w:rsidRPr="00105783">
        <w:rPr>
          <w:rFonts w:asciiTheme="minorHAnsi" w:hAnsiTheme="minorHAnsi" w:cs="Calibri"/>
        </w:rPr>
        <w:t xml:space="preserve"> </w:t>
      </w:r>
      <w:r w:rsidR="00AF11F9" w:rsidRPr="00105783">
        <w:rPr>
          <w:rFonts w:asciiTheme="minorHAnsi" w:hAnsiTheme="minorHAnsi" w:cs="Calibri"/>
        </w:rPr>
        <w:t>U</w:t>
      </w:r>
      <w:r w:rsidR="00A72FE7" w:rsidRPr="00105783">
        <w:rPr>
          <w:rFonts w:asciiTheme="minorHAnsi" w:hAnsiTheme="minorHAnsi" w:cs="Calibri"/>
        </w:rPr>
        <w:t>mowy</w:t>
      </w:r>
      <w:r w:rsidR="00941D60" w:rsidRPr="00105783">
        <w:rPr>
          <w:rFonts w:asciiTheme="minorHAnsi" w:hAnsiTheme="minorHAnsi" w:cs="Calibri"/>
        </w:rPr>
        <w:t>, w terminie płatności, o </w:t>
      </w:r>
      <w:r w:rsidR="00E14485" w:rsidRPr="00105783">
        <w:rPr>
          <w:rFonts w:asciiTheme="minorHAnsi" w:hAnsiTheme="minorHAnsi" w:cs="Calibri"/>
        </w:rPr>
        <w:t>którym mowa w pkt 1.</w:t>
      </w:r>
    </w:p>
    <w:p w14:paraId="3D633D1A" w14:textId="76895D80" w:rsidR="00E14485" w:rsidRPr="00105783" w:rsidRDefault="00E14485" w:rsidP="00B7610C">
      <w:pPr>
        <w:numPr>
          <w:ilvl w:val="0"/>
          <w:numId w:val="48"/>
        </w:numPr>
        <w:tabs>
          <w:tab w:val="left" w:pos="142"/>
        </w:tabs>
        <w:spacing w:before="60" w:after="60" w:line="240" w:lineRule="auto"/>
        <w:ind w:left="284" w:hanging="284"/>
        <w:jc w:val="both"/>
        <w:rPr>
          <w:rFonts w:asciiTheme="minorHAnsi" w:hAnsiTheme="minorHAnsi" w:cs="Calibri"/>
        </w:rPr>
      </w:pPr>
      <w:r w:rsidRPr="00105783">
        <w:rPr>
          <w:rFonts w:asciiTheme="minorHAnsi" w:hAnsiTheme="minorHAnsi" w:cs="Calibri"/>
        </w:rPr>
        <w:lastRenderedPageBreak/>
        <w:t>W przypadku niemożliwości dokonania wypłaty transzy dofinansowania spowodowanej okresowym brakiem środków, o których mowa w § 2 ust. 1</w:t>
      </w:r>
      <w:r w:rsidR="00A72FE7" w:rsidRPr="00105783">
        <w:rPr>
          <w:rFonts w:asciiTheme="minorHAnsi" w:hAnsiTheme="minorHAnsi" w:cs="Calibri"/>
        </w:rPr>
        <w:t xml:space="preserve"> </w:t>
      </w:r>
      <w:r w:rsidR="00AF11F9" w:rsidRPr="00105783">
        <w:rPr>
          <w:rFonts w:asciiTheme="minorHAnsi" w:hAnsiTheme="minorHAnsi" w:cs="Calibri"/>
        </w:rPr>
        <w:t>U</w:t>
      </w:r>
      <w:r w:rsidR="00A72FE7" w:rsidRPr="00105783">
        <w:rPr>
          <w:rFonts w:asciiTheme="minorHAnsi" w:hAnsiTheme="minorHAnsi" w:cs="Calibri"/>
        </w:rPr>
        <w:t>mowy</w:t>
      </w:r>
      <w:r w:rsidRPr="00105783">
        <w:rPr>
          <w:rFonts w:asciiTheme="minorHAnsi" w:hAnsiTheme="minorHAnsi" w:cs="Calibri"/>
        </w:rPr>
        <w:t xml:space="preserve"> Beneficjent ma prawo renegocjować harmonogram realizacji </w:t>
      </w:r>
      <w:r w:rsidR="001217D9" w:rsidRPr="00105783">
        <w:rPr>
          <w:rFonts w:asciiTheme="minorHAnsi" w:hAnsiTheme="minorHAnsi" w:cs="Calibri"/>
        </w:rPr>
        <w:t>P</w:t>
      </w:r>
      <w:r w:rsidRPr="00105783">
        <w:rPr>
          <w:rFonts w:asciiTheme="minorHAnsi" w:hAnsiTheme="minorHAnsi" w:cs="Calibri"/>
        </w:rPr>
        <w:t xml:space="preserve">rojektu i harmonogram płatności, o których mowa w § 4 ust. 1 pkt </w:t>
      </w:r>
      <w:r w:rsidR="006A4402">
        <w:rPr>
          <w:rFonts w:asciiTheme="minorHAnsi" w:hAnsiTheme="minorHAnsi" w:cs="Calibri"/>
        </w:rPr>
        <w:t>4</w:t>
      </w:r>
      <w:r w:rsidRPr="00105783">
        <w:rPr>
          <w:rFonts w:asciiTheme="minorHAnsi" w:hAnsiTheme="minorHAnsi" w:cs="Calibri"/>
        </w:rPr>
        <w:t xml:space="preserve"> i § </w:t>
      </w:r>
      <w:r w:rsidR="009660D3" w:rsidRPr="00105783">
        <w:rPr>
          <w:rFonts w:asciiTheme="minorHAnsi" w:hAnsiTheme="minorHAnsi" w:cs="Calibri"/>
        </w:rPr>
        <w:t xml:space="preserve">9 </w:t>
      </w:r>
      <w:r w:rsidRPr="00105783">
        <w:rPr>
          <w:rFonts w:asciiTheme="minorHAnsi" w:hAnsiTheme="minorHAnsi" w:cs="Calibri"/>
        </w:rPr>
        <w:t>ust. 1</w:t>
      </w:r>
      <w:r w:rsidR="009660D3" w:rsidRPr="00105783">
        <w:rPr>
          <w:rFonts w:asciiTheme="minorHAnsi" w:hAnsiTheme="minorHAnsi" w:cs="Calibri"/>
        </w:rPr>
        <w:t xml:space="preserve"> </w:t>
      </w:r>
      <w:r w:rsidR="00AF11F9" w:rsidRPr="00105783">
        <w:rPr>
          <w:rFonts w:asciiTheme="minorHAnsi" w:hAnsiTheme="minorHAnsi" w:cs="Calibri"/>
        </w:rPr>
        <w:t>U</w:t>
      </w:r>
      <w:r w:rsidR="009660D3" w:rsidRPr="00105783">
        <w:rPr>
          <w:rFonts w:asciiTheme="minorHAnsi" w:hAnsiTheme="minorHAnsi" w:cs="Calibri"/>
        </w:rPr>
        <w:t>mowy</w:t>
      </w:r>
      <w:r w:rsidRPr="00105783">
        <w:rPr>
          <w:rFonts w:asciiTheme="minorHAnsi" w:hAnsiTheme="minorHAnsi" w:cs="Calibri"/>
        </w:rPr>
        <w:t>.</w:t>
      </w:r>
    </w:p>
    <w:p w14:paraId="232BE12B" w14:textId="77777777" w:rsidR="009B576A" w:rsidRPr="00105783" w:rsidRDefault="009B576A" w:rsidP="00B7610C">
      <w:pPr>
        <w:numPr>
          <w:ilvl w:val="0"/>
          <w:numId w:val="48"/>
        </w:numPr>
        <w:spacing w:before="60" w:after="60" w:line="240" w:lineRule="auto"/>
        <w:jc w:val="both"/>
        <w:rPr>
          <w:rFonts w:asciiTheme="minorHAnsi" w:hAnsiTheme="minorHAnsi" w:cs="Calibri"/>
        </w:rPr>
      </w:pPr>
      <w:r w:rsidRPr="00105783">
        <w:rPr>
          <w:rFonts w:asciiTheme="minorHAnsi" w:hAnsiTheme="minorHAnsi" w:cs="Calibri"/>
        </w:rPr>
        <w:t xml:space="preserve">Instytucja Zarządzająca może zawiesić wypłatę transzy dofinansowania, </w:t>
      </w:r>
      <w:r w:rsidR="002E1C69" w:rsidRPr="00105783">
        <w:rPr>
          <w:rFonts w:asciiTheme="minorHAnsi" w:hAnsiTheme="minorHAnsi" w:cs="Calibri"/>
        </w:rPr>
        <w:t xml:space="preserve"> w przypadku gdy:</w:t>
      </w:r>
    </w:p>
    <w:p w14:paraId="6569F67A" w14:textId="77777777" w:rsidR="009B576A" w:rsidRPr="00105783" w:rsidRDefault="009B576A" w:rsidP="00B7610C">
      <w:pPr>
        <w:numPr>
          <w:ilvl w:val="1"/>
          <w:numId w:val="48"/>
        </w:numPr>
        <w:spacing w:before="60" w:after="60" w:line="240" w:lineRule="auto"/>
        <w:jc w:val="both"/>
        <w:rPr>
          <w:rFonts w:asciiTheme="minorHAnsi" w:hAnsiTheme="minorHAnsi" w:cs="Calibri"/>
        </w:rPr>
      </w:pPr>
      <w:r w:rsidRPr="00105783">
        <w:rPr>
          <w:rFonts w:asciiTheme="minorHAnsi" w:hAnsiTheme="minorHAnsi" w:cs="Calibri"/>
        </w:rPr>
        <w:t xml:space="preserve">zachodzi uzasadnione podejrzenie, że </w:t>
      </w:r>
      <w:r w:rsidR="00B92C7C" w:rsidRPr="00105783">
        <w:rPr>
          <w:rFonts w:asciiTheme="minorHAnsi" w:hAnsiTheme="minorHAnsi" w:cs="Calibri"/>
        </w:rPr>
        <w:t xml:space="preserve">przed zawarciem niniejszej umowy lub w toku realizacji Projektu </w:t>
      </w:r>
      <w:r w:rsidRPr="00105783">
        <w:rPr>
          <w:rFonts w:asciiTheme="minorHAnsi" w:hAnsiTheme="minorHAnsi" w:cs="Calibri"/>
        </w:rPr>
        <w:t xml:space="preserve"> doszło do powstania poważnych nieprawidłowości, o których mowa w § 26 ust. 1;</w:t>
      </w:r>
    </w:p>
    <w:p w14:paraId="2D218794" w14:textId="77777777" w:rsidR="009B576A" w:rsidRPr="00105783" w:rsidRDefault="009B576A" w:rsidP="00B7610C">
      <w:pPr>
        <w:numPr>
          <w:ilvl w:val="1"/>
          <w:numId w:val="48"/>
        </w:numPr>
        <w:spacing w:before="60" w:after="60" w:line="240" w:lineRule="auto"/>
        <w:jc w:val="both"/>
        <w:rPr>
          <w:rFonts w:asciiTheme="minorHAnsi" w:hAnsiTheme="minorHAnsi" w:cs="Calibri"/>
        </w:rPr>
      </w:pPr>
      <w:r w:rsidRPr="00105783">
        <w:rPr>
          <w:rFonts w:asciiTheme="minorHAnsi" w:hAnsiTheme="minorHAnsi" w:cs="Calibri"/>
        </w:rPr>
        <w:t xml:space="preserve">postęp rzeczowy Projektu odbiega od harmonogramu realizacji Projektu określonego we Wniosku w stopniu zagrażającym osiągnięciu wskaźników, o których mowa w § </w:t>
      </w:r>
      <w:r w:rsidR="005B6624" w:rsidRPr="00105783">
        <w:rPr>
          <w:rFonts w:asciiTheme="minorHAnsi" w:hAnsiTheme="minorHAnsi" w:cs="Calibri"/>
        </w:rPr>
        <w:t xml:space="preserve">4 </w:t>
      </w:r>
      <w:r w:rsidRPr="00105783">
        <w:rPr>
          <w:rFonts w:asciiTheme="minorHAnsi" w:hAnsiTheme="minorHAnsi" w:cs="Calibri"/>
        </w:rPr>
        <w:t xml:space="preserve">ust. </w:t>
      </w:r>
      <w:r w:rsidR="005B6624" w:rsidRPr="00105783">
        <w:rPr>
          <w:rFonts w:asciiTheme="minorHAnsi" w:hAnsiTheme="minorHAnsi" w:cs="Calibri"/>
        </w:rPr>
        <w:t>1 pkt 1</w:t>
      </w:r>
      <w:r w:rsidRPr="00105783">
        <w:rPr>
          <w:rFonts w:asciiTheme="minorHAnsi" w:hAnsiTheme="minorHAnsi" w:cs="Calibri"/>
        </w:rPr>
        <w:t>;</w:t>
      </w:r>
    </w:p>
    <w:p w14:paraId="7A5B09C3" w14:textId="77777777" w:rsidR="00E840BA" w:rsidRPr="00105783" w:rsidRDefault="009B576A" w:rsidP="00B7610C">
      <w:pPr>
        <w:numPr>
          <w:ilvl w:val="1"/>
          <w:numId w:val="48"/>
        </w:numPr>
        <w:spacing w:before="60" w:after="60" w:line="240" w:lineRule="auto"/>
        <w:jc w:val="both"/>
        <w:rPr>
          <w:rFonts w:asciiTheme="minorHAnsi" w:hAnsiTheme="minorHAnsi" w:cs="Calibri"/>
        </w:rPr>
      </w:pPr>
      <w:r w:rsidRPr="00105783">
        <w:rPr>
          <w:rFonts w:asciiTheme="minorHAnsi" w:hAnsiTheme="minorHAnsi" w:cs="Calibri"/>
        </w:rPr>
        <w:t>Beneficjent dysponuje środkami niezbędnymi do realizacji Projektu w kolejnym okresie rozliczeniowym</w:t>
      </w:r>
      <w:r w:rsidR="00D90260" w:rsidRPr="00105783">
        <w:rPr>
          <w:rFonts w:asciiTheme="minorHAnsi" w:hAnsiTheme="minorHAnsi" w:cs="Calibri"/>
        </w:rPr>
        <w:t>.</w:t>
      </w:r>
    </w:p>
    <w:p w14:paraId="1192653E" w14:textId="77777777" w:rsidR="004C19C0" w:rsidRPr="00105783" w:rsidRDefault="00E14485" w:rsidP="00B7610C">
      <w:pPr>
        <w:numPr>
          <w:ilvl w:val="0"/>
          <w:numId w:val="48"/>
        </w:numPr>
        <w:spacing w:before="60" w:after="60" w:line="240" w:lineRule="auto"/>
        <w:ind w:left="284" w:hanging="284"/>
        <w:jc w:val="both"/>
        <w:rPr>
          <w:rFonts w:asciiTheme="minorHAnsi" w:hAnsiTheme="minorHAnsi" w:cs="Calibri"/>
        </w:rPr>
      </w:pPr>
      <w:r w:rsidRPr="00105783">
        <w:rPr>
          <w:rFonts w:asciiTheme="minorHAnsi" w:hAnsiTheme="minorHAnsi" w:cs="Calibri"/>
        </w:rPr>
        <w:t xml:space="preserve">Instytucja Zarządzająca </w:t>
      </w:r>
      <w:r w:rsidR="00BA552D" w:rsidRPr="00105783">
        <w:rPr>
          <w:rFonts w:asciiTheme="minorHAnsi" w:hAnsiTheme="minorHAnsi" w:cs="Calibri"/>
        </w:rPr>
        <w:t xml:space="preserve">pisemnie </w:t>
      </w:r>
      <w:r w:rsidRPr="00105783">
        <w:rPr>
          <w:rFonts w:asciiTheme="minorHAnsi" w:hAnsiTheme="minorHAnsi" w:cs="Calibri"/>
        </w:rPr>
        <w:t>informuje Beneficjenta</w:t>
      </w:r>
      <w:r w:rsidR="00E507A5" w:rsidRPr="00105783">
        <w:rPr>
          <w:rFonts w:asciiTheme="minorHAnsi" w:hAnsiTheme="minorHAnsi" w:cs="Calibri"/>
        </w:rPr>
        <w:t xml:space="preserve"> </w:t>
      </w:r>
      <w:r w:rsidRPr="00105783">
        <w:rPr>
          <w:rFonts w:asciiTheme="minorHAnsi" w:hAnsiTheme="minorHAnsi" w:cs="Calibri"/>
        </w:rPr>
        <w:t>o zawieszeniu wypłaty transzy dofinansowania i jego przyczynach.</w:t>
      </w:r>
    </w:p>
    <w:p w14:paraId="3842C87A" w14:textId="77777777" w:rsidR="000F2039" w:rsidRPr="00105783" w:rsidRDefault="00DD45B1" w:rsidP="00EB012B">
      <w:pPr>
        <w:keepNext/>
        <w:spacing w:before="120" w:after="120" w:line="240" w:lineRule="auto"/>
        <w:jc w:val="center"/>
        <w:rPr>
          <w:rFonts w:asciiTheme="minorHAnsi" w:hAnsiTheme="minorHAnsi" w:cs="Calibri"/>
          <w:b/>
        </w:rPr>
      </w:pPr>
      <w:bookmarkStart w:id="7" w:name="_Hlk43122496"/>
      <w:r w:rsidRPr="00105783">
        <w:rPr>
          <w:rFonts w:asciiTheme="minorHAnsi" w:hAnsiTheme="minorHAnsi" w:cs="Calibri"/>
          <w:b/>
        </w:rPr>
        <w:t>Rozliczenie dofinansowania</w:t>
      </w:r>
    </w:p>
    <w:p w14:paraId="7511B8B3" w14:textId="77777777" w:rsidR="00E14485" w:rsidRPr="00EB012B" w:rsidRDefault="00E14485" w:rsidP="00EB012B">
      <w:pPr>
        <w:pStyle w:val="xl33"/>
        <w:spacing w:before="120" w:after="120"/>
        <w:rPr>
          <w:rFonts w:asciiTheme="minorHAnsi" w:hAnsiTheme="minorHAnsi" w:cs="Calibri"/>
          <w:sz w:val="22"/>
          <w:szCs w:val="22"/>
        </w:rPr>
      </w:pPr>
      <w:r w:rsidRPr="00EB012B">
        <w:rPr>
          <w:rFonts w:asciiTheme="minorHAnsi" w:hAnsiTheme="minorHAnsi" w:cs="Calibri"/>
          <w:sz w:val="22"/>
          <w:szCs w:val="22"/>
        </w:rPr>
        <w:t xml:space="preserve">§ </w:t>
      </w:r>
      <w:r w:rsidR="00C53DE2" w:rsidRPr="00EB012B">
        <w:rPr>
          <w:rFonts w:asciiTheme="minorHAnsi" w:hAnsiTheme="minorHAnsi" w:cs="Calibri"/>
          <w:sz w:val="22"/>
          <w:szCs w:val="22"/>
        </w:rPr>
        <w:t>11</w:t>
      </w:r>
      <w:r w:rsidRPr="00EB012B">
        <w:rPr>
          <w:rFonts w:asciiTheme="minorHAnsi" w:hAnsiTheme="minorHAnsi" w:cs="Calibri"/>
          <w:sz w:val="22"/>
          <w:szCs w:val="22"/>
        </w:rPr>
        <w:t>.</w:t>
      </w:r>
    </w:p>
    <w:p w14:paraId="43E796B3" w14:textId="5CB74352" w:rsidR="00AA124C" w:rsidRPr="00105783" w:rsidRDefault="002E11F3" w:rsidP="00B7610C">
      <w:pPr>
        <w:pStyle w:val="Akapitzlist"/>
        <w:numPr>
          <w:ilvl w:val="0"/>
          <w:numId w:val="37"/>
        </w:numPr>
        <w:spacing w:before="60" w:after="60"/>
        <w:ind w:left="284" w:hanging="284"/>
        <w:jc w:val="both"/>
        <w:rPr>
          <w:rFonts w:asciiTheme="minorHAnsi" w:hAnsiTheme="minorHAnsi" w:cs="Calibri"/>
          <w:sz w:val="22"/>
          <w:szCs w:val="22"/>
        </w:rPr>
      </w:pPr>
      <w:r w:rsidRPr="00105783">
        <w:rPr>
          <w:rFonts w:asciiTheme="minorHAnsi" w:hAnsiTheme="minorHAnsi" w:cs="Calibri"/>
          <w:sz w:val="22"/>
          <w:szCs w:val="22"/>
        </w:rPr>
        <w:t xml:space="preserve">Beneficjent składa pierwszy wniosek o płatność, będący podstawą wypłaty pierwszej transzy dofinansowania, zgodnie § </w:t>
      </w:r>
      <w:r w:rsidR="009660D3" w:rsidRPr="00105783">
        <w:rPr>
          <w:rFonts w:asciiTheme="minorHAnsi" w:hAnsiTheme="minorHAnsi" w:cs="Calibri"/>
          <w:sz w:val="22"/>
          <w:szCs w:val="22"/>
        </w:rPr>
        <w:t xml:space="preserve">10 </w:t>
      </w:r>
      <w:r w:rsidRPr="00105783">
        <w:rPr>
          <w:rFonts w:asciiTheme="minorHAnsi" w:hAnsiTheme="minorHAnsi" w:cs="Calibri"/>
          <w:sz w:val="22"/>
          <w:szCs w:val="22"/>
        </w:rPr>
        <w:t>ust. 1 pkt 1</w:t>
      </w:r>
      <w:r w:rsidR="009660D3" w:rsidRPr="00105783">
        <w:rPr>
          <w:rFonts w:asciiTheme="minorHAnsi" w:hAnsiTheme="minorHAnsi" w:cs="Calibri"/>
          <w:sz w:val="22"/>
          <w:szCs w:val="22"/>
        </w:rPr>
        <w:t xml:space="preserve"> </w:t>
      </w:r>
      <w:r w:rsidR="00E9417D" w:rsidRPr="00105783">
        <w:rPr>
          <w:rFonts w:asciiTheme="minorHAnsi" w:hAnsiTheme="minorHAnsi" w:cs="Calibri"/>
          <w:sz w:val="22"/>
          <w:szCs w:val="22"/>
        </w:rPr>
        <w:t>U</w:t>
      </w:r>
      <w:r w:rsidR="009660D3" w:rsidRPr="00105783">
        <w:rPr>
          <w:rFonts w:asciiTheme="minorHAnsi" w:hAnsiTheme="minorHAnsi" w:cs="Calibri"/>
          <w:sz w:val="22"/>
          <w:szCs w:val="22"/>
        </w:rPr>
        <w:t>mowy</w:t>
      </w:r>
      <w:r w:rsidRPr="00105783">
        <w:rPr>
          <w:rFonts w:asciiTheme="minorHAnsi" w:hAnsiTheme="minorHAnsi" w:cs="Calibri"/>
          <w:sz w:val="22"/>
          <w:szCs w:val="22"/>
        </w:rPr>
        <w:t xml:space="preserve">, po podpisaniu niniejszej </w:t>
      </w:r>
      <w:r w:rsidR="00E9417D" w:rsidRPr="00105783">
        <w:rPr>
          <w:rFonts w:asciiTheme="minorHAnsi" w:hAnsiTheme="minorHAnsi" w:cs="Calibri"/>
          <w:sz w:val="22"/>
          <w:szCs w:val="22"/>
        </w:rPr>
        <w:t>U</w:t>
      </w:r>
      <w:r w:rsidRPr="00105783">
        <w:rPr>
          <w:rFonts w:asciiTheme="minorHAnsi" w:hAnsiTheme="minorHAnsi" w:cs="Calibri"/>
          <w:sz w:val="22"/>
          <w:szCs w:val="22"/>
        </w:rPr>
        <w:t>mowy</w:t>
      </w:r>
      <w:r w:rsidR="00E14485" w:rsidRPr="00105783">
        <w:rPr>
          <w:rFonts w:asciiTheme="minorHAnsi" w:hAnsiTheme="minorHAnsi" w:cs="Calibri"/>
          <w:sz w:val="22"/>
          <w:szCs w:val="22"/>
        </w:rPr>
        <w:t>, zgodnie z harmonogramem płatności stanowiącym</w:t>
      </w:r>
      <w:r w:rsidR="00364869" w:rsidRPr="00105783">
        <w:rPr>
          <w:rFonts w:asciiTheme="minorHAnsi" w:hAnsiTheme="minorHAnsi" w:cs="Calibri"/>
          <w:sz w:val="22"/>
          <w:szCs w:val="22"/>
        </w:rPr>
        <w:t xml:space="preserve"> załącznik nr 4</w:t>
      </w:r>
      <w:r w:rsidR="00661AF3" w:rsidRPr="00105783">
        <w:rPr>
          <w:rFonts w:asciiTheme="minorHAnsi" w:hAnsiTheme="minorHAnsi" w:cs="Calibri"/>
          <w:sz w:val="22"/>
          <w:szCs w:val="22"/>
        </w:rPr>
        <w:t xml:space="preserve"> do </w:t>
      </w:r>
      <w:r w:rsidR="00E9417D" w:rsidRPr="00105783">
        <w:rPr>
          <w:rFonts w:asciiTheme="minorHAnsi" w:hAnsiTheme="minorHAnsi" w:cs="Calibri"/>
          <w:sz w:val="22"/>
          <w:szCs w:val="22"/>
        </w:rPr>
        <w:t>U</w:t>
      </w:r>
      <w:r w:rsidR="00661AF3" w:rsidRPr="00105783">
        <w:rPr>
          <w:rFonts w:asciiTheme="minorHAnsi" w:hAnsiTheme="minorHAnsi" w:cs="Calibri"/>
          <w:sz w:val="22"/>
          <w:szCs w:val="22"/>
        </w:rPr>
        <w:t>mowy</w:t>
      </w:r>
      <w:r w:rsidRPr="00105783">
        <w:rPr>
          <w:rFonts w:asciiTheme="minorHAnsi" w:hAnsiTheme="minorHAnsi" w:cs="Calibri"/>
          <w:sz w:val="22"/>
          <w:szCs w:val="22"/>
        </w:rPr>
        <w:t>.</w:t>
      </w:r>
    </w:p>
    <w:p w14:paraId="268D2B9E" w14:textId="2F9E980D" w:rsidR="00AA124C" w:rsidRDefault="00E14485" w:rsidP="00B7610C">
      <w:pPr>
        <w:pStyle w:val="Akapitzlist"/>
        <w:numPr>
          <w:ilvl w:val="0"/>
          <w:numId w:val="37"/>
        </w:numPr>
        <w:spacing w:before="60" w:after="60"/>
        <w:ind w:left="284" w:hanging="284"/>
        <w:jc w:val="both"/>
        <w:rPr>
          <w:rFonts w:asciiTheme="minorHAnsi" w:hAnsiTheme="minorHAnsi" w:cs="Calibri"/>
          <w:sz w:val="22"/>
          <w:szCs w:val="22"/>
        </w:rPr>
      </w:pPr>
      <w:r w:rsidRPr="00105783">
        <w:rPr>
          <w:rFonts w:asciiTheme="minorHAnsi" w:hAnsiTheme="minorHAnsi" w:cs="Calibri"/>
          <w:sz w:val="22"/>
          <w:szCs w:val="22"/>
        </w:rPr>
        <w:t xml:space="preserve">Beneficjent składa drugi i kolejne wnioski o płatność </w:t>
      </w:r>
      <w:r w:rsidR="00E86E18" w:rsidRPr="00105783">
        <w:rPr>
          <w:rFonts w:asciiTheme="minorHAnsi" w:hAnsiTheme="minorHAnsi" w:cs="Calibri"/>
          <w:sz w:val="22"/>
          <w:szCs w:val="22"/>
        </w:rPr>
        <w:t xml:space="preserve">za okresy rozliczeniowe, </w:t>
      </w:r>
      <w:r w:rsidR="00941D60" w:rsidRPr="00105783">
        <w:rPr>
          <w:rFonts w:asciiTheme="minorHAnsi" w:hAnsiTheme="minorHAnsi" w:cs="Calibri"/>
          <w:sz w:val="22"/>
          <w:szCs w:val="22"/>
        </w:rPr>
        <w:t>zgodnie z </w:t>
      </w:r>
      <w:r w:rsidRPr="00105783">
        <w:rPr>
          <w:rFonts w:asciiTheme="minorHAnsi" w:hAnsiTheme="minorHAnsi" w:cs="Calibri"/>
          <w:sz w:val="22"/>
          <w:szCs w:val="22"/>
        </w:rPr>
        <w:t>harmonogramem</w:t>
      </w:r>
      <w:r w:rsidR="00E86E18" w:rsidRPr="00105783">
        <w:rPr>
          <w:rFonts w:asciiTheme="minorHAnsi" w:hAnsiTheme="minorHAnsi" w:cs="Calibri"/>
          <w:sz w:val="22"/>
          <w:szCs w:val="22"/>
        </w:rPr>
        <w:t xml:space="preserve"> płatności,</w:t>
      </w:r>
      <w:r w:rsidRPr="00105783">
        <w:rPr>
          <w:rFonts w:asciiTheme="minorHAnsi" w:hAnsiTheme="minorHAnsi" w:cs="Calibri"/>
          <w:sz w:val="22"/>
          <w:szCs w:val="22"/>
        </w:rPr>
        <w:t xml:space="preserve"> o którym mowa w § </w:t>
      </w:r>
      <w:r w:rsidR="009660D3" w:rsidRPr="00105783">
        <w:rPr>
          <w:rFonts w:asciiTheme="minorHAnsi" w:hAnsiTheme="minorHAnsi" w:cs="Calibri"/>
          <w:sz w:val="22"/>
          <w:szCs w:val="22"/>
        </w:rPr>
        <w:t xml:space="preserve">9 </w:t>
      </w:r>
      <w:r w:rsidRPr="00105783">
        <w:rPr>
          <w:rFonts w:asciiTheme="minorHAnsi" w:hAnsiTheme="minorHAnsi" w:cs="Calibri"/>
          <w:sz w:val="22"/>
          <w:szCs w:val="22"/>
        </w:rPr>
        <w:t>ust. 1</w:t>
      </w:r>
      <w:r w:rsidRPr="00DD6B97">
        <w:rPr>
          <w:rFonts w:asciiTheme="minorHAnsi" w:hAnsiTheme="minorHAnsi" w:cstheme="minorHAnsi"/>
          <w:sz w:val="22"/>
          <w:szCs w:val="22"/>
        </w:rPr>
        <w:t>,</w:t>
      </w:r>
      <w:r w:rsidR="00DD6B97" w:rsidRPr="00DD6B97">
        <w:rPr>
          <w:rFonts w:asciiTheme="minorHAnsi" w:hAnsiTheme="minorHAnsi" w:cstheme="minorHAnsi"/>
          <w:sz w:val="22"/>
          <w:szCs w:val="22"/>
        </w:rPr>
        <w:t xml:space="preserve"> </w:t>
      </w:r>
      <w:bookmarkStart w:id="8" w:name="_Hlk43131940"/>
      <w:r w:rsidR="00DD6B97" w:rsidRPr="00DD6B97">
        <w:rPr>
          <w:rFonts w:asciiTheme="minorHAnsi" w:hAnsiTheme="minorHAnsi" w:cstheme="minorHAnsi"/>
          <w:sz w:val="22"/>
          <w:szCs w:val="22"/>
        </w:rPr>
        <w:t>nie rzadziej niż co trzy miesiące licząc od dnia zawarcia umowy</w:t>
      </w:r>
      <w:bookmarkEnd w:id="8"/>
      <w:r w:rsidR="00DD6B97">
        <w:rPr>
          <w:rFonts w:asciiTheme="minorHAnsi" w:hAnsiTheme="minorHAnsi" w:cs="Calibri"/>
          <w:sz w:val="22"/>
          <w:szCs w:val="22"/>
        </w:rPr>
        <w:t>,</w:t>
      </w:r>
      <w:r w:rsidRPr="00105783">
        <w:rPr>
          <w:rFonts w:asciiTheme="minorHAnsi" w:hAnsiTheme="minorHAnsi" w:cs="Calibri"/>
          <w:sz w:val="22"/>
          <w:szCs w:val="22"/>
        </w:rPr>
        <w:t xml:space="preserve"> w terminie </w:t>
      </w:r>
      <w:r w:rsidR="00903A6D" w:rsidRPr="00105783">
        <w:rPr>
          <w:rFonts w:asciiTheme="minorHAnsi" w:hAnsiTheme="minorHAnsi" w:cs="Calibri"/>
          <w:sz w:val="22"/>
          <w:szCs w:val="22"/>
        </w:rPr>
        <w:t xml:space="preserve">do </w:t>
      </w:r>
      <w:r w:rsidR="00480D95" w:rsidRPr="00105783">
        <w:rPr>
          <w:rFonts w:asciiTheme="minorHAnsi" w:hAnsiTheme="minorHAnsi" w:cs="Calibri"/>
          <w:sz w:val="22"/>
          <w:szCs w:val="22"/>
        </w:rPr>
        <w:t>……</w:t>
      </w:r>
      <w:r w:rsidR="00480D95" w:rsidRPr="00105783">
        <w:rPr>
          <w:rStyle w:val="Odwoanieprzypisudolnego"/>
          <w:rFonts w:asciiTheme="minorHAnsi" w:hAnsiTheme="minorHAnsi" w:cs="Calibri"/>
          <w:sz w:val="22"/>
          <w:szCs w:val="22"/>
        </w:rPr>
        <w:footnoteReference w:id="46"/>
      </w:r>
      <w:r w:rsidR="00480D95" w:rsidRPr="00105783">
        <w:rPr>
          <w:rFonts w:asciiTheme="minorHAnsi" w:hAnsiTheme="minorHAnsi" w:cs="Calibri"/>
          <w:sz w:val="22"/>
          <w:szCs w:val="22"/>
        </w:rPr>
        <w:t xml:space="preserve"> </w:t>
      </w:r>
      <w:r w:rsidRPr="00105783">
        <w:rPr>
          <w:rFonts w:asciiTheme="minorHAnsi" w:hAnsiTheme="minorHAnsi" w:cs="Calibri"/>
          <w:sz w:val="22"/>
          <w:szCs w:val="22"/>
        </w:rPr>
        <w:t>dni</w:t>
      </w:r>
      <w:r w:rsidR="00364869" w:rsidRPr="00105783">
        <w:rPr>
          <w:rFonts w:asciiTheme="minorHAnsi" w:hAnsiTheme="minorHAnsi" w:cs="Calibri"/>
          <w:sz w:val="22"/>
          <w:szCs w:val="22"/>
        </w:rPr>
        <w:t xml:space="preserve"> roboczych</w:t>
      </w:r>
      <w:r w:rsidR="00384E3B" w:rsidRPr="00105783">
        <w:rPr>
          <w:rFonts w:asciiTheme="minorHAnsi" w:hAnsiTheme="minorHAnsi" w:cs="Calibri"/>
          <w:sz w:val="22"/>
          <w:szCs w:val="22"/>
        </w:rPr>
        <w:t xml:space="preserve"> </w:t>
      </w:r>
      <w:r w:rsidRPr="00105783">
        <w:rPr>
          <w:rFonts w:asciiTheme="minorHAnsi" w:hAnsiTheme="minorHAnsi" w:cs="Calibri"/>
          <w:sz w:val="22"/>
          <w:szCs w:val="22"/>
        </w:rPr>
        <w:t>od zakończenia okre</w:t>
      </w:r>
      <w:r w:rsidR="00364869" w:rsidRPr="00105783">
        <w:rPr>
          <w:rFonts w:asciiTheme="minorHAnsi" w:hAnsiTheme="minorHAnsi" w:cs="Calibri"/>
          <w:sz w:val="22"/>
          <w:szCs w:val="22"/>
        </w:rPr>
        <w:t>su rozliczeniowego</w:t>
      </w:r>
      <w:r w:rsidR="001A125E" w:rsidRPr="00105783">
        <w:rPr>
          <w:rFonts w:asciiTheme="minorHAnsi" w:hAnsiTheme="minorHAnsi" w:cs="Calibri"/>
          <w:sz w:val="22"/>
          <w:szCs w:val="22"/>
        </w:rPr>
        <w:t>,</w:t>
      </w:r>
      <w:r w:rsidRPr="00105783">
        <w:rPr>
          <w:rFonts w:asciiTheme="minorHAnsi" w:hAnsiTheme="minorHAnsi" w:cs="Calibri"/>
          <w:sz w:val="22"/>
          <w:szCs w:val="22"/>
        </w:rPr>
        <w:t xml:space="preserve"> a końcowy wniosek o płatność w te</w:t>
      </w:r>
      <w:r w:rsidR="00364869" w:rsidRPr="00105783">
        <w:rPr>
          <w:rFonts w:asciiTheme="minorHAnsi" w:hAnsiTheme="minorHAnsi" w:cs="Calibri"/>
          <w:sz w:val="22"/>
          <w:szCs w:val="22"/>
        </w:rPr>
        <w:t xml:space="preserve">rminie do 30 dni kalendarzowych </w:t>
      </w:r>
      <w:r w:rsidRPr="00105783">
        <w:rPr>
          <w:rFonts w:asciiTheme="minorHAnsi" w:hAnsiTheme="minorHAnsi" w:cs="Calibri"/>
          <w:sz w:val="22"/>
          <w:szCs w:val="22"/>
        </w:rPr>
        <w:t>od dnia zakończenia okresu realizacji Projektu</w:t>
      </w:r>
      <w:r w:rsidR="00C21482" w:rsidRPr="00105783">
        <w:rPr>
          <w:rFonts w:asciiTheme="minorHAnsi" w:hAnsiTheme="minorHAnsi" w:cs="Calibri"/>
          <w:sz w:val="22"/>
          <w:szCs w:val="22"/>
        </w:rPr>
        <w:t>.</w:t>
      </w:r>
      <w:r w:rsidR="00DD6B97">
        <w:rPr>
          <w:rFonts w:asciiTheme="minorHAnsi" w:hAnsiTheme="minorHAnsi" w:cs="Calibri"/>
          <w:sz w:val="22"/>
          <w:szCs w:val="22"/>
        </w:rPr>
        <w:t xml:space="preserve"> </w:t>
      </w:r>
      <w:bookmarkStart w:id="9" w:name="_Hlk43131973"/>
      <w:r w:rsidR="00DD6B97" w:rsidRPr="00DD6B97">
        <w:rPr>
          <w:rFonts w:asciiTheme="minorHAnsi" w:hAnsiTheme="minorHAnsi" w:cstheme="minorHAnsi"/>
          <w:sz w:val="22"/>
          <w:szCs w:val="22"/>
        </w:rPr>
        <w:t>Brak poniesionych wydatków w ramach Projektu nie zwalnia Beneficjenta z obowiązku przedkładania Instytucji Zarządzającej w ww. terminie wniosku z wypełnioną częścią sprawozdawczą z realizacji projektu</w:t>
      </w:r>
      <w:bookmarkEnd w:id="9"/>
    </w:p>
    <w:p w14:paraId="0E700956" w14:textId="5D29FEE0" w:rsidR="006A6076" w:rsidRPr="008A16A4" w:rsidRDefault="00C51155" w:rsidP="00B74F77">
      <w:pPr>
        <w:pStyle w:val="Akapitzlist"/>
        <w:numPr>
          <w:ilvl w:val="0"/>
          <w:numId w:val="37"/>
        </w:numPr>
        <w:spacing w:before="60" w:after="60"/>
        <w:ind w:left="284" w:hanging="284"/>
        <w:jc w:val="both"/>
        <w:rPr>
          <w:rFonts w:asciiTheme="minorHAnsi" w:hAnsiTheme="minorHAnsi" w:cs="Calibri"/>
          <w:sz w:val="22"/>
          <w:szCs w:val="22"/>
        </w:rPr>
      </w:pPr>
      <w:r w:rsidRPr="00105783">
        <w:rPr>
          <w:rFonts w:asciiTheme="minorHAnsi" w:hAnsiTheme="minorHAnsi" w:cs="Calibri"/>
          <w:sz w:val="22"/>
          <w:szCs w:val="22"/>
        </w:rPr>
        <w:t>Beneficjent oświadcza w drugim i kolejnych wnioskach o płatność o kwocie poniesionych w ramach Projektu wydatków bezpośrednich i pośrednich w związku z realizacją stawek jednostkowych</w:t>
      </w:r>
      <w:r w:rsidR="008E62E0" w:rsidRPr="001C061B">
        <w:rPr>
          <w:rStyle w:val="Odwoanieprzypisudolnego"/>
          <w:rFonts w:asciiTheme="minorHAnsi" w:hAnsiTheme="minorHAnsi" w:cs="Calibri"/>
          <w:sz w:val="22"/>
          <w:szCs w:val="22"/>
        </w:rPr>
        <w:footnoteReference w:id="47"/>
      </w:r>
      <w:r w:rsidRPr="00105783">
        <w:rPr>
          <w:rFonts w:asciiTheme="minorHAnsi" w:hAnsiTheme="minorHAnsi" w:cs="Calibri"/>
          <w:sz w:val="22"/>
          <w:szCs w:val="22"/>
        </w:rPr>
        <w:t xml:space="preserve"> oraz informuje o przebiegu postępu rzeczowego Projektu.</w:t>
      </w:r>
    </w:p>
    <w:p w14:paraId="7B22ED3F" w14:textId="7612D077" w:rsidR="00AA124C" w:rsidRPr="00A16CCE" w:rsidRDefault="00E14485" w:rsidP="00B7610C">
      <w:pPr>
        <w:pStyle w:val="Akapitzlist"/>
        <w:numPr>
          <w:ilvl w:val="0"/>
          <w:numId w:val="37"/>
        </w:numPr>
        <w:spacing w:before="60" w:after="60"/>
        <w:ind w:left="284" w:hanging="284"/>
        <w:jc w:val="both"/>
        <w:rPr>
          <w:rFonts w:asciiTheme="minorHAnsi" w:eastAsia="Calibri" w:hAnsiTheme="minorHAnsi" w:cs="Tahoma"/>
          <w:sz w:val="22"/>
          <w:szCs w:val="22"/>
          <w:lang w:eastAsia="en-US"/>
        </w:rPr>
      </w:pPr>
      <w:r w:rsidRPr="00A16CCE">
        <w:rPr>
          <w:rFonts w:asciiTheme="minorHAnsi" w:hAnsiTheme="minorHAnsi"/>
          <w:sz w:val="22"/>
          <w:szCs w:val="22"/>
        </w:rPr>
        <w:t xml:space="preserve">Beneficjent przedkłada wniosek o płatność </w:t>
      </w:r>
      <w:bookmarkStart w:id="10" w:name="_Hlk43131996"/>
      <w:r w:rsidR="00D60F5C" w:rsidRPr="00DD6B97">
        <w:rPr>
          <w:rFonts w:asciiTheme="minorHAnsi" w:hAnsiTheme="minorHAnsi" w:cstheme="minorHAnsi"/>
          <w:sz w:val="22"/>
          <w:szCs w:val="22"/>
        </w:rPr>
        <w:t>wraz z wypełnioną częścią sprawozdawczą z realizacji projektu</w:t>
      </w:r>
      <w:bookmarkEnd w:id="10"/>
      <w:r w:rsidR="00D60F5C" w:rsidRPr="00DD6B97">
        <w:rPr>
          <w:rFonts w:asciiTheme="minorHAnsi" w:hAnsiTheme="minorHAnsi" w:cstheme="minorHAnsi"/>
          <w:sz w:val="22"/>
          <w:szCs w:val="22"/>
        </w:rPr>
        <w:t xml:space="preserve"> </w:t>
      </w:r>
      <w:r w:rsidRPr="00A16CCE">
        <w:rPr>
          <w:rFonts w:asciiTheme="minorHAnsi" w:hAnsiTheme="minorHAnsi"/>
          <w:sz w:val="22"/>
          <w:szCs w:val="22"/>
        </w:rPr>
        <w:t xml:space="preserve">oraz dokumenty niezbędne do rozliczenia </w:t>
      </w:r>
      <w:r w:rsidR="000066E0" w:rsidRPr="00A16CCE">
        <w:rPr>
          <w:rFonts w:asciiTheme="minorHAnsi" w:hAnsiTheme="minorHAnsi"/>
          <w:sz w:val="22"/>
          <w:szCs w:val="22"/>
        </w:rPr>
        <w:t>P</w:t>
      </w:r>
      <w:r w:rsidRPr="00A16CCE">
        <w:rPr>
          <w:rFonts w:asciiTheme="minorHAnsi" w:hAnsiTheme="minorHAnsi"/>
          <w:sz w:val="22"/>
          <w:szCs w:val="22"/>
        </w:rPr>
        <w:t>rojektu za pośrednictwem SL2014</w:t>
      </w:r>
      <w:r w:rsidR="00D43CB5" w:rsidRPr="00A16CCE">
        <w:rPr>
          <w:rFonts w:asciiTheme="minorHAnsi" w:hAnsiTheme="minorHAnsi"/>
          <w:sz w:val="22"/>
          <w:szCs w:val="22"/>
        </w:rPr>
        <w:t>,</w:t>
      </w:r>
      <w:r w:rsidRPr="00A16CCE">
        <w:rPr>
          <w:rFonts w:asciiTheme="minorHAnsi" w:hAnsiTheme="minorHAnsi"/>
          <w:sz w:val="22"/>
          <w:szCs w:val="22"/>
        </w:rPr>
        <w:t xml:space="preserve"> chyba że z </w:t>
      </w:r>
      <w:bookmarkEnd w:id="7"/>
      <w:r w:rsidRPr="00A16CCE">
        <w:rPr>
          <w:rFonts w:asciiTheme="minorHAnsi" w:hAnsiTheme="minorHAnsi"/>
          <w:sz w:val="22"/>
          <w:szCs w:val="22"/>
        </w:rPr>
        <w:t xml:space="preserve">przyczyn technicznych nie jest to możliwe. W takim przypadku stosuje się </w:t>
      </w:r>
      <w:r w:rsidRPr="00A16CCE">
        <w:rPr>
          <w:rFonts w:asciiTheme="minorHAnsi" w:hAnsiTheme="minorHAnsi" w:cs="Calibri"/>
          <w:sz w:val="22"/>
          <w:szCs w:val="22"/>
        </w:rPr>
        <w:t xml:space="preserve">§ </w:t>
      </w:r>
      <w:r w:rsidR="009660D3" w:rsidRPr="00A16CCE">
        <w:rPr>
          <w:rFonts w:asciiTheme="minorHAnsi" w:hAnsiTheme="minorHAnsi" w:cs="Calibri"/>
          <w:sz w:val="22"/>
          <w:szCs w:val="22"/>
        </w:rPr>
        <w:t xml:space="preserve">17 </w:t>
      </w:r>
      <w:r w:rsidRPr="00A16CCE">
        <w:rPr>
          <w:rFonts w:asciiTheme="minorHAnsi" w:hAnsiTheme="minorHAnsi" w:cs="Calibri"/>
          <w:sz w:val="22"/>
          <w:szCs w:val="22"/>
        </w:rPr>
        <w:t>ust. 8</w:t>
      </w:r>
      <w:r w:rsidR="009660D3" w:rsidRPr="00A16CCE">
        <w:rPr>
          <w:rFonts w:asciiTheme="minorHAnsi" w:hAnsiTheme="minorHAnsi" w:cs="Calibri"/>
          <w:sz w:val="22"/>
          <w:szCs w:val="22"/>
        </w:rPr>
        <w:t xml:space="preserve"> </w:t>
      </w:r>
      <w:r w:rsidR="00E9417D" w:rsidRPr="00A16CCE">
        <w:rPr>
          <w:rFonts w:asciiTheme="minorHAnsi" w:hAnsiTheme="minorHAnsi" w:cs="Calibri"/>
          <w:sz w:val="22"/>
          <w:szCs w:val="22"/>
        </w:rPr>
        <w:t>U</w:t>
      </w:r>
      <w:r w:rsidR="009660D3" w:rsidRPr="00A16CCE">
        <w:rPr>
          <w:rFonts w:asciiTheme="minorHAnsi" w:hAnsiTheme="minorHAnsi" w:cs="Calibri"/>
          <w:sz w:val="22"/>
          <w:szCs w:val="22"/>
        </w:rPr>
        <w:t>mowy</w:t>
      </w:r>
      <w:r w:rsidRPr="00A16CCE">
        <w:rPr>
          <w:rFonts w:asciiTheme="minorHAnsi" w:hAnsiTheme="minorHAnsi" w:cs="Calibri"/>
          <w:sz w:val="22"/>
          <w:szCs w:val="22"/>
        </w:rPr>
        <w:t>, przy czym wzór papierowej wersji wniosku</w:t>
      </w:r>
      <w:r w:rsidRPr="00A16CCE">
        <w:rPr>
          <w:rFonts w:asciiTheme="minorHAnsi" w:hAnsiTheme="minorHAnsi"/>
          <w:sz w:val="22"/>
          <w:szCs w:val="22"/>
        </w:rPr>
        <w:t xml:space="preserve"> o płatność określają </w:t>
      </w:r>
      <w:r w:rsidRPr="00A16CCE">
        <w:rPr>
          <w:rFonts w:asciiTheme="minorHAnsi" w:hAnsiTheme="minorHAnsi"/>
          <w:i/>
          <w:sz w:val="22"/>
          <w:szCs w:val="22"/>
        </w:rPr>
        <w:t>Wytyczne</w:t>
      </w:r>
      <w:r w:rsidR="009E5FB1" w:rsidRPr="00A16CCE">
        <w:rPr>
          <w:rFonts w:asciiTheme="minorHAnsi" w:hAnsiTheme="minorHAnsi"/>
          <w:sz w:val="22"/>
          <w:szCs w:val="22"/>
        </w:rPr>
        <w:t>,</w:t>
      </w:r>
      <w:r w:rsidRPr="00A16CCE">
        <w:rPr>
          <w:rFonts w:asciiTheme="minorHAnsi" w:hAnsiTheme="minorHAnsi"/>
          <w:sz w:val="22"/>
          <w:szCs w:val="22"/>
        </w:rPr>
        <w:t xml:space="preserve"> </w:t>
      </w:r>
      <w:r w:rsidR="009E5FB1" w:rsidRPr="00A16CCE">
        <w:rPr>
          <w:rFonts w:asciiTheme="minorHAnsi" w:hAnsiTheme="minorHAnsi"/>
          <w:sz w:val="22"/>
          <w:szCs w:val="22"/>
        </w:rPr>
        <w:t>o których mowa</w:t>
      </w:r>
      <w:r w:rsidR="009E5FB1" w:rsidRPr="00A16CCE">
        <w:rPr>
          <w:rFonts w:asciiTheme="minorHAnsi" w:hAnsiTheme="minorHAnsi"/>
          <w:i/>
          <w:sz w:val="22"/>
          <w:szCs w:val="22"/>
        </w:rPr>
        <w:t xml:space="preserve"> </w:t>
      </w:r>
      <w:r w:rsidR="009E5FB1" w:rsidRPr="00A16CCE">
        <w:rPr>
          <w:rFonts w:asciiTheme="minorHAnsi" w:hAnsiTheme="minorHAnsi" w:cs="Calibri"/>
          <w:sz w:val="22"/>
          <w:szCs w:val="22"/>
        </w:rPr>
        <w:t xml:space="preserve">w § 4 ust. 6 pkt 3 </w:t>
      </w:r>
      <w:r w:rsidR="00E9417D" w:rsidRPr="00A16CCE">
        <w:rPr>
          <w:rFonts w:asciiTheme="minorHAnsi" w:hAnsiTheme="minorHAnsi" w:cs="Calibri"/>
          <w:sz w:val="22"/>
          <w:szCs w:val="22"/>
        </w:rPr>
        <w:t>U</w:t>
      </w:r>
      <w:r w:rsidR="009E5FB1" w:rsidRPr="00A16CCE">
        <w:rPr>
          <w:rFonts w:asciiTheme="minorHAnsi" w:hAnsiTheme="minorHAnsi" w:cs="Calibri"/>
          <w:sz w:val="22"/>
          <w:szCs w:val="22"/>
        </w:rPr>
        <w:t>mowy</w:t>
      </w:r>
      <w:r w:rsidRPr="00A16CCE">
        <w:rPr>
          <w:rFonts w:asciiTheme="minorHAnsi" w:hAnsiTheme="minorHAnsi"/>
          <w:sz w:val="22"/>
          <w:szCs w:val="22"/>
        </w:rPr>
        <w:t xml:space="preserve">, zamieszczone na stronie internetowej Instytucji Zarządzającej. </w:t>
      </w:r>
      <w:r w:rsidR="00AA3E67" w:rsidRPr="00A16CCE">
        <w:rPr>
          <w:rFonts w:asciiTheme="minorHAnsi" w:hAnsiTheme="minorHAnsi"/>
          <w:sz w:val="22"/>
          <w:szCs w:val="22"/>
        </w:rPr>
        <w:t>Prawidłowość rozliczeni</w:t>
      </w:r>
      <w:r w:rsidR="00941D60" w:rsidRPr="00A16CCE">
        <w:rPr>
          <w:rFonts w:asciiTheme="minorHAnsi" w:hAnsiTheme="minorHAnsi"/>
          <w:sz w:val="22"/>
          <w:szCs w:val="22"/>
        </w:rPr>
        <w:t>a wydatków ujętych we wniosku o </w:t>
      </w:r>
      <w:r w:rsidR="00AA3E67" w:rsidRPr="00A16CCE">
        <w:rPr>
          <w:rFonts w:asciiTheme="minorHAnsi" w:hAnsiTheme="minorHAnsi"/>
          <w:sz w:val="22"/>
          <w:szCs w:val="22"/>
        </w:rPr>
        <w:t>płatność weryfikowana będzie przez I</w:t>
      </w:r>
      <w:r w:rsidR="00B87BFF" w:rsidRPr="00A16CCE">
        <w:rPr>
          <w:rFonts w:asciiTheme="minorHAnsi" w:hAnsiTheme="minorHAnsi"/>
          <w:sz w:val="22"/>
          <w:szCs w:val="22"/>
        </w:rPr>
        <w:t xml:space="preserve">nstytucję </w:t>
      </w:r>
      <w:r w:rsidR="00AA3E67" w:rsidRPr="00A16CCE">
        <w:rPr>
          <w:rFonts w:asciiTheme="minorHAnsi" w:hAnsiTheme="minorHAnsi"/>
          <w:sz w:val="22"/>
          <w:szCs w:val="22"/>
        </w:rPr>
        <w:t>Z</w:t>
      </w:r>
      <w:r w:rsidR="00B87BFF" w:rsidRPr="00A16CCE">
        <w:rPr>
          <w:rFonts w:asciiTheme="minorHAnsi" w:hAnsiTheme="minorHAnsi"/>
          <w:sz w:val="22"/>
          <w:szCs w:val="22"/>
        </w:rPr>
        <w:t>arządzającą</w:t>
      </w:r>
      <w:r w:rsidR="00AA3E67" w:rsidRPr="00A16CCE">
        <w:rPr>
          <w:rFonts w:asciiTheme="minorHAnsi" w:hAnsiTheme="minorHAnsi"/>
          <w:sz w:val="22"/>
          <w:szCs w:val="22"/>
        </w:rPr>
        <w:t xml:space="preserve"> na podstawie próby dokumentów poświadczających poniesienie wydatków ujętych we wniosku o płatność. Próba dokumentów</w:t>
      </w:r>
      <w:r w:rsidR="00203771" w:rsidRPr="00A16CCE">
        <w:rPr>
          <w:rFonts w:asciiTheme="minorHAnsi" w:hAnsiTheme="minorHAnsi"/>
          <w:sz w:val="22"/>
          <w:szCs w:val="22"/>
        </w:rPr>
        <w:t>,</w:t>
      </w:r>
      <w:r w:rsidR="00941D60" w:rsidRPr="00A16CCE">
        <w:rPr>
          <w:rFonts w:asciiTheme="minorHAnsi" w:hAnsiTheme="minorHAnsi"/>
          <w:sz w:val="22"/>
          <w:szCs w:val="22"/>
        </w:rPr>
        <w:t xml:space="preserve"> o </w:t>
      </w:r>
      <w:r w:rsidR="00AA3E67" w:rsidRPr="00A16CCE">
        <w:rPr>
          <w:rFonts w:asciiTheme="minorHAnsi" w:hAnsiTheme="minorHAnsi"/>
          <w:sz w:val="22"/>
          <w:szCs w:val="22"/>
        </w:rPr>
        <w:t>której mowa powyżej</w:t>
      </w:r>
      <w:r w:rsidR="00203771" w:rsidRPr="00A16CCE">
        <w:rPr>
          <w:rFonts w:asciiTheme="minorHAnsi" w:hAnsiTheme="minorHAnsi"/>
          <w:sz w:val="22"/>
          <w:szCs w:val="22"/>
        </w:rPr>
        <w:t>,</w:t>
      </w:r>
      <w:r w:rsidR="00AA3E67" w:rsidRPr="00A16CCE">
        <w:rPr>
          <w:rFonts w:asciiTheme="minorHAnsi" w:hAnsiTheme="minorHAnsi"/>
          <w:sz w:val="22"/>
          <w:szCs w:val="22"/>
        </w:rPr>
        <w:t xml:space="preserve"> określona zostanie zgodnie </w:t>
      </w:r>
      <w:r w:rsidR="002B305C">
        <w:rPr>
          <w:rFonts w:asciiTheme="minorHAnsi" w:hAnsiTheme="minorHAnsi"/>
          <w:sz w:val="22"/>
          <w:szCs w:val="22"/>
        </w:rPr>
        <w:br/>
      </w:r>
      <w:r w:rsidR="00AA3E67" w:rsidRPr="00A16CCE">
        <w:rPr>
          <w:rFonts w:asciiTheme="minorHAnsi" w:hAnsiTheme="minorHAnsi"/>
          <w:sz w:val="22"/>
          <w:szCs w:val="22"/>
        </w:rPr>
        <w:t xml:space="preserve">z przygotowaną przez </w:t>
      </w:r>
      <w:r w:rsidR="00B87BFF" w:rsidRPr="00A16CCE">
        <w:rPr>
          <w:rFonts w:asciiTheme="minorHAnsi" w:hAnsiTheme="minorHAnsi"/>
          <w:sz w:val="22"/>
          <w:szCs w:val="22"/>
        </w:rPr>
        <w:t xml:space="preserve">Instytucję Zarządzającą </w:t>
      </w:r>
      <w:r w:rsidR="002D492D">
        <w:rPr>
          <w:rFonts w:asciiTheme="minorHAnsi" w:hAnsiTheme="minorHAnsi"/>
          <w:sz w:val="22"/>
          <w:szCs w:val="22"/>
        </w:rPr>
        <w:t>„</w:t>
      </w:r>
      <w:r w:rsidR="001E5D3F" w:rsidRPr="00EC2130">
        <w:rPr>
          <w:rFonts w:asciiTheme="minorHAnsi" w:hAnsiTheme="minorHAnsi"/>
          <w:sz w:val="22"/>
          <w:szCs w:val="22"/>
        </w:rPr>
        <w:t>Metodyk</w:t>
      </w:r>
      <w:r w:rsidR="001E5D3F">
        <w:rPr>
          <w:rFonts w:asciiTheme="minorHAnsi" w:hAnsiTheme="minorHAnsi"/>
          <w:sz w:val="22"/>
          <w:szCs w:val="22"/>
        </w:rPr>
        <w:t>ą</w:t>
      </w:r>
      <w:r w:rsidR="001E5D3F" w:rsidRPr="00EC2130">
        <w:rPr>
          <w:rFonts w:asciiTheme="minorHAnsi" w:hAnsiTheme="minorHAnsi"/>
          <w:sz w:val="22"/>
          <w:szCs w:val="22"/>
        </w:rPr>
        <w:t xml:space="preserve"> doboru próby do kontroli w ramach Regionalnego Programu Operacyjnego Województwa Dolnośląskiego 2014-2020 dla projektów współfinansowanych z EFS (w zakresie projektów leżących w obszarze właściwości Wydziału Obsługi Wdrażania EFS oraz Wydziału Wdrażania EFS)”</w:t>
      </w:r>
      <w:r w:rsidR="002B305C">
        <w:rPr>
          <w:rFonts w:asciiTheme="minorHAnsi" w:hAnsiTheme="minorHAnsi"/>
          <w:sz w:val="22"/>
          <w:szCs w:val="22"/>
        </w:rPr>
        <w:t>.</w:t>
      </w:r>
      <w:r w:rsidR="00D860DD" w:rsidRPr="00A16CCE">
        <w:rPr>
          <w:rFonts w:asciiTheme="minorHAnsi" w:hAnsiTheme="minorHAnsi"/>
          <w:sz w:val="22"/>
          <w:szCs w:val="22"/>
        </w:rPr>
        <w:t xml:space="preserve"> Dokument ten</w:t>
      </w:r>
      <w:r w:rsidR="00AA3E67" w:rsidRPr="00A16CCE">
        <w:rPr>
          <w:rFonts w:asciiTheme="minorHAnsi" w:hAnsiTheme="minorHAnsi"/>
          <w:sz w:val="22"/>
          <w:szCs w:val="22"/>
        </w:rPr>
        <w:t xml:space="preserve"> zostanie udostępnion</w:t>
      </w:r>
      <w:r w:rsidR="00D860DD" w:rsidRPr="00A16CCE">
        <w:rPr>
          <w:rFonts w:asciiTheme="minorHAnsi" w:hAnsiTheme="minorHAnsi"/>
          <w:sz w:val="22"/>
          <w:szCs w:val="22"/>
        </w:rPr>
        <w:t>y</w:t>
      </w:r>
      <w:r w:rsidR="00AA3E67" w:rsidRPr="00A16CCE">
        <w:rPr>
          <w:rFonts w:asciiTheme="minorHAnsi" w:hAnsiTheme="minorHAnsi"/>
          <w:sz w:val="22"/>
          <w:szCs w:val="22"/>
        </w:rPr>
        <w:t xml:space="preserve"> na stronie internetowej </w:t>
      </w:r>
      <w:r w:rsidR="00203771" w:rsidRPr="00A16CCE">
        <w:rPr>
          <w:rFonts w:asciiTheme="minorHAnsi" w:hAnsiTheme="minorHAnsi"/>
          <w:sz w:val="22"/>
          <w:szCs w:val="22"/>
        </w:rPr>
        <w:t>Instytucji Zarządzającej</w:t>
      </w:r>
      <w:r w:rsidR="00AA3E67" w:rsidRPr="00A16CCE">
        <w:rPr>
          <w:rFonts w:asciiTheme="minorHAnsi" w:hAnsiTheme="minorHAnsi"/>
          <w:sz w:val="22"/>
          <w:szCs w:val="22"/>
        </w:rPr>
        <w:t xml:space="preserve"> i będzie corocznie podlegać aktualizacji.</w:t>
      </w:r>
      <w:r w:rsidR="00335D97" w:rsidRPr="00A16CCE">
        <w:rPr>
          <w:rFonts w:asciiTheme="minorHAnsi" w:hAnsiTheme="minorHAnsi"/>
          <w:sz w:val="22"/>
          <w:szCs w:val="22"/>
        </w:rPr>
        <w:t xml:space="preserve"> </w:t>
      </w:r>
      <w:r w:rsidR="00B45B1F" w:rsidRPr="00A16CCE">
        <w:rPr>
          <w:rFonts w:asciiTheme="minorHAnsi" w:hAnsiTheme="minorHAnsi"/>
          <w:sz w:val="22"/>
          <w:szCs w:val="22"/>
        </w:rPr>
        <w:t>Zasady przygotowania załączników do wniosku o płatność określa Załącznik nr 1</w:t>
      </w:r>
      <w:r w:rsidR="00DC355D" w:rsidRPr="00A16CCE">
        <w:rPr>
          <w:rFonts w:asciiTheme="minorHAnsi" w:hAnsiTheme="minorHAnsi"/>
          <w:sz w:val="22"/>
          <w:szCs w:val="22"/>
        </w:rPr>
        <w:t>2</w:t>
      </w:r>
      <w:r w:rsidR="00B45B1F" w:rsidRPr="00A16CCE">
        <w:rPr>
          <w:rFonts w:asciiTheme="minorHAnsi" w:hAnsiTheme="minorHAnsi"/>
          <w:sz w:val="22"/>
          <w:szCs w:val="22"/>
        </w:rPr>
        <w:t>.</w:t>
      </w:r>
    </w:p>
    <w:p w14:paraId="05F49542" w14:textId="421E02DF" w:rsidR="00AA124C" w:rsidRPr="00105783" w:rsidRDefault="00A70E7A" w:rsidP="00B7610C">
      <w:pPr>
        <w:pStyle w:val="Akapitzlist"/>
        <w:numPr>
          <w:ilvl w:val="0"/>
          <w:numId w:val="37"/>
        </w:numPr>
        <w:spacing w:before="60" w:after="60"/>
        <w:ind w:left="284" w:hanging="284"/>
        <w:jc w:val="both"/>
        <w:rPr>
          <w:rFonts w:asciiTheme="minorHAnsi" w:hAnsiTheme="minorHAnsi" w:cs="Calibri"/>
          <w:sz w:val="22"/>
          <w:szCs w:val="22"/>
        </w:rPr>
      </w:pPr>
      <w:r w:rsidRPr="00105783">
        <w:rPr>
          <w:rFonts w:asciiTheme="minorHAnsi" w:hAnsiTheme="minorHAnsi" w:cs="Calibri"/>
          <w:sz w:val="22"/>
          <w:szCs w:val="22"/>
        </w:rPr>
        <w:t xml:space="preserve">Beneficjent zobowiązuje się do przedkładania wraz z </w:t>
      </w:r>
      <w:r w:rsidR="004670DB">
        <w:rPr>
          <w:rFonts w:asciiTheme="minorHAnsi" w:hAnsiTheme="minorHAnsi" w:cs="Calibri"/>
          <w:sz w:val="22"/>
          <w:szCs w:val="22"/>
        </w:rPr>
        <w:t xml:space="preserve">drugim   i kolejnymi wnioskami </w:t>
      </w:r>
      <w:r w:rsidRPr="00105783">
        <w:rPr>
          <w:rFonts w:asciiTheme="minorHAnsi" w:hAnsiTheme="minorHAnsi" w:cs="Calibri"/>
          <w:sz w:val="22"/>
          <w:szCs w:val="22"/>
        </w:rPr>
        <w:t xml:space="preserve"> o płatność informacji o</w:t>
      </w:r>
      <w:r w:rsidR="001C061B">
        <w:rPr>
          <w:rFonts w:asciiTheme="minorHAnsi" w:hAnsiTheme="minorHAnsi" w:cs="Calibri"/>
          <w:sz w:val="22"/>
          <w:szCs w:val="22"/>
        </w:rPr>
        <w:t> </w:t>
      </w:r>
      <w:r w:rsidRPr="00105783">
        <w:rPr>
          <w:rFonts w:asciiTheme="minorHAnsi" w:hAnsiTheme="minorHAnsi" w:cs="Calibri"/>
          <w:sz w:val="22"/>
          <w:szCs w:val="22"/>
        </w:rPr>
        <w:t>wszystkich uczestnikach Projektu, zgodnie z z</w:t>
      </w:r>
      <w:r w:rsidR="00903A6D" w:rsidRPr="00105783">
        <w:rPr>
          <w:rFonts w:asciiTheme="minorHAnsi" w:hAnsiTheme="minorHAnsi" w:cs="Calibri"/>
          <w:sz w:val="22"/>
          <w:szCs w:val="22"/>
        </w:rPr>
        <w:t xml:space="preserve">akresem </w:t>
      </w:r>
      <w:r w:rsidR="00125B1C" w:rsidRPr="00105783">
        <w:rPr>
          <w:rFonts w:asciiTheme="minorHAnsi" w:hAnsiTheme="minorHAnsi" w:cs="Calibri"/>
          <w:sz w:val="22"/>
          <w:szCs w:val="22"/>
        </w:rPr>
        <w:t>określonym w załączniku nr</w:t>
      </w:r>
      <w:r w:rsidR="00EF24AC" w:rsidRPr="00105783">
        <w:rPr>
          <w:rFonts w:asciiTheme="minorHAnsi" w:hAnsiTheme="minorHAnsi" w:cs="Calibri"/>
          <w:sz w:val="22"/>
          <w:szCs w:val="22"/>
        </w:rPr>
        <w:t xml:space="preserve"> </w:t>
      </w:r>
      <w:r w:rsidR="004E704E" w:rsidRPr="00105783">
        <w:rPr>
          <w:rFonts w:asciiTheme="minorHAnsi" w:hAnsiTheme="minorHAnsi" w:cs="Calibri"/>
          <w:sz w:val="22"/>
          <w:szCs w:val="22"/>
        </w:rPr>
        <w:t xml:space="preserve">8 </w:t>
      </w:r>
      <w:r w:rsidR="00125B1C" w:rsidRPr="00105783">
        <w:rPr>
          <w:rFonts w:asciiTheme="minorHAnsi" w:hAnsiTheme="minorHAnsi" w:cs="Calibri"/>
          <w:sz w:val="22"/>
          <w:szCs w:val="22"/>
        </w:rPr>
        <w:t xml:space="preserve">do </w:t>
      </w:r>
      <w:r w:rsidR="00534991" w:rsidRPr="00105783">
        <w:rPr>
          <w:rFonts w:asciiTheme="minorHAnsi" w:hAnsiTheme="minorHAnsi" w:cs="Calibri"/>
          <w:sz w:val="22"/>
          <w:szCs w:val="22"/>
        </w:rPr>
        <w:lastRenderedPageBreak/>
        <w:t>U</w:t>
      </w:r>
      <w:r w:rsidR="00125B1C" w:rsidRPr="00105783">
        <w:rPr>
          <w:rFonts w:asciiTheme="minorHAnsi" w:hAnsiTheme="minorHAnsi" w:cs="Calibri"/>
          <w:sz w:val="22"/>
          <w:szCs w:val="22"/>
        </w:rPr>
        <w:t xml:space="preserve">mowy  </w:t>
      </w:r>
      <w:r w:rsidR="00941D60" w:rsidRPr="00105783">
        <w:rPr>
          <w:rFonts w:asciiTheme="minorHAnsi" w:hAnsiTheme="minorHAnsi" w:cs="Calibri"/>
          <w:sz w:val="22"/>
          <w:szCs w:val="22"/>
        </w:rPr>
        <w:t>i </w:t>
      </w:r>
      <w:r w:rsidR="00125B1C" w:rsidRPr="00105783">
        <w:rPr>
          <w:rFonts w:asciiTheme="minorHAnsi" w:hAnsiTheme="minorHAnsi" w:cs="Calibri"/>
          <w:sz w:val="22"/>
          <w:szCs w:val="22"/>
        </w:rPr>
        <w:t xml:space="preserve">na </w:t>
      </w:r>
      <w:r w:rsidR="00203771" w:rsidRPr="00105783">
        <w:rPr>
          <w:rFonts w:asciiTheme="minorHAnsi" w:hAnsiTheme="minorHAnsi" w:cs="Calibri"/>
          <w:sz w:val="22"/>
          <w:szCs w:val="22"/>
        </w:rPr>
        <w:t>warunka</w:t>
      </w:r>
      <w:r w:rsidR="00125B1C" w:rsidRPr="00105783">
        <w:rPr>
          <w:rFonts w:asciiTheme="minorHAnsi" w:hAnsiTheme="minorHAnsi" w:cs="Calibri"/>
          <w:sz w:val="22"/>
          <w:szCs w:val="22"/>
        </w:rPr>
        <w:t>ch</w:t>
      </w:r>
      <w:r w:rsidR="00203771" w:rsidRPr="00105783">
        <w:rPr>
          <w:rFonts w:asciiTheme="minorHAnsi" w:hAnsiTheme="minorHAnsi" w:cs="Calibri"/>
          <w:sz w:val="22"/>
          <w:szCs w:val="22"/>
        </w:rPr>
        <w:t xml:space="preserve"> </w:t>
      </w:r>
      <w:r w:rsidR="00903A6D" w:rsidRPr="00105783">
        <w:rPr>
          <w:rFonts w:asciiTheme="minorHAnsi" w:hAnsiTheme="minorHAnsi" w:cs="Calibri"/>
          <w:sz w:val="22"/>
          <w:szCs w:val="22"/>
        </w:rPr>
        <w:t>określony</w:t>
      </w:r>
      <w:r w:rsidR="00125B1C" w:rsidRPr="00105783">
        <w:rPr>
          <w:rFonts w:asciiTheme="minorHAnsi" w:hAnsiTheme="minorHAnsi" w:cs="Calibri"/>
          <w:sz w:val="22"/>
          <w:szCs w:val="22"/>
        </w:rPr>
        <w:t>ch</w:t>
      </w:r>
      <w:r w:rsidR="00903A6D" w:rsidRPr="00105783">
        <w:rPr>
          <w:rFonts w:asciiTheme="minorHAnsi" w:hAnsiTheme="minorHAnsi" w:cs="Calibri"/>
          <w:sz w:val="22"/>
          <w:szCs w:val="22"/>
        </w:rPr>
        <w:t xml:space="preserve"> </w:t>
      </w:r>
      <w:r w:rsidRPr="00105783">
        <w:rPr>
          <w:rFonts w:asciiTheme="minorHAnsi" w:hAnsiTheme="minorHAnsi" w:cs="Calibri"/>
          <w:sz w:val="22"/>
          <w:szCs w:val="22"/>
        </w:rPr>
        <w:t xml:space="preserve">w </w:t>
      </w:r>
      <w:r w:rsidRPr="00105783">
        <w:rPr>
          <w:rFonts w:asciiTheme="minorHAnsi" w:hAnsiTheme="minorHAnsi" w:cs="Calibri"/>
          <w:i/>
          <w:sz w:val="22"/>
          <w:szCs w:val="22"/>
        </w:rPr>
        <w:t>Wytycznych</w:t>
      </w:r>
      <w:r w:rsidR="009E5FB1" w:rsidRPr="00105783">
        <w:rPr>
          <w:rFonts w:asciiTheme="minorHAnsi" w:hAnsiTheme="minorHAnsi" w:cs="Calibri"/>
          <w:sz w:val="22"/>
          <w:szCs w:val="22"/>
        </w:rPr>
        <w:t>,</w:t>
      </w:r>
      <w:r w:rsidRPr="00105783">
        <w:rPr>
          <w:rFonts w:asciiTheme="minorHAnsi" w:hAnsiTheme="minorHAnsi" w:cs="Calibri"/>
          <w:sz w:val="22"/>
          <w:szCs w:val="22"/>
        </w:rPr>
        <w:t xml:space="preserve"> </w:t>
      </w:r>
      <w:r w:rsidR="009E5FB1" w:rsidRPr="00105783">
        <w:rPr>
          <w:rFonts w:asciiTheme="minorHAnsi" w:hAnsiTheme="minorHAnsi"/>
          <w:sz w:val="22"/>
          <w:szCs w:val="22"/>
        </w:rPr>
        <w:t>o których mowa</w:t>
      </w:r>
      <w:r w:rsidR="009E5FB1" w:rsidRPr="00105783">
        <w:rPr>
          <w:rFonts w:asciiTheme="minorHAnsi" w:hAnsiTheme="minorHAnsi"/>
          <w:i/>
          <w:sz w:val="22"/>
          <w:szCs w:val="22"/>
        </w:rPr>
        <w:t xml:space="preserve"> </w:t>
      </w:r>
      <w:r w:rsidR="009E5FB1" w:rsidRPr="00105783">
        <w:rPr>
          <w:rFonts w:asciiTheme="minorHAnsi" w:hAnsiTheme="minorHAnsi" w:cs="Calibri"/>
          <w:sz w:val="22"/>
          <w:szCs w:val="22"/>
        </w:rPr>
        <w:t xml:space="preserve">w § 4 ust. 6 pkt 1 </w:t>
      </w:r>
      <w:r w:rsidR="00534991" w:rsidRPr="00105783">
        <w:rPr>
          <w:rFonts w:asciiTheme="minorHAnsi" w:hAnsiTheme="minorHAnsi" w:cs="Calibri"/>
          <w:sz w:val="22"/>
          <w:szCs w:val="22"/>
        </w:rPr>
        <w:t>U</w:t>
      </w:r>
      <w:r w:rsidR="009E5FB1" w:rsidRPr="00105783">
        <w:rPr>
          <w:rFonts w:asciiTheme="minorHAnsi" w:hAnsiTheme="minorHAnsi" w:cs="Calibri"/>
          <w:sz w:val="22"/>
          <w:szCs w:val="22"/>
        </w:rPr>
        <w:t>mowy</w:t>
      </w:r>
      <w:r w:rsidR="009E5FB1" w:rsidRPr="00105783">
        <w:rPr>
          <w:rFonts w:asciiTheme="minorHAnsi" w:hAnsiTheme="minorHAnsi"/>
          <w:sz w:val="22"/>
          <w:szCs w:val="22"/>
        </w:rPr>
        <w:t xml:space="preserve"> </w:t>
      </w:r>
      <w:r w:rsidR="00577F60" w:rsidRPr="00105783">
        <w:rPr>
          <w:rFonts w:asciiTheme="minorHAnsi" w:eastAsia="Calibri" w:hAnsiTheme="minorHAnsi" w:cs="Calibri"/>
          <w:sz w:val="22"/>
          <w:szCs w:val="22"/>
          <w:lang w:eastAsia="en-US"/>
        </w:rPr>
        <w:t>oraz</w:t>
      </w:r>
      <w:r w:rsidR="00125B1C" w:rsidRPr="00105783">
        <w:rPr>
          <w:rFonts w:asciiTheme="minorHAnsi" w:eastAsia="Calibri" w:hAnsiTheme="minorHAnsi" w:cs="Calibri"/>
          <w:sz w:val="22"/>
          <w:szCs w:val="22"/>
          <w:lang w:eastAsia="en-US"/>
        </w:rPr>
        <w:t xml:space="preserve"> dokument</w:t>
      </w:r>
      <w:r w:rsidR="00577F60" w:rsidRPr="00105783">
        <w:rPr>
          <w:rFonts w:asciiTheme="minorHAnsi" w:eastAsia="Calibri" w:hAnsiTheme="minorHAnsi" w:cs="Calibri"/>
          <w:sz w:val="22"/>
          <w:szCs w:val="22"/>
          <w:lang w:eastAsia="en-US"/>
        </w:rPr>
        <w:t>ów</w:t>
      </w:r>
      <w:r w:rsidR="00125B1C" w:rsidRPr="00105783">
        <w:rPr>
          <w:rFonts w:asciiTheme="minorHAnsi" w:eastAsia="Calibri" w:hAnsiTheme="minorHAnsi" w:cs="Calibri"/>
          <w:sz w:val="22"/>
          <w:szCs w:val="22"/>
          <w:lang w:eastAsia="en-US"/>
        </w:rPr>
        <w:t>, o których mowa w § 7 ust. 4</w:t>
      </w:r>
      <w:r w:rsidR="009660D3" w:rsidRPr="00105783">
        <w:rPr>
          <w:rFonts w:asciiTheme="minorHAnsi" w:eastAsia="Calibri" w:hAnsiTheme="minorHAnsi" w:cs="Calibri"/>
          <w:sz w:val="22"/>
          <w:szCs w:val="22"/>
          <w:lang w:eastAsia="en-US"/>
        </w:rPr>
        <w:t xml:space="preserve"> </w:t>
      </w:r>
      <w:r w:rsidR="00534991" w:rsidRPr="00105783">
        <w:rPr>
          <w:rFonts w:asciiTheme="minorHAnsi" w:eastAsia="Calibri" w:hAnsiTheme="minorHAnsi" w:cs="Calibri"/>
          <w:sz w:val="22"/>
          <w:szCs w:val="22"/>
          <w:lang w:eastAsia="en-US"/>
        </w:rPr>
        <w:t>U</w:t>
      </w:r>
      <w:r w:rsidR="009660D3" w:rsidRPr="00105783">
        <w:rPr>
          <w:rFonts w:asciiTheme="minorHAnsi" w:eastAsia="Calibri" w:hAnsiTheme="minorHAnsi" w:cs="Calibri"/>
          <w:sz w:val="22"/>
          <w:szCs w:val="22"/>
          <w:lang w:eastAsia="en-US"/>
        </w:rPr>
        <w:t>mowy</w:t>
      </w:r>
      <w:r w:rsidR="00125B1C" w:rsidRPr="00105783">
        <w:rPr>
          <w:rFonts w:asciiTheme="minorHAnsi" w:eastAsia="Calibri" w:hAnsiTheme="minorHAnsi"/>
          <w:sz w:val="22"/>
          <w:szCs w:val="22"/>
          <w:vertAlign w:val="superscript"/>
          <w:lang w:eastAsia="en-US"/>
        </w:rPr>
        <w:footnoteReference w:id="48"/>
      </w:r>
      <w:r w:rsidR="00125B1C" w:rsidRPr="00105783">
        <w:rPr>
          <w:rFonts w:asciiTheme="minorHAnsi" w:eastAsia="Calibri" w:hAnsiTheme="minorHAnsi" w:cs="Calibri"/>
          <w:sz w:val="22"/>
          <w:szCs w:val="22"/>
          <w:lang w:eastAsia="en-US"/>
        </w:rPr>
        <w:t>.</w:t>
      </w:r>
    </w:p>
    <w:p w14:paraId="130EB2C3" w14:textId="635253C7" w:rsidR="00AA124C" w:rsidRPr="00105783" w:rsidRDefault="00FE5959" w:rsidP="00B7610C">
      <w:pPr>
        <w:pStyle w:val="Akapitzlist"/>
        <w:numPr>
          <w:ilvl w:val="0"/>
          <w:numId w:val="37"/>
        </w:numPr>
        <w:spacing w:before="60" w:after="60"/>
        <w:ind w:left="284" w:hanging="284"/>
        <w:jc w:val="both"/>
        <w:rPr>
          <w:rFonts w:asciiTheme="minorHAnsi" w:hAnsiTheme="minorHAnsi" w:cs="Calibri"/>
          <w:sz w:val="22"/>
          <w:szCs w:val="22"/>
        </w:rPr>
      </w:pPr>
      <w:r w:rsidRPr="00105783">
        <w:rPr>
          <w:rFonts w:asciiTheme="minorHAnsi" w:eastAsia="Calibri" w:hAnsiTheme="minorHAnsi" w:cs="Calibri"/>
          <w:sz w:val="22"/>
          <w:szCs w:val="22"/>
          <w:lang w:eastAsia="en-US"/>
        </w:rPr>
        <w:t xml:space="preserve">Beneficjent jest zobowiązany do wykazania i opisania w części wniosku o płatność dotyczącej postępu rzeczowego z realizacji Projektu, które z „działań </w:t>
      </w:r>
      <w:r w:rsidR="00941D60" w:rsidRPr="00105783">
        <w:rPr>
          <w:rFonts w:asciiTheme="minorHAnsi" w:eastAsia="Calibri" w:hAnsiTheme="minorHAnsi" w:cs="Calibri"/>
          <w:sz w:val="22"/>
          <w:szCs w:val="22"/>
          <w:lang w:eastAsia="en-US"/>
        </w:rPr>
        <w:t>równościowych” zaplanowanych we </w:t>
      </w:r>
      <w:r w:rsidRPr="00105783">
        <w:rPr>
          <w:rFonts w:asciiTheme="minorHAnsi" w:eastAsia="Calibri" w:hAnsiTheme="minorHAnsi" w:cs="Calibri"/>
          <w:sz w:val="22"/>
          <w:szCs w:val="22"/>
          <w:lang w:eastAsia="en-US"/>
        </w:rPr>
        <w:t xml:space="preserve">wniosku o dofinansowanie Projektu zostały zrealizowane oraz w jaki sposób realizacja </w:t>
      </w:r>
      <w:r w:rsidR="00F70BFB" w:rsidRPr="00105783">
        <w:rPr>
          <w:rFonts w:asciiTheme="minorHAnsi" w:eastAsia="Calibri" w:hAnsiTheme="minorHAnsi" w:cs="Calibri"/>
          <w:sz w:val="22"/>
          <w:szCs w:val="22"/>
          <w:lang w:eastAsia="en-US"/>
        </w:rPr>
        <w:t>P</w:t>
      </w:r>
      <w:r w:rsidRPr="00105783">
        <w:rPr>
          <w:rFonts w:asciiTheme="minorHAnsi" w:eastAsia="Calibri" w:hAnsiTheme="minorHAnsi" w:cs="Calibri"/>
          <w:sz w:val="22"/>
          <w:szCs w:val="22"/>
          <w:lang w:eastAsia="en-US"/>
        </w:rPr>
        <w:t>rojektu wpłynęła na sytuację osób z niepełnosprawnościami, a także do wsk</w:t>
      </w:r>
      <w:r w:rsidR="00F70BFB" w:rsidRPr="00105783">
        <w:rPr>
          <w:rFonts w:asciiTheme="minorHAnsi" w:eastAsia="Calibri" w:hAnsiTheme="minorHAnsi" w:cs="Calibri"/>
          <w:sz w:val="22"/>
          <w:szCs w:val="22"/>
          <w:lang w:eastAsia="en-US"/>
        </w:rPr>
        <w:t>azania (</w:t>
      </w:r>
      <w:r w:rsidRPr="00105783">
        <w:rPr>
          <w:rFonts w:asciiTheme="minorHAnsi" w:eastAsia="Calibri" w:hAnsiTheme="minorHAnsi" w:cs="Calibri"/>
          <w:sz w:val="22"/>
          <w:szCs w:val="22"/>
          <w:lang w:eastAsia="en-US"/>
        </w:rPr>
        <w:t xml:space="preserve">o ile będą występować) problemów lub trudności w realizacji </w:t>
      </w:r>
      <w:r w:rsidR="00F70BFB" w:rsidRPr="00105783">
        <w:rPr>
          <w:rFonts w:asciiTheme="minorHAnsi" w:eastAsia="Calibri" w:hAnsiTheme="minorHAnsi" w:cs="Calibri"/>
          <w:sz w:val="22"/>
          <w:szCs w:val="22"/>
          <w:lang w:eastAsia="en-US"/>
        </w:rPr>
        <w:t>zasady rów</w:t>
      </w:r>
      <w:r w:rsidR="00941D60" w:rsidRPr="00105783">
        <w:rPr>
          <w:rFonts w:asciiTheme="minorHAnsi" w:eastAsia="Calibri" w:hAnsiTheme="minorHAnsi" w:cs="Calibri"/>
          <w:sz w:val="22"/>
          <w:szCs w:val="22"/>
          <w:lang w:eastAsia="en-US"/>
        </w:rPr>
        <w:t>ności szans kobiet i mężczyzn</w:t>
      </w:r>
      <w:r w:rsidR="00231DFF" w:rsidRPr="00105783">
        <w:rPr>
          <w:rFonts w:asciiTheme="minorHAnsi" w:eastAsia="Calibri" w:hAnsiTheme="minorHAnsi" w:cs="Calibri"/>
          <w:sz w:val="22"/>
          <w:szCs w:val="22"/>
          <w:lang w:eastAsia="en-US"/>
        </w:rPr>
        <w:t xml:space="preserve"> </w:t>
      </w:r>
      <w:r w:rsidR="00231DFF" w:rsidRPr="00105783">
        <w:rPr>
          <w:rFonts w:asciiTheme="minorHAnsi" w:hAnsiTheme="minorHAnsi"/>
          <w:bCs/>
          <w:iCs/>
          <w:sz w:val="22"/>
          <w:szCs w:val="22"/>
        </w:rPr>
        <w:t>i zasady dostępności dla osób z niepełnosprawnościami</w:t>
      </w:r>
      <w:r w:rsidR="00231DFF" w:rsidRPr="00105783">
        <w:rPr>
          <w:rFonts w:asciiTheme="minorHAnsi" w:eastAsia="Calibri" w:hAnsiTheme="minorHAnsi" w:cs="Calibri"/>
          <w:sz w:val="22"/>
          <w:szCs w:val="22"/>
          <w:lang w:eastAsia="en-US"/>
        </w:rPr>
        <w:t xml:space="preserve"> </w:t>
      </w:r>
      <w:r w:rsidR="00941D60" w:rsidRPr="00105783">
        <w:rPr>
          <w:rFonts w:asciiTheme="minorHAnsi" w:eastAsia="Calibri" w:hAnsiTheme="minorHAnsi" w:cs="Calibri"/>
          <w:sz w:val="22"/>
          <w:szCs w:val="22"/>
          <w:lang w:eastAsia="en-US"/>
        </w:rPr>
        <w:t>w </w:t>
      </w:r>
      <w:r w:rsidR="00F70BFB" w:rsidRPr="00105783">
        <w:rPr>
          <w:rFonts w:asciiTheme="minorHAnsi" w:eastAsia="Calibri" w:hAnsiTheme="minorHAnsi" w:cs="Calibri"/>
          <w:sz w:val="22"/>
          <w:szCs w:val="22"/>
          <w:lang w:eastAsia="en-US"/>
        </w:rPr>
        <w:t>Projekcie.</w:t>
      </w:r>
    </w:p>
    <w:p w14:paraId="35EC95A4" w14:textId="77777777" w:rsidR="00AA124C" w:rsidRPr="00A724D8" w:rsidRDefault="00762CE3" w:rsidP="00B7610C">
      <w:pPr>
        <w:pStyle w:val="Akapitzlist"/>
        <w:numPr>
          <w:ilvl w:val="0"/>
          <w:numId w:val="37"/>
        </w:numPr>
        <w:spacing w:before="60" w:after="60"/>
        <w:ind w:left="284" w:hanging="284"/>
        <w:jc w:val="both"/>
        <w:rPr>
          <w:rFonts w:asciiTheme="minorHAnsi" w:hAnsiTheme="minorHAnsi" w:cs="Calibri"/>
          <w:sz w:val="22"/>
          <w:szCs w:val="22"/>
        </w:rPr>
      </w:pPr>
      <w:r w:rsidRPr="00A724D8">
        <w:rPr>
          <w:rFonts w:asciiTheme="minorHAnsi" w:hAnsiTheme="minorHAnsi" w:cs="Calibri"/>
          <w:sz w:val="22"/>
          <w:szCs w:val="22"/>
        </w:rPr>
        <w:t>Beneficjent zobowiązuje się ująć każdy wydatek kwalifikowalny we wniosku o płatność przekazywanym do Instytucji Zarządzającej w terminie do 3 miesięcy od dnia jego poniesienia.</w:t>
      </w:r>
      <w:r w:rsidR="00E14485" w:rsidRPr="00A724D8">
        <w:rPr>
          <w:rFonts w:asciiTheme="minorHAnsi" w:hAnsiTheme="minorHAnsi"/>
          <w:sz w:val="22"/>
          <w:szCs w:val="22"/>
          <w:vertAlign w:val="superscript"/>
        </w:rPr>
        <w:footnoteReference w:id="49"/>
      </w:r>
      <w:r w:rsidR="00F014DA" w:rsidRPr="00A724D8">
        <w:rPr>
          <w:rFonts w:asciiTheme="minorHAnsi" w:hAnsiTheme="minorHAnsi"/>
          <w:sz w:val="22"/>
          <w:szCs w:val="22"/>
        </w:rPr>
        <w:t xml:space="preserve"> </w:t>
      </w:r>
    </w:p>
    <w:p w14:paraId="50359443" w14:textId="424B7CF5" w:rsidR="003F0120" w:rsidRPr="00105783" w:rsidRDefault="003F0120" w:rsidP="00B7610C">
      <w:pPr>
        <w:pStyle w:val="Akapitzlist"/>
        <w:numPr>
          <w:ilvl w:val="0"/>
          <w:numId w:val="37"/>
        </w:numPr>
        <w:spacing w:before="60" w:after="60"/>
        <w:ind w:left="284" w:hanging="284"/>
        <w:jc w:val="both"/>
        <w:rPr>
          <w:rFonts w:asciiTheme="minorHAnsi" w:hAnsiTheme="minorHAnsi"/>
          <w:sz w:val="22"/>
          <w:szCs w:val="22"/>
        </w:rPr>
      </w:pPr>
      <w:r w:rsidRPr="00105783">
        <w:rPr>
          <w:rFonts w:asciiTheme="minorHAnsi" w:hAnsiTheme="minorHAnsi"/>
          <w:sz w:val="22"/>
          <w:szCs w:val="22"/>
        </w:rPr>
        <w:t>W przypadku Beneficjenta i Partnera, oraz innego podmiotu zaangażowanego w projekt i</w:t>
      </w:r>
      <w:r w:rsidR="001C061B">
        <w:rPr>
          <w:rFonts w:asciiTheme="minorHAnsi" w:hAnsiTheme="minorHAnsi"/>
          <w:sz w:val="22"/>
          <w:szCs w:val="22"/>
        </w:rPr>
        <w:t> </w:t>
      </w:r>
      <w:r w:rsidRPr="00105783">
        <w:rPr>
          <w:rFonts w:asciiTheme="minorHAnsi" w:hAnsiTheme="minorHAnsi"/>
          <w:sz w:val="22"/>
          <w:szCs w:val="22"/>
        </w:rPr>
        <w:t>wykorzystującego do działalności opodatkowanej produkty będące efektem realizacji projektu, dla którego podatek VAT w Projekcie jest kwalifikowalny, jeżeli zaistnieją przesłanki umożliwiające odliczenie/odzyskanie podatku od towarów i usług w ramach Projektu przez Beneficjenta, Partnera  lub  inny podmiot zaangażowany w projekt i wykorzystujący do działalności opodatkowanej produkty będące efektem jego realizacji, zarówno w fazie realizacyjnej jak i operacyjnej, na podstawie przepisów krajowych, tj. ustawy z dnia 11 marca 2004 r. o podatku od towarów i usług oraz aktów wykonawczych do tej ustawy, Beneficjent zobowiązuje się do niezwłocznego pisemnego poinformowania Instytucji Zarządzającej o możliwości odliczenia/odzyskania podatku od towarów i usług oraz do zwrotu otrzymanego dofinansowania odpowiadającego podatkowi VAT wraz z</w:t>
      </w:r>
      <w:r w:rsidR="001C061B">
        <w:rPr>
          <w:rFonts w:asciiTheme="minorHAnsi" w:hAnsiTheme="minorHAnsi"/>
          <w:sz w:val="22"/>
          <w:szCs w:val="22"/>
        </w:rPr>
        <w:t> </w:t>
      </w:r>
      <w:r w:rsidRPr="00105783">
        <w:rPr>
          <w:rFonts w:asciiTheme="minorHAnsi" w:hAnsiTheme="minorHAnsi"/>
          <w:sz w:val="22"/>
          <w:szCs w:val="22"/>
        </w:rPr>
        <w:t>należnymi odsetkami naliczonymi w wysokości określonej jak dla zaległości podatkowych w</w:t>
      </w:r>
      <w:r w:rsidR="001C061B">
        <w:rPr>
          <w:rFonts w:asciiTheme="minorHAnsi" w:hAnsiTheme="minorHAnsi"/>
          <w:sz w:val="22"/>
          <w:szCs w:val="22"/>
        </w:rPr>
        <w:t> </w:t>
      </w:r>
      <w:r w:rsidRPr="00105783">
        <w:rPr>
          <w:rFonts w:asciiTheme="minorHAnsi" w:hAnsiTheme="minorHAnsi"/>
          <w:sz w:val="22"/>
          <w:szCs w:val="22"/>
        </w:rPr>
        <w:t xml:space="preserve">terminie wskazanym przez Instytucję Zarządzającą i na rachunek </w:t>
      </w:r>
      <w:r w:rsidR="00B70C02">
        <w:rPr>
          <w:rFonts w:asciiTheme="minorHAnsi" w:hAnsiTheme="minorHAnsi"/>
          <w:sz w:val="22"/>
          <w:szCs w:val="22"/>
        </w:rPr>
        <w:t>płatniczy</w:t>
      </w:r>
      <w:r w:rsidR="00B70C02" w:rsidRPr="00105783">
        <w:rPr>
          <w:rFonts w:asciiTheme="minorHAnsi" w:hAnsiTheme="minorHAnsi"/>
          <w:sz w:val="22"/>
          <w:szCs w:val="22"/>
        </w:rPr>
        <w:t xml:space="preserve"> </w:t>
      </w:r>
      <w:r w:rsidRPr="00105783">
        <w:rPr>
          <w:rFonts w:asciiTheme="minorHAnsi" w:hAnsiTheme="minorHAnsi"/>
          <w:sz w:val="22"/>
          <w:szCs w:val="22"/>
        </w:rPr>
        <w:t>wskazany przez Instytucję Zarządzającą, od rygorem zastosowania procedur dotyczących zwrotu środków wskazanych w § 14 Umowy. Powyższe obowiązuje również po zakończeniu realizacji Projektu, w</w:t>
      </w:r>
      <w:r w:rsidR="001C061B">
        <w:rPr>
          <w:rFonts w:asciiTheme="minorHAnsi" w:hAnsiTheme="minorHAnsi"/>
          <w:sz w:val="22"/>
          <w:szCs w:val="22"/>
        </w:rPr>
        <w:t> </w:t>
      </w:r>
      <w:r w:rsidRPr="00105783">
        <w:rPr>
          <w:rFonts w:asciiTheme="minorHAnsi" w:hAnsiTheme="minorHAnsi"/>
          <w:sz w:val="22"/>
          <w:szCs w:val="22"/>
        </w:rPr>
        <w:t>okresie trwałości Projektu lub rezultatów Projektu oraz w okresie, w którym podatnikowi na mocy przepisów ustawy z dnia 11 marca 2004 r. o podatku od towarów i usług przysługuje prawo do obniżenia kwoty podatku należnego o kwotę podatku naliczonego w związku z dokonanymi zakupami/ czynnościami związanymi z Projektem – jeżeli okres ten jest dłuższy niż okres trwałości Projektu lub trwałości rezultatów Projektu. W przypadku  gdy produkty będące efektem realizacji projektu wykorzystywane są  przez  inny podmiot zaangażowany w projekt  do działalności opodatkowanej na podstawie przepisów krajowych, tj. ustawy z dnia 11 marca 2004 r. o podatku od towarów i usług oraz aktów wykonawczych do tej ustawy,  Beneficjent zobowiązuje się do zastrzeżenia w umowie z owym podmiotem lub innym dokumencie równoważnym prawo wglądu do dokumentów związanych z realizowanym Projektem, w tym dokumentów finansowych, w</w:t>
      </w:r>
      <w:r w:rsidR="001C061B">
        <w:rPr>
          <w:rFonts w:asciiTheme="minorHAnsi" w:hAnsiTheme="minorHAnsi"/>
          <w:sz w:val="22"/>
          <w:szCs w:val="22"/>
        </w:rPr>
        <w:t> </w:t>
      </w:r>
      <w:r w:rsidRPr="00105783">
        <w:rPr>
          <w:rFonts w:asciiTheme="minorHAnsi" w:hAnsiTheme="minorHAnsi"/>
          <w:sz w:val="22"/>
          <w:szCs w:val="22"/>
        </w:rPr>
        <w:t>szczególności związanych z kwalifikowalnością VAT. Przez wspomniane prawo obniżenia kwoty podatku należnego o kwotę podatku naliczonego należy rozumieć nie tylko prawo Beneficjenta lub Partnera, ale też prawo każdego innego podmiotu zaangażowanego w projekt lub wykorzystującego do działalności opodatkowanej produkty będące efektem realizacji Projektu, również po</w:t>
      </w:r>
      <w:r w:rsidR="001C061B">
        <w:rPr>
          <w:rFonts w:asciiTheme="minorHAnsi" w:hAnsiTheme="minorHAnsi"/>
          <w:sz w:val="22"/>
          <w:szCs w:val="22"/>
        </w:rPr>
        <w:t> </w:t>
      </w:r>
      <w:r w:rsidRPr="00105783">
        <w:rPr>
          <w:rFonts w:asciiTheme="minorHAnsi" w:hAnsiTheme="minorHAnsi"/>
          <w:sz w:val="22"/>
          <w:szCs w:val="22"/>
        </w:rPr>
        <w:t>zakończeniu realizacji Projektu.</w:t>
      </w:r>
      <w:r w:rsidR="002B02D3">
        <w:rPr>
          <w:rFonts w:asciiTheme="minorHAnsi" w:hAnsiTheme="minorHAnsi"/>
          <w:sz w:val="22"/>
          <w:szCs w:val="22"/>
        </w:rPr>
        <w:t xml:space="preserve"> </w:t>
      </w:r>
      <w:bookmarkStart w:id="11" w:name="_Hlk19020198"/>
      <w:r w:rsidR="002B02D3">
        <w:rPr>
          <w:rFonts w:asciiTheme="minorHAnsi" w:hAnsiTheme="minorHAnsi"/>
          <w:sz w:val="22"/>
          <w:szCs w:val="22"/>
        </w:rPr>
        <w:t>Zapisy niniejszego ustępu mają zastosowanie również do wydatków ponoszonych przez uczestników projektu.</w:t>
      </w:r>
      <w:bookmarkEnd w:id="11"/>
    </w:p>
    <w:p w14:paraId="3285A675" w14:textId="3F3C8C38" w:rsidR="00E14485" w:rsidRPr="00105783" w:rsidRDefault="00E14485" w:rsidP="00B7610C">
      <w:pPr>
        <w:pStyle w:val="Akapitzlist"/>
        <w:numPr>
          <w:ilvl w:val="0"/>
          <w:numId w:val="37"/>
        </w:numPr>
        <w:spacing w:before="60" w:after="60"/>
        <w:ind w:left="284" w:hanging="284"/>
        <w:jc w:val="both"/>
        <w:rPr>
          <w:rFonts w:asciiTheme="minorHAnsi" w:hAnsiTheme="minorHAnsi" w:cs="Calibri"/>
          <w:sz w:val="22"/>
          <w:szCs w:val="22"/>
        </w:rPr>
      </w:pPr>
      <w:r w:rsidRPr="00105783">
        <w:rPr>
          <w:rFonts w:asciiTheme="minorHAnsi" w:hAnsiTheme="minorHAnsi" w:cs="Calibri"/>
          <w:sz w:val="22"/>
          <w:szCs w:val="22"/>
        </w:rPr>
        <w:t>Beneficjent jest zobowiązany do rozliczenia całości otrzymanego dofinansowania wraz z wkładem własnym w końcowym wniosku o płatność. W przypadku, gdy z</w:t>
      </w:r>
      <w:r w:rsidR="004670DB">
        <w:rPr>
          <w:rFonts w:asciiTheme="minorHAnsi" w:hAnsiTheme="minorHAnsi" w:cs="Calibri"/>
          <w:sz w:val="22"/>
          <w:szCs w:val="22"/>
        </w:rPr>
        <w:t xml:space="preserve"> końcowego </w:t>
      </w:r>
      <w:r w:rsidRPr="00105783">
        <w:rPr>
          <w:rFonts w:asciiTheme="minorHAnsi" w:hAnsiTheme="minorHAnsi" w:cs="Calibri"/>
          <w:sz w:val="22"/>
          <w:szCs w:val="22"/>
        </w:rPr>
        <w:t xml:space="preserve"> rozliczenia wynika, że</w:t>
      </w:r>
      <w:r w:rsidR="001C061B">
        <w:rPr>
          <w:rFonts w:asciiTheme="minorHAnsi" w:hAnsiTheme="minorHAnsi" w:cs="Calibri"/>
          <w:sz w:val="22"/>
          <w:szCs w:val="22"/>
        </w:rPr>
        <w:t> </w:t>
      </w:r>
      <w:r w:rsidRPr="00105783">
        <w:rPr>
          <w:rFonts w:asciiTheme="minorHAnsi" w:hAnsiTheme="minorHAnsi" w:cs="Calibri"/>
          <w:sz w:val="22"/>
          <w:szCs w:val="22"/>
        </w:rPr>
        <w:t xml:space="preserve">dofinansowanie nie zostało w całości wykorzystane na wydatki kwalifikowalne, Beneficjent zwraca tę część dofinansowania w terminie 30 dni kalendarzowych od dnia zakończenia okresu realizacji Projektu. W przypadku niedokonania zwrotu zgodnie ze zdaniem drugim, stosuje się przepisy § </w:t>
      </w:r>
      <w:r w:rsidR="00A90BB9" w:rsidRPr="00105783">
        <w:rPr>
          <w:rFonts w:asciiTheme="minorHAnsi" w:hAnsiTheme="minorHAnsi" w:cs="Calibri"/>
          <w:sz w:val="22"/>
          <w:szCs w:val="22"/>
        </w:rPr>
        <w:t xml:space="preserve">14 </w:t>
      </w:r>
      <w:r w:rsidR="00E9417D" w:rsidRPr="00105783">
        <w:rPr>
          <w:rFonts w:asciiTheme="minorHAnsi" w:hAnsiTheme="minorHAnsi" w:cs="Calibri"/>
          <w:sz w:val="22"/>
          <w:szCs w:val="22"/>
        </w:rPr>
        <w:t>U</w:t>
      </w:r>
      <w:r w:rsidR="00A90BB9" w:rsidRPr="00105783">
        <w:rPr>
          <w:rFonts w:asciiTheme="minorHAnsi" w:hAnsiTheme="minorHAnsi" w:cs="Calibri"/>
          <w:sz w:val="22"/>
          <w:szCs w:val="22"/>
        </w:rPr>
        <w:t>mowy</w:t>
      </w:r>
      <w:r w:rsidRPr="00105783">
        <w:rPr>
          <w:rFonts w:asciiTheme="minorHAnsi" w:hAnsiTheme="minorHAnsi" w:cs="Calibri"/>
          <w:sz w:val="22"/>
          <w:szCs w:val="22"/>
        </w:rPr>
        <w:t>.</w:t>
      </w:r>
    </w:p>
    <w:p w14:paraId="4C4FA15B" w14:textId="6FA6548D" w:rsidR="00635B8A" w:rsidRPr="00105783" w:rsidRDefault="00635B8A" w:rsidP="00B7610C">
      <w:pPr>
        <w:pStyle w:val="Akapitzlist"/>
        <w:numPr>
          <w:ilvl w:val="0"/>
          <w:numId w:val="37"/>
        </w:numPr>
        <w:spacing w:before="60" w:after="60"/>
        <w:ind w:left="284" w:hanging="284"/>
        <w:jc w:val="both"/>
        <w:rPr>
          <w:rFonts w:asciiTheme="minorHAnsi" w:hAnsiTheme="minorHAnsi" w:cs="Calibri"/>
          <w:sz w:val="22"/>
          <w:szCs w:val="22"/>
        </w:rPr>
      </w:pPr>
      <w:r w:rsidRPr="00105783">
        <w:rPr>
          <w:rFonts w:asciiTheme="minorHAnsi" w:hAnsiTheme="minorHAnsi" w:cs="Calibri"/>
          <w:sz w:val="22"/>
          <w:szCs w:val="22"/>
        </w:rPr>
        <w:lastRenderedPageBreak/>
        <w:t xml:space="preserve">Zwrotu </w:t>
      </w:r>
      <w:r w:rsidR="00BB3A81" w:rsidRPr="00105783">
        <w:rPr>
          <w:rFonts w:asciiTheme="minorHAnsi" w:hAnsiTheme="minorHAnsi" w:cs="Calibri"/>
          <w:sz w:val="22"/>
          <w:szCs w:val="22"/>
        </w:rPr>
        <w:t xml:space="preserve">środków </w:t>
      </w:r>
      <w:r w:rsidR="00D03983" w:rsidRPr="00105783">
        <w:rPr>
          <w:rFonts w:asciiTheme="minorHAnsi" w:hAnsiTheme="minorHAnsi" w:cs="Calibri"/>
          <w:sz w:val="22"/>
          <w:szCs w:val="22"/>
        </w:rPr>
        <w:t xml:space="preserve">w ramach projektu </w:t>
      </w:r>
      <w:r w:rsidRPr="00105783">
        <w:rPr>
          <w:rFonts w:asciiTheme="minorHAnsi" w:hAnsiTheme="minorHAnsi" w:cs="Calibri"/>
          <w:sz w:val="22"/>
          <w:szCs w:val="22"/>
        </w:rPr>
        <w:t xml:space="preserve">dokonuje się </w:t>
      </w:r>
      <w:r w:rsidR="00BB3A81" w:rsidRPr="00105783">
        <w:rPr>
          <w:rFonts w:asciiTheme="minorHAnsi" w:hAnsiTheme="minorHAnsi" w:cs="Calibri"/>
          <w:sz w:val="22"/>
          <w:szCs w:val="22"/>
        </w:rPr>
        <w:t xml:space="preserve">co do zasady </w:t>
      </w:r>
      <w:r w:rsidRPr="00105783">
        <w:rPr>
          <w:rFonts w:asciiTheme="minorHAnsi" w:hAnsiTheme="minorHAnsi" w:cs="Calibri"/>
          <w:sz w:val="22"/>
          <w:szCs w:val="22"/>
        </w:rPr>
        <w:t xml:space="preserve">na następujący rachunek </w:t>
      </w:r>
      <w:r w:rsidR="00B70C02">
        <w:rPr>
          <w:rFonts w:asciiTheme="minorHAnsi" w:hAnsiTheme="minorHAnsi" w:cs="Calibri"/>
          <w:sz w:val="22"/>
          <w:szCs w:val="22"/>
        </w:rPr>
        <w:t>płatniczy</w:t>
      </w:r>
      <w:r w:rsidR="00B70C02" w:rsidRPr="00105783">
        <w:rPr>
          <w:rFonts w:asciiTheme="minorHAnsi" w:hAnsiTheme="minorHAnsi" w:cs="Calibri"/>
          <w:sz w:val="22"/>
          <w:szCs w:val="22"/>
        </w:rPr>
        <w:t xml:space="preserve"> </w:t>
      </w:r>
      <w:r w:rsidRPr="00105783">
        <w:rPr>
          <w:rFonts w:asciiTheme="minorHAnsi" w:hAnsiTheme="minorHAnsi" w:cs="Calibri"/>
          <w:sz w:val="22"/>
          <w:szCs w:val="22"/>
        </w:rPr>
        <w:t>Instytucji Zarządzającej</w:t>
      </w:r>
      <w:r w:rsidR="00BB3A81" w:rsidRPr="00105783">
        <w:rPr>
          <w:rStyle w:val="Odwoanieprzypisudolnego"/>
          <w:rFonts w:asciiTheme="minorHAnsi" w:hAnsiTheme="minorHAnsi" w:cs="Calibri"/>
          <w:sz w:val="22"/>
          <w:szCs w:val="22"/>
        </w:rPr>
        <w:footnoteReference w:id="50"/>
      </w:r>
      <w:r w:rsidRPr="00105783">
        <w:rPr>
          <w:rFonts w:asciiTheme="minorHAnsi" w:hAnsiTheme="minorHAnsi" w:cs="Calibri"/>
          <w:i/>
          <w:sz w:val="22"/>
          <w:szCs w:val="22"/>
        </w:rPr>
        <w:t>…………………………………………………………………</w:t>
      </w:r>
      <w:r w:rsidR="00BB3A81" w:rsidRPr="00105783">
        <w:rPr>
          <w:rFonts w:asciiTheme="minorHAnsi" w:hAnsiTheme="minorHAnsi" w:cs="Calibri"/>
          <w:sz w:val="22"/>
          <w:szCs w:val="22"/>
        </w:rPr>
        <w:t>, chyba że Instytucja Zarządzająca wskaże inny rachunek.</w:t>
      </w:r>
      <w:r w:rsidRPr="00105783">
        <w:rPr>
          <w:rFonts w:asciiTheme="minorHAnsi" w:hAnsiTheme="minorHAnsi" w:cs="Calibri"/>
          <w:sz w:val="22"/>
          <w:szCs w:val="22"/>
        </w:rPr>
        <w:t xml:space="preserve"> </w:t>
      </w:r>
    </w:p>
    <w:p w14:paraId="25EE0B82" w14:textId="77777777" w:rsidR="00E14485" w:rsidRPr="00EB012B" w:rsidRDefault="00E14485" w:rsidP="00EB012B">
      <w:pPr>
        <w:pStyle w:val="xl33"/>
        <w:spacing w:before="120" w:after="120"/>
        <w:rPr>
          <w:rFonts w:asciiTheme="minorHAnsi" w:hAnsiTheme="minorHAnsi" w:cs="Calibri"/>
          <w:sz w:val="22"/>
          <w:szCs w:val="22"/>
        </w:rPr>
      </w:pPr>
      <w:r w:rsidRPr="00EB012B">
        <w:rPr>
          <w:rFonts w:asciiTheme="minorHAnsi" w:hAnsiTheme="minorHAnsi" w:cs="Calibri"/>
          <w:sz w:val="22"/>
          <w:szCs w:val="22"/>
        </w:rPr>
        <w:t xml:space="preserve">§ </w:t>
      </w:r>
      <w:r w:rsidR="00C53DE2" w:rsidRPr="00EB012B">
        <w:rPr>
          <w:rFonts w:asciiTheme="minorHAnsi" w:hAnsiTheme="minorHAnsi" w:cs="Calibri"/>
          <w:sz w:val="22"/>
          <w:szCs w:val="22"/>
        </w:rPr>
        <w:t>12</w:t>
      </w:r>
      <w:r w:rsidRPr="00EB012B">
        <w:rPr>
          <w:rFonts w:asciiTheme="minorHAnsi" w:hAnsiTheme="minorHAnsi" w:cs="Calibri"/>
          <w:sz w:val="22"/>
          <w:szCs w:val="22"/>
        </w:rPr>
        <w:t>.</w:t>
      </w:r>
    </w:p>
    <w:p w14:paraId="383C3FD6" w14:textId="77777777" w:rsidR="00E14485" w:rsidRPr="00D005BE" w:rsidRDefault="00E14485" w:rsidP="00D005BE">
      <w:pPr>
        <w:numPr>
          <w:ilvl w:val="0"/>
          <w:numId w:val="27"/>
        </w:numPr>
        <w:spacing w:before="60" w:after="60" w:line="240" w:lineRule="auto"/>
        <w:ind w:left="284" w:hanging="284"/>
        <w:jc w:val="both"/>
        <w:rPr>
          <w:rFonts w:asciiTheme="minorHAnsi" w:hAnsiTheme="minorHAnsi" w:cstheme="minorHAnsi"/>
        </w:rPr>
      </w:pPr>
      <w:r w:rsidRPr="00D005BE">
        <w:rPr>
          <w:rFonts w:asciiTheme="minorHAnsi" w:hAnsiTheme="minorHAnsi" w:cstheme="minorHAnsi"/>
        </w:rPr>
        <w:t>Instytucja Zarządzająca dokonuje weryfikacji wniosk</w:t>
      </w:r>
      <w:r w:rsidR="00231DFF" w:rsidRPr="00D005BE">
        <w:rPr>
          <w:rFonts w:asciiTheme="minorHAnsi" w:hAnsiTheme="minorHAnsi" w:cstheme="minorHAnsi"/>
        </w:rPr>
        <w:t>u</w:t>
      </w:r>
      <w:r w:rsidRPr="00D005BE">
        <w:rPr>
          <w:rFonts w:asciiTheme="minorHAnsi" w:hAnsiTheme="minorHAnsi" w:cstheme="minorHAnsi"/>
        </w:rPr>
        <w:t xml:space="preserve"> o </w:t>
      </w:r>
      <w:r w:rsidR="00C21482" w:rsidRPr="00D005BE">
        <w:rPr>
          <w:rFonts w:asciiTheme="minorHAnsi" w:hAnsiTheme="minorHAnsi" w:cstheme="minorHAnsi"/>
        </w:rPr>
        <w:t xml:space="preserve">pierwszą </w:t>
      </w:r>
      <w:r w:rsidRPr="00D005BE">
        <w:rPr>
          <w:rFonts w:asciiTheme="minorHAnsi" w:hAnsiTheme="minorHAnsi" w:cstheme="minorHAnsi"/>
        </w:rPr>
        <w:t xml:space="preserve">zaliczkę w terminie </w:t>
      </w:r>
      <w:r w:rsidR="00C21482" w:rsidRPr="00D005BE">
        <w:rPr>
          <w:rFonts w:asciiTheme="minorHAnsi" w:hAnsiTheme="minorHAnsi" w:cstheme="minorHAnsi"/>
        </w:rPr>
        <w:t xml:space="preserve">do </w:t>
      </w:r>
      <w:r w:rsidRPr="00D005BE">
        <w:rPr>
          <w:rFonts w:asciiTheme="minorHAnsi" w:hAnsiTheme="minorHAnsi" w:cstheme="minorHAnsi"/>
        </w:rPr>
        <w:t xml:space="preserve">15 dni roboczych od dnia </w:t>
      </w:r>
      <w:r w:rsidR="00231DFF" w:rsidRPr="00D005BE">
        <w:rPr>
          <w:rFonts w:asciiTheme="minorHAnsi" w:hAnsiTheme="minorHAnsi" w:cstheme="minorHAnsi"/>
        </w:rPr>
        <w:t xml:space="preserve">jego </w:t>
      </w:r>
      <w:r w:rsidRPr="00D005BE">
        <w:rPr>
          <w:rFonts w:asciiTheme="minorHAnsi" w:hAnsiTheme="minorHAnsi" w:cstheme="minorHAnsi"/>
        </w:rPr>
        <w:t xml:space="preserve">otrzymania. </w:t>
      </w:r>
    </w:p>
    <w:p w14:paraId="7A69C4C3" w14:textId="448E0D6A" w:rsidR="00E14485" w:rsidRPr="00D005BE" w:rsidRDefault="00E14485" w:rsidP="00D005BE">
      <w:pPr>
        <w:numPr>
          <w:ilvl w:val="0"/>
          <w:numId w:val="27"/>
        </w:numPr>
        <w:shd w:val="clear" w:color="auto" w:fill="FFFFFF"/>
        <w:spacing w:before="60" w:after="60" w:line="240" w:lineRule="auto"/>
        <w:ind w:left="284" w:hanging="284"/>
        <w:jc w:val="both"/>
        <w:rPr>
          <w:rFonts w:asciiTheme="minorHAnsi" w:eastAsia="Times New Roman" w:hAnsiTheme="minorHAnsi" w:cstheme="minorHAnsi"/>
          <w:lang w:eastAsia="pl-PL"/>
        </w:rPr>
      </w:pPr>
      <w:r w:rsidRPr="00D005BE">
        <w:rPr>
          <w:rFonts w:asciiTheme="minorHAnsi" w:hAnsiTheme="minorHAnsi" w:cstheme="minorHAnsi"/>
        </w:rPr>
        <w:t xml:space="preserve">W przypadku pierwszej wersji wniosku o płatność rozliczającego zaliczkę, wniosku sprawozdawczego, </w:t>
      </w:r>
      <w:r w:rsidR="00C21482" w:rsidRPr="00D005BE">
        <w:rPr>
          <w:rFonts w:asciiTheme="minorHAnsi" w:hAnsiTheme="minorHAnsi" w:cstheme="minorHAnsi"/>
        </w:rPr>
        <w:t xml:space="preserve">wniosku o kolejną transzę, </w:t>
      </w:r>
      <w:r w:rsidR="008C0B35" w:rsidRPr="00D005BE">
        <w:rPr>
          <w:rFonts w:asciiTheme="minorHAnsi" w:hAnsiTheme="minorHAnsi" w:cstheme="minorHAnsi"/>
        </w:rPr>
        <w:t xml:space="preserve">wniosku stanowiącego kompilację wcześniej wymienionych wniosków, np. wniosku rozliczająco-sprawozdawczo-zaliczkowego, </w:t>
      </w:r>
      <w:r w:rsidRPr="00D005BE">
        <w:rPr>
          <w:rFonts w:asciiTheme="minorHAnsi" w:hAnsiTheme="minorHAnsi" w:cstheme="minorHAnsi"/>
        </w:rPr>
        <w:t>Instytucja Zarz</w:t>
      </w:r>
      <w:r w:rsidR="00941D60" w:rsidRPr="00D005BE">
        <w:rPr>
          <w:rFonts w:asciiTheme="minorHAnsi" w:hAnsiTheme="minorHAnsi" w:cstheme="minorHAnsi"/>
        </w:rPr>
        <w:t>ądzająca dokonuje weryfikacji w </w:t>
      </w:r>
      <w:r w:rsidRPr="00D005BE">
        <w:rPr>
          <w:rFonts w:asciiTheme="minorHAnsi" w:hAnsiTheme="minorHAnsi" w:cstheme="minorHAnsi"/>
        </w:rPr>
        <w:t xml:space="preserve">terminie </w:t>
      </w:r>
      <w:r w:rsidR="00C21482" w:rsidRPr="00D005BE">
        <w:rPr>
          <w:rFonts w:asciiTheme="minorHAnsi" w:hAnsiTheme="minorHAnsi" w:cstheme="minorHAnsi"/>
        </w:rPr>
        <w:t xml:space="preserve">do </w:t>
      </w:r>
      <w:r w:rsidRPr="00D005BE">
        <w:rPr>
          <w:rFonts w:asciiTheme="minorHAnsi" w:hAnsiTheme="minorHAnsi" w:cstheme="minorHAnsi"/>
        </w:rPr>
        <w:t xml:space="preserve">20 dni roboczych od dnia otrzymania, a kolejnych wersji w terminie do 15 dni roboczych od daty otrzymania. </w:t>
      </w:r>
      <w:r w:rsidR="00904DA5" w:rsidRPr="00D005BE">
        <w:rPr>
          <w:rFonts w:asciiTheme="minorHAnsi" w:hAnsiTheme="minorHAnsi" w:cstheme="minorHAnsi"/>
        </w:rPr>
        <w:t>Weryfikacji wniosku o płatność końcową dokonuje się w terminie do 25 dni roboczych dla pierwszej wersji wniosku i do 20 dni roboczych dla wersji  kolejnych.</w:t>
      </w:r>
      <w:r w:rsidR="00D97AA5" w:rsidRPr="00D005BE">
        <w:rPr>
          <w:rFonts w:asciiTheme="minorHAnsi" w:hAnsiTheme="minorHAnsi" w:cstheme="minorHAnsi"/>
        </w:rPr>
        <w:t xml:space="preserve"> </w:t>
      </w:r>
      <w:r w:rsidRPr="00D005BE">
        <w:rPr>
          <w:rFonts w:asciiTheme="minorHAnsi" w:hAnsiTheme="minorHAnsi" w:cstheme="minorHAnsi"/>
        </w:rPr>
        <w:t xml:space="preserve">Do ww. terminów nie wlicza się czasu oczekiwania </w:t>
      </w:r>
      <w:r w:rsidR="00F513FF" w:rsidRPr="00D005BE">
        <w:rPr>
          <w:rFonts w:asciiTheme="minorHAnsi" w:hAnsiTheme="minorHAnsi" w:cstheme="minorHAnsi"/>
        </w:rPr>
        <w:t>na przeprowadzenie i zamknięcie czynności kontrolnych przez Instytucję Zarządzającą</w:t>
      </w:r>
      <w:r w:rsidR="00A8212F" w:rsidRPr="00D005BE">
        <w:rPr>
          <w:rFonts w:asciiTheme="minorHAnsi" w:hAnsiTheme="minorHAnsi" w:cstheme="minorHAnsi"/>
        </w:rPr>
        <w:t>, o których mowa w § 19</w:t>
      </w:r>
      <w:r w:rsidR="00A90BB9" w:rsidRPr="00D005BE">
        <w:rPr>
          <w:rFonts w:asciiTheme="minorHAnsi" w:hAnsiTheme="minorHAnsi" w:cstheme="minorHAnsi"/>
        </w:rPr>
        <w:t xml:space="preserve"> </w:t>
      </w:r>
      <w:r w:rsidR="00A8212F" w:rsidRPr="00D005BE">
        <w:rPr>
          <w:rFonts w:asciiTheme="minorHAnsi" w:hAnsiTheme="minorHAnsi" w:cstheme="minorHAnsi"/>
        </w:rPr>
        <w:t>ust.</w:t>
      </w:r>
      <w:r w:rsidR="00182730" w:rsidRPr="00D005BE">
        <w:rPr>
          <w:rFonts w:asciiTheme="minorHAnsi" w:hAnsiTheme="minorHAnsi" w:cstheme="minorHAnsi"/>
        </w:rPr>
        <w:t xml:space="preserve"> 7</w:t>
      </w:r>
      <w:r w:rsidR="00B87BFF" w:rsidRPr="00D005BE">
        <w:rPr>
          <w:rFonts w:asciiTheme="minorHAnsi" w:hAnsiTheme="minorHAnsi" w:cstheme="minorHAnsi"/>
        </w:rPr>
        <w:t xml:space="preserve"> </w:t>
      </w:r>
      <w:r w:rsidR="00E9417D" w:rsidRPr="00D005BE">
        <w:rPr>
          <w:rFonts w:asciiTheme="minorHAnsi" w:hAnsiTheme="minorHAnsi" w:cstheme="minorHAnsi"/>
        </w:rPr>
        <w:t>U</w:t>
      </w:r>
      <w:r w:rsidR="00A90BB9" w:rsidRPr="00D005BE">
        <w:rPr>
          <w:rFonts w:asciiTheme="minorHAnsi" w:hAnsiTheme="minorHAnsi" w:cstheme="minorHAnsi"/>
        </w:rPr>
        <w:t xml:space="preserve">mowy </w:t>
      </w:r>
      <w:r w:rsidR="00922C8B" w:rsidRPr="00D005BE">
        <w:rPr>
          <w:rFonts w:asciiTheme="minorHAnsi" w:hAnsiTheme="minorHAnsi" w:cstheme="minorHAnsi"/>
        </w:rPr>
        <w:t xml:space="preserve">oraz na </w:t>
      </w:r>
      <w:r w:rsidRPr="00D005BE">
        <w:rPr>
          <w:rFonts w:asciiTheme="minorHAnsi" w:hAnsiTheme="minorHAnsi" w:cstheme="minorHAnsi"/>
        </w:rPr>
        <w:t xml:space="preserve">dokumenty, o których mowa w </w:t>
      </w:r>
      <w:r w:rsidR="00B87BFF" w:rsidRPr="00D005BE">
        <w:rPr>
          <w:rFonts w:asciiTheme="minorHAnsi" w:hAnsiTheme="minorHAnsi" w:cstheme="minorHAnsi"/>
        </w:rPr>
        <w:t xml:space="preserve">§ 21 </w:t>
      </w:r>
      <w:r w:rsidR="000D6744" w:rsidRPr="00D005BE">
        <w:rPr>
          <w:rFonts w:asciiTheme="minorHAnsi" w:hAnsiTheme="minorHAnsi" w:cstheme="minorHAnsi"/>
        </w:rPr>
        <w:t xml:space="preserve">ust. </w:t>
      </w:r>
      <w:r w:rsidR="00182730" w:rsidRPr="00D005BE">
        <w:rPr>
          <w:rFonts w:asciiTheme="minorHAnsi" w:hAnsiTheme="minorHAnsi" w:cstheme="minorHAnsi"/>
        </w:rPr>
        <w:t>18</w:t>
      </w:r>
      <w:r w:rsidR="00B87BFF" w:rsidRPr="00D005BE">
        <w:rPr>
          <w:rFonts w:asciiTheme="minorHAnsi" w:hAnsiTheme="minorHAnsi" w:cstheme="minorHAnsi"/>
        </w:rPr>
        <w:t xml:space="preserve"> </w:t>
      </w:r>
      <w:r w:rsidR="00E9417D" w:rsidRPr="00D005BE">
        <w:rPr>
          <w:rFonts w:asciiTheme="minorHAnsi" w:hAnsiTheme="minorHAnsi" w:cstheme="minorHAnsi"/>
        </w:rPr>
        <w:t>U</w:t>
      </w:r>
      <w:r w:rsidR="00A90BB9" w:rsidRPr="00D005BE">
        <w:rPr>
          <w:rFonts w:asciiTheme="minorHAnsi" w:hAnsiTheme="minorHAnsi" w:cstheme="minorHAnsi"/>
        </w:rPr>
        <w:t>mowy</w:t>
      </w:r>
      <w:bookmarkStart w:id="12" w:name="_Hlk534793398"/>
      <w:r w:rsidR="00517919" w:rsidRPr="00D005BE">
        <w:rPr>
          <w:rFonts w:asciiTheme="minorHAnsi" w:hAnsiTheme="minorHAnsi" w:cstheme="minorHAnsi"/>
        </w:rPr>
        <w:t>, z uwzględnieniem ust. 9</w:t>
      </w:r>
      <w:bookmarkEnd w:id="12"/>
      <w:r w:rsidR="00D97AA5" w:rsidRPr="00D005BE">
        <w:rPr>
          <w:rFonts w:asciiTheme="minorHAnsi" w:hAnsiTheme="minorHAnsi" w:cstheme="minorHAnsi"/>
        </w:rPr>
        <w:t xml:space="preserve">, a także kontroli przeprowadzanej na dokumentach na zakończenie projektu przez </w:t>
      </w:r>
      <w:r w:rsidR="00B04C15" w:rsidRPr="00D005BE">
        <w:rPr>
          <w:rFonts w:asciiTheme="minorHAnsi" w:hAnsiTheme="minorHAnsi" w:cstheme="minorHAnsi"/>
        </w:rPr>
        <w:t xml:space="preserve">Instytucję </w:t>
      </w:r>
      <w:r w:rsidR="00D97AA5" w:rsidRPr="00D005BE">
        <w:rPr>
          <w:rFonts w:asciiTheme="minorHAnsi" w:hAnsiTheme="minorHAnsi" w:cstheme="minorHAnsi"/>
        </w:rPr>
        <w:t>Z</w:t>
      </w:r>
      <w:r w:rsidR="00B04C15" w:rsidRPr="00D005BE">
        <w:rPr>
          <w:rFonts w:asciiTheme="minorHAnsi" w:hAnsiTheme="minorHAnsi" w:cstheme="minorHAnsi"/>
        </w:rPr>
        <w:t>arządzającą</w:t>
      </w:r>
      <w:r w:rsidR="00D97AA5" w:rsidRPr="00D005BE">
        <w:rPr>
          <w:rFonts w:asciiTheme="minorHAnsi" w:hAnsiTheme="minorHAnsi" w:cstheme="minorHAnsi"/>
        </w:rPr>
        <w:t xml:space="preserve"> </w:t>
      </w:r>
      <w:r w:rsidR="00235745" w:rsidRPr="00D005BE">
        <w:rPr>
          <w:rFonts w:asciiTheme="minorHAnsi" w:hAnsiTheme="minorHAnsi" w:cstheme="minorHAnsi"/>
        </w:rPr>
        <w:t>.</w:t>
      </w:r>
    </w:p>
    <w:p w14:paraId="46AE6CBE" w14:textId="379975CA" w:rsidR="008E2C5F" w:rsidRPr="00D005BE" w:rsidRDefault="008E2C5F" w:rsidP="00D005BE">
      <w:pPr>
        <w:numPr>
          <w:ilvl w:val="0"/>
          <w:numId w:val="27"/>
        </w:numPr>
        <w:shd w:val="clear" w:color="auto" w:fill="FFFFFF"/>
        <w:spacing w:before="60" w:after="60" w:line="240" w:lineRule="auto"/>
        <w:ind w:left="284" w:hanging="284"/>
        <w:jc w:val="both"/>
        <w:rPr>
          <w:rFonts w:asciiTheme="minorHAnsi" w:eastAsia="Times New Roman" w:hAnsiTheme="minorHAnsi" w:cstheme="minorHAnsi"/>
          <w:lang w:eastAsia="pl-PL"/>
        </w:rPr>
      </w:pPr>
      <w:r w:rsidRPr="00D005BE">
        <w:rPr>
          <w:rFonts w:asciiTheme="minorHAnsi" w:hAnsiTheme="minorHAnsi" w:cstheme="minorHAnsi"/>
        </w:rPr>
        <w:t>Bieg terminów weryfikacji, o których mowa w ust. 2</w:t>
      </w:r>
      <w:r w:rsidR="005C6440">
        <w:rPr>
          <w:rFonts w:asciiTheme="minorHAnsi" w:hAnsiTheme="minorHAnsi" w:cstheme="minorHAnsi"/>
        </w:rPr>
        <w:t>,</w:t>
      </w:r>
      <w:r w:rsidRPr="00D005BE">
        <w:rPr>
          <w:rFonts w:asciiTheme="minorHAnsi" w:hAnsiTheme="minorHAnsi" w:cstheme="minorHAnsi"/>
        </w:rPr>
        <w:t xml:space="preserve"> ulega zawieszeniu do dnia przekazania przez Beneficjenta do Instytucji Zarządzającej dokumentów, o których mowa w ust. 5 i </w:t>
      </w:r>
      <w:r w:rsidRPr="00CD1A35">
        <w:rPr>
          <w:rFonts w:asciiTheme="minorHAnsi" w:hAnsiTheme="minorHAnsi" w:cstheme="minorHAnsi"/>
        </w:rPr>
        <w:t>§ 1</w:t>
      </w:r>
      <w:r w:rsidR="00F93C9B" w:rsidRPr="00CD1A35">
        <w:rPr>
          <w:rFonts w:asciiTheme="minorHAnsi" w:hAnsiTheme="minorHAnsi" w:cstheme="minorHAnsi"/>
        </w:rPr>
        <w:t>1</w:t>
      </w:r>
      <w:r w:rsidRPr="00CD1A35">
        <w:rPr>
          <w:rFonts w:asciiTheme="minorHAnsi" w:hAnsiTheme="minorHAnsi" w:cstheme="minorHAnsi"/>
        </w:rPr>
        <w:t xml:space="preserve"> ust. </w:t>
      </w:r>
      <w:r w:rsidR="0099461D" w:rsidRPr="00CD1A35">
        <w:rPr>
          <w:rFonts w:asciiTheme="minorHAnsi" w:hAnsiTheme="minorHAnsi" w:cstheme="minorHAnsi"/>
        </w:rPr>
        <w:t>4</w:t>
      </w:r>
      <w:r w:rsidR="008F165B" w:rsidRPr="00CD1A35">
        <w:rPr>
          <w:rFonts w:asciiTheme="minorHAnsi" w:hAnsiTheme="minorHAnsi" w:cstheme="minorHAnsi"/>
        </w:rPr>
        <w:t xml:space="preserve"> i </w:t>
      </w:r>
      <w:r w:rsidR="0099461D" w:rsidRPr="00CD1A35">
        <w:rPr>
          <w:rFonts w:asciiTheme="minorHAnsi" w:hAnsiTheme="minorHAnsi" w:cstheme="minorHAnsi"/>
        </w:rPr>
        <w:t>5</w:t>
      </w:r>
      <w:r w:rsidRPr="00D005BE">
        <w:rPr>
          <w:rFonts w:asciiTheme="minorHAnsi" w:hAnsiTheme="minorHAnsi" w:cstheme="minorHAnsi"/>
        </w:rPr>
        <w:t xml:space="preserve"> niniejszej </w:t>
      </w:r>
      <w:r w:rsidR="00E9417D" w:rsidRPr="00D005BE">
        <w:rPr>
          <w:rFonts w:asciiTheme="minorHAnsi" w:hAnsiTheme="minorHAnsi" w:cstheme="minorHAnsi"/>
        </w:rPr>
        <w:t>U</w:t>
      </w:r>
      <w:r w:rsidRPr="00D005BE">
        <w:rPr>
          <w:rFonts w:asciiTheme="minorHAnsi" w:hAnsiTheme="minorHAnsi" w:cstheme="minorHAnsi"/>
        </w:rPr>
        <w:t>mowy</w:t>
      </w:r>
      <w:r w:rsidR="00517919" w:rsidRPr="00D005BE">
        <w:rPr>
          <w:rFonts w:asciiTheme="minorHAnsi" w:hAnsiTheme="minorHAnsi" w:cstheme="minorHAnsi"/>
        </w:rPr>
        <w:t xml:space="preserve">, z uwzględnieniem ust. </w:t>
      </w:r>
      <w:r w:rsidR="0099461D">
        <w:rPr>
          <w:rFonts w:asciiTheme="minorHAnsi" w:hAnsiTheme="minorHAnsi" w:cstheme="minorHAnsi"/>
        </w:rPr>
        <w:t>8</w:t>
      </w:r>
      <w:r w:rsidRPr="00D005BE">
        <w:rPr>
          <w:rFonts w:asciiTheme="minorHAnsi" w:hAnsiTheme="minorHAnsi" w:cstheme="minorHAnsi"/>
        </w:rPr>
        <w:t>.</w:t>
      </w:r>
      <w:r w:rsidR="005C6440">
        <w:rPr>
          <w:rFonts w:asciiTheme="minorHAnsi" w:hAnsiTheme="minorHAnsi" w:cstheme="minorHAnsi"/>
        </w:rPr>
        <w:t xml:space="preserve"> </w:t>
      </w:r>
      <w:bookmarkStart w:id="13" w:name="_Hlk15630896"/>
      <w:r w:rsidR="005C6440">
        <w:rPr>
          <w:rFonts w:asciiTheme="minorHAnsi" w:hAnsiTheme="minorHAnsi" w:cstheme="minorHAnsi"/>
        </w:rPr>
        <w:t xml:space="preserve">Terminy te </w:t>
      </w:r>
      <w:r w:rsidR="00036991">
        <w:rPr>
          <w:rFonts w:asciiTheme="minorHAnsi" w:hAnsiTheme="minorHAnsi" w:cstheme="minorHAnsi"/>
        </w:rPr>
        <w:t>mogą ulec</w:t>
      </w:r>
      <w:r w:rsidR="005C6440">
        <w:rPr>
          <w:rFonts w:asciiTheme="minorHAnsi" w:hAnsiTheme="minorHAnsi" w:cstheme="minorHAnsi"/>
        </w:rPr>
        <w:t xml:space="preserve"> także zawieszeniu z uwagi na prowadzone czynności wyjaśniające </w:t>
      </w:r>
      <w:r w:rsidR="005C6440">
        <w:t>służb uprawnionych, np. przez prokuraturę, policję, itp.</w:t>
      </w:r>
      <w:r w:rsidR="003158DE">
        <w:t xml:space="preserve"> </w:t>
      </w:r>
      <w:r w:rsidR="001C061B">
        <w:t>d</w:t>
      </w:r>
      <w:r w:rsidR="003158DE">
        <w:t>o</w:t>
      </w:r>
      <w:r w:rsidR="001C061B">
        <w:t> </w:t>
      </w:r>
      <w:r w:rsidR="003158DE">
        <w:t>czasu ich zakończenia</w:t>
      </w:r>
      <w:r w:rsidR="007673C3">
        <w:t>.</w:t>
      </w:r>
    </w:p>
    <w:bookmarkEnd w:id="13"/>
    <w:p w14:paraId="2C8E9143" w14:textId="704F000A" w:rsidR="00566F79" w:rsidRPr="00D005BE" w:rsidRDefault="00566F79" w:rsidP="00D005BE">
      <w:pPr>
        <w:numPr>
          <w:ilvl w:val="0"/>
          <w:numId w:val="27"/>
        </w:numPr>
        <w:shd w:val="clear" w:color="auto" w:fill="FFFFFF"/>
        <w:spacing w:before="60" w:after="60" w:line="240" w:lineRule="auto"/>
        <w:ind w:left="284" w:hanging="284"/>
        <w:jc w:val="both"/>
        <w:rPr>
          <w:rFonts w:asciiTheme="minorHAnsi" w:eastAsia="Times New Roman" w:hAnsiTheme="minorHAnsi" w:cstheme="minorHAnsi"/>
          <w:lang w:eastAsia="pl-PL"/>
        </w:rPr>
      </w:pPr>
      <w:r w:rsidRPr="00D005BE">
        <w:rPr>
          <w:rFonts w:asciiTheme="minorHAnsi" w:eastAsia="Times New Roman" w:hAnsiTheme="minorHAnsi" w:cstheme="minorHAnsi"/>
          <w:lang w:eastAsia="pl-PL"/>
        </w:rPr>
        <w:t>W przypadku, gdy w ramach Projektu jest dokonywana kontrola</w:t>
      </w:r>
      <w:r w:rsidRPr="00D005BE">
        <w:rPr>
          <w:rFonts w:asciiTheme="minorHAnsi" w:eastAsia="Times New Roman" w:hAnsiTheme="minorHAnsi" w:cstheme="minorHAnsi"/>
          <w:vertAlign w:val="superscript"/>
          <w:lang w:eastAsia="pl-PL"/>
        </w:rPr>
        <w:footnoteReference w:id="51"/>
      </w:r>
      <w:r w:rsidRPr="00D005BE">
        <w:rPr>
          <w:rFonts w:asciiTheme="minorHAnsi" w:eastAsia="Times New Roman" w:hAnsiTheme="minorHAnsi" w:cstheme="minorHAnsi"/>
          <w:lang w:eastAsia="pl-PL"/>
        </w:rPr>
        <w:t xml:space="preserve"> bieg terminów weryfikacji, o</w:t>
      </w:r>
      <w:r w:rsidR="001C061B">
        <w:rPr>
          <w:rFonts w:asciiTheme="minorHAnsi" w:eastAsia="Times New Roman" w:hAnsiTheme="minorHAnsi" w:cstheme="minorHAnsi"/>
          <w:lang w:eastAsia="pl-PL"/>
        </w:rPr>
        <w:t> </w:t>
      </w:r>
      <w:r w:rsidRPr="00D005BE">
        <w:rPr>
          <w:rFonts w:asciiTheme="minorHAnsi" w:eastAsia="Times New Roman" w:hAnsiTheme="minorHAnsi" w:cstheme="minorHAnsi"/>
          <w:lang w:eastAsia="pl-PL"/>
        </w:rPr>
        <w:t xml:space="preserve">których mowa w ust. 2 w stosunku do ww. wniosków o płatność, ulega zawieszeniu do dnia przekazania przez Beneficjenta do Instytucji </w:t>
      </w:r>
      <w:r w:rsidR="00F622D4" w:rsidRPr="00D005BE">
        <w:rPr>
          <w:rFonts w:asciiTheme="minorHAnsi" w:eastAsia="Times New Roman" w:hAnsiTheme="minorHAnsi" w:cstheme="minorHAnsi"/>
          <w:lang w:eastAsia="pl-PL"/>
        </w:rPr>
        <w:t xml:space="preserve">Zarządzającej informacji </w:t>
      </w:r>
      <w:r w:rsidRPr="00D005BE">
        <w:rPr>
          <w:rFonts w:asciiTheme="minorHAnsi" w:eastAsia="Times New Roman" w:hAnsiTheme="minorHAnsi" w:cstheme="minorHAnsi"/>
          <w:lang w:eastAsia="pl-PL"/>
        </w:rPr>
        <w:t xml:space="preserve">o wykonaniu lub zaniechaniu wykonania zaleceń pokontrolnych, chyba że wyniki kontroli nie wskazują na wystąpienie wydatków niekwalifikowalnych w projekcie lub nie mają wpływu na rozliczenie końcowe Projektu. </w:t>
      </w:r>
    </w:p>
    <w:p w14:paraId="746781D1" w14:textId="23B593AF" w:rsidR="00E14485" w:rsidRPr="00D005BE" w:rsidRDefault="00E86E18" w:rsidP="00D005BE">
      <w:pPr>
        <w:numPr>
          <w:ilvl w:val="0"/>
          <w:numId w:val="27"/>
        </w:numPr>
        <w:spacing w:before="60" w:after="60" w:line="240" w:lineRule="auto"/>
        <w:ind w:left="284" w:hanging="284"/>
        <w:jc w:val="both"/>
        <w:rPr>
          <w:rFonts w:asciiTheme="minorHAnsi" w:eastAsia="Times New Roman" w:hAnsiTheme="minorHAnsi" w:cstheme="minorHAnsi"/>
          <w:lang w:eastAsia="pl-PL"/>
        </w:rPr>
      </w:pPr>
      <w:bookmarkStart w:id="14" w:name="_Hlk62465894"/>
      <w:r w:rsidRPr="00D005BE">
        <w:rPr>
          <w:rFonts w:asciiTheme="minorHAnsi" w:hAnsiTheme="minorHAnsi" w:cstheme="minorHAnsi"/>
        </w:rPr>
        <w:t xml:space="preserve">Instytucja Zarządzająca może wezwać Beneficjenta do złożenia </w:t>
      </w:r>
      <w:r w:rsidR="00F513FF" w:rsidRPr="00D005BE">
        <w:rPr>
          <w:rFonts w:asciiTheme="minorHAnsi" w:hAnsiTheme="minorHAnsi" w:cstheme="minorHAnsi"/>
        </w:rPr>
        <w:t>dodatkowych</w:t>
      </w:r>
      <w:r w:rsidR="00082FB0" w:rsidRPr="00D005BE">
        <w:rPr>
          <w:rFonts w:asciiTheme="minorHAnsi" w:hAnsiTheme="minorHAnsi" w:cstheme="minorHAnsi"/>
        </w:rPr>
        <w:t xml:space="preserve"> </w:t>
      </w:r>
      <w:r w:rsidRPr="00D005BE">
        <w:rPr>
          <w:rFonts w:asciiTheme="minorHAnsi" w:hAnsiTheme="minorHAnsi" w:cstheme="minorHAnsi"/>
        </w:rPr>
        <w:t xml:space="preserve">dokumentów </w:t>
      </w:r>
      <w:r w:rsidR="00082FB0" w:rsidRPr="00D005BE">
        <w:rPr>
          <w:rFonts w:asciiTheme="minorHAnsi" w:hAnsiTheme="minorHAnsi" w:cstheme="minorHAnsi"/>
        </w:rPr>
        <w:t xml:space="preserve">niezbędnych do monitorowania realizacji Projektu, w tym do przeprowadzenia weryfikacji wniosku o płatność i </w:t>
      </w:r>
      <w:r w:rsidRPr="00D005BE">
        <w:rPr>
          <w:rFonts w:asciiTheme="minorHAnsi" w:hAnsiTheme="minorHAnsi" w:cstheme="minorHAnsi"/>
        </w:rPr>
        <w:t>dotyczących Projektu</w:t>
      </w:r>
      <w:r w:rsidR="00F513FF" w:rsidRPr="00D005BE">
        <w:rPr>
          <w:rStyle w:val="Odwoanieprzypisudolnego"/>
          <w:rFonts w:asciiTheme="minorHAnsi" w:hAnsiTheme="minorHAnsi" w:cstheme="minorHAnsi"/>
        </w:rPr>
        <w:footnoteReference w:id="52"/>
      </w:r>
      <w:r w:rsidRPr="00D005BE">
        <w:rPr>
          <w:rFonts w:asciiTheme="minorHAnsi" w:hAnsiTheme="minorHAnsi" w:cstheme="minorHAnsi"/>
        </w:rPr>
        <w:t xml:space="preserve">. </w:t>
      </w:r>
      <w:bookmarkEnd w:id="14"/>
      <w:r w:rsidRPr="00D005BE">
        <w:rPr>
          <w:rFonts w:asciiTheme="minorHAnsi" w:hAnsiTheme="minorHAnsi" w:cstheme="minorHAnsi"/>
        </w:rPr>
        <w:t>Instytucja Zarządzająca może także dokonać uzupełn</w:t>
      </w:r>
      <w:r w:rsidR="00941D60" w:rsidRPr="00D005BE">
        <w:rPr>
          <w:rFonts w:asciiTheme="minorHAnsi" w:hAnsiTheme="minorHAnsi" w:cstheme="minorHAnsi"/>
        </w:rPr>
        <w:t>ienia lub poprawienia wniosku o </w:t>
      </w:r>
      <w:r w:rsidRPr="00D005BE">
        <w:rPr>
          <w:rFonts w:asciiTheme="minorHAnsi" w:hAnsiTheme="minorHAnsi" w:cstheme="minorHAnsi"/>
        </w:rPr>
        <w:t>płatność, o czym informuje Beneficjenta lub wzywa Beneficjenta do poprawienia lub uzupełnienia wniosku o płatność lub złożenia dodatkowych wyjaśnień w</w:t>
      </w:r>
      <w:r w:rsidR="001C061B">
        <w:rPr>
          <w:rFonts w:asciiTheme="minorHAnsi" w:hAnsiTheme="minorHAnsi" w:cstheme="minorHAnsi"/>
        </w:rPr>
        <w:t> </w:t>
      </w:r>
      <w:r w:rsidRPr="00D005BE">
        <w:rPr>
          <w:rFonts w:asciiTheme="minorHAnsi" w:hAnsiTheme="minorHAnsi" w:cstheme="minorHAnsi"/>
        </w:rPr>
        <w:t xml:space="preserve">wyznaczonym terminie.  </w:t>
      </w:r>
    </w:p>
    <w:p w14:paraId="41EC1DE5" w14:textId="07EF613E" w:rsidR="00E14485" w:rsidRPr="00D005BE" w:rsidRDefault="00E14485" w:rsidP="00D005BE">
      <w:pPr>
        <w:numPr>
          <w:ilvl w:val="0"/>
          <w:numId w:val="27"/>
        </w:numPr>
        <w:spacing w:before="60" w:after="60" w:line="240" w:lineRule="auto"/>
        <w:ind w:left="284" w:hanging="284"/>
        <w:jc w:val="both"/>
        <w:rPr>
          <w:rFonts w:asciiTheme="minorHAnsi" w:hAnsiTheme="minorHAnsi" w:cstheme="minorHAnsi"/>
        </w:rPr>
      </w:pPr>
      <w:r w:rsidRPr="00D005BE">
        <w:rPr>
          <w:rFonts w:asciiTheme="minorHAnsi" w:hAnsiTheme="minorHAnsi" w:cstheme="minorHAnsi"/>
        </w:rPr>
        <w:t xml:space="preserve">Beneficjent zobowiązuje się do </w:t>
      </w:r>
      <w:r w:rsidR="00C21482" w:rsidRPr="00D005BE">
        <w:rPr>
          <w:rFonts w:asciiTheme="minorHAnsi" w:hAnsiTheme="minorHAnsi" w:cstheme="minorHAnsi"/>
        </w:rPr>
        <w:t xml:space="preserve">niezwłocznego </w:t>
      </w:r>
      <w:r w:rsidRPr="00D005BE">
        <w:rPr>
          <w:rFonts w:asciiTheme="minorHAnsi" w:hAnsiTheme="minorHAnsi" w:cstheme="minorHAnsi"/>
        </w:rPr>
        <w:t>usunięcia błędów</w:t>
      </w:r>
      <w:r w:rsidR="00C21482" w:rsidRPr="00D005BE">
        <w:rPr>
          <w:rFonts w:asciiTheme="minorHAnsi" w:hAnsiTheme="minorHAnsi" w:cstheme="minorHAnsi"/>
        </w:rPr>
        <w:t>,</w:t>
      </w:r>
      <w:r w:rsidR="006F1021" w:rsidRPr="00D005BE">
        <w:rPr>
          <w:rFonts w:asciiTheme="minorHAnsi" w:hAnsiTheme="minorHAnsi" w:cstheme="minorHAnsi"/>
        </w:rPr>
        <w:t xml:space="preserve"> </w:t>
      </w:r>
      <w:r w:rsidRPr="00D005BE">
        <w:rPr>
          <w:rFonts w:asciiTheme="minorHAnsi" w:hAnsiTheme="minorHAnsi" w:cstheme="minorHAnsi"/>
        </w:rPr>
        <w:t>złożenia wyjaśnień lub dokumentów dotyczących Projektu</w:t>
      </w:r>
      <w:r w:rsidR="00CE2025" w:rsidRPr="00D005BE">
        <w:rPr>
          <w:rFonts w:asciiTheme="minorHAnsi" w:hAnsiTheme="minorHAnsi" w:cstheme="minorHAnsi"/>
        </w:rPr>
        <w:t>, o których mowa w ust. 5,</w:t>
      </w:r>
      <w:r w:rsidRPr="00D005BE">
        <w:rPr>
          <w:rFonts w:asciiTheme="minorHAnsi" w:hAnsiTheme="minorHAnsi" w:cstheme="minorHAnsi"/>
        </w:rPr>
        <w:t xml:space="preserve"> w wyznaczonym przez Instytucję Zarządzającą terminie.</w:t>
      </w:r>
    </w:p>
    <w:p w14:paraId="1A43B47C" w14:textId="2BCA5093" w:rsidR="00E14485" w:rsidRPr="00D005BE" w:rsidRDefault="00E14485" w:rsidP="00D005BE">
      <w:pPr>
        <w:numPr>
          <w:ilvl w:val="0"/>
          <w:numId w:val="27"/>
        </w:numPr>
        <w:spacing w:before="60" w:after="60" w:line="240" w:lineRule="auto"/>
        <w:ind w:left="284" w:hanging="284"/>
        <w:jc w:val="both"/>
        <w:rPr>
          <w:rFonts w:asciiTheme="minorHAnsi" w:hAnsiTheme="minorHAnsi" w:cstheme="minorHAnsi"/>
        </w:rPr>
      </w:pPr>
      <w:r w:rsidRPr="00D005BE">
        <w:rPr>
          <w:rFonts w:asciiTheme="minorHAnsi" w:hAnsiTheme="minorHAnsi" w:cstheme="minorHAnsi"/>
        </w:rPr>
        <w:t xml:space="preserve">Instytucja Zarządzająca, po </w:t>
      </w:r>
      <w:r w:rsidR="004072B9" w:rsidRPr="00D005BE">
        <w:rPr>
          <w:rFonts w:asciiTheme="minorHAnsi" w:hAnsiTheme="minorHAnsi" w:cstheme="minorHAnsi"/>
        </w:rPr>
        <w:t xml:space="preserve">zatwierdzeniu </w:t>
      </w:r>
      <w:r w:rsidRPr="00D005BE">
        <w:rPr>
          <w:rFonts w:asciiTheme="minorHAnsi" w:hAnsiTheme="minorHAnsi" w:cstheme="minorHAnsi"/>
        </w:rPr>
        <w:t>wniosku o płatność, przekazuje Beneficjentowi w</w:t>
      </w:r>
      <w:r w:rsidR="001C061B">
        <w:rPr>
          <w:rFonts w:asciiTheme="minorHAnsi" w:hAnsiTheme="minorHAnsi" w:cstheme="minorHAnsi"/>
        </w:rPr>
        <w:t> </w:t>
      </w:r>
      <w:r w:rsidRPr="00D005BE">
        <w:rPr>
          <w:rFonts w:asciiTheme="minorHAnsi" w:hAnsiTheme="minorHAnsi" w:cstheme="minorHAnsi"/>
        </w:rPr>
        <w:t>terminie</w:t>
      </w:r>
      <w:r w:rsidR="003B6BBE" w:rsidRPr="00D005BE">
        <w:rPr>
          <w:rFonts w:asciiTheme="minorHAnsi" w:hAnsiTheme="minorHAnsi" w:cstheme="minorHAnsi"/>
        </w:rPr>
        <w:t xml:space="preserve"> do 3 dni roboczych od upływu terminu</w:t>
      </w:r>
      <w:r w:rsidRPr="00D005BE">
        <w:rPr>
          <w:rFonts w:asciiTheme="minorHAnsi" w:hAnsiTheme="minorHAnsi" w:cstheme="minorHAnsi"/>
        </w:rPr>
        <w:t>, o którym mowa w ust. 1 i 2</w:t>
      </w:r>
      <w:r w:rsidR="00FB168A" w:rsidRPr="00D005BE">
        <w:rPr>
          <w:rFonts w:asciiTheme="minorHAnsi" w:hAnsiTheme="minorHAnsi" w:cstheme="minorHAnsi"/>
        </w:rPr>
        <w:t>,</w:t>
      </w:r>
      <w:r w:rsidR="00AA7CC3" w:rsidRPr="00D005BE">
        <w:rPr>
          <w:rFonts w:asciiTheme="minorHAnsi" w:hAnsiTheme="minorHAnsi" w:cstheme="minorHAnsi"/>
        </w:rPr>
        <w:t xml:space="preserve"> </w:t>
      </w:r>
      <w:r w:rsidRPr="00D005BE">
        <w:rPr>
          <w:rFonts w:asciiTheme="minorHAnsi" w:hAnsiTheme="minorHAnsi" w:cstheme="minorHAnsi"/>
        </w:rPr>
        <w:t>informację</w:t>
      </w:r>
      <w:r w:rsidR="00941D60" w:rsidRPr="00D005BE">
        <w:rPr>
          <w:rFonts w:asciiTheme="minorHAnsi" w:hAnsiTheme="minorHAnsi" w:cstheme="minorHAnsi"/>
        </w:rPr>
        <w:t xml:space="preserve"> o wyniku weryfikacji wniosku o </w:t>
      </w:r>
      <w:r w:rsidRPr="00D005BE">
        <w:rPr>
          <w:rFonts w:asciiTheme="minorHAnsi" w:hAnsiTheme="minorHAnsi" w:cstheme="minorHAnsi"/>
        </w:rPr>
        <w:t>płatność, przy czym</w:t>
      </w:r>
      <w:r w:rsidR="00CE2025" w:rsidRPr="00D005BE">
        <w:rPr>
          <w:rFonts w:asciiTheme="minorHAnsi" w:hAnsiTheme="minorHAnsi" w:cstheme="minorHAnsi"/>
        </w:rPr>
        <w:t xml:space="preserve"> </w:t>
      </w:r>
      <w:r w:rsidR="004C795B" w:rsidRPr="00D005BE">
        <w:rPr>
          <w:rFonts w:asciiTheme="minorHAnsi" w:hAnsiTheme="minorHAnsi" w:cstheme="minorHAnsi"/>
        </w:rPr>
        <w:t xml:space="preserve">w przypadku uznania części wydatków za </w:t>
      </w:r>
      <w:r w:rsidR="00FB168A" w:rsidRPr="00D005BE">
        <w:rPr>
          <w:rFonts w:asciiTheme="minorHAnsi" w:hAnsiTheme="minorHAnsi" w:cstheme="minorHAnsi"/>
        </w:rPr>
        <w:t xml:space="preserve">poniesione nieprawidłowo </w:t>
      </w:r>
      <w:r w:rsidR="00CE2025" w:rsidRPr="00D005BE">
        <w:rPr>
          <w:rFonts w:asciiTheme="minorHAnsi" w:hAnsiTheme="minorHAnsi" w:cstheme="minorHAnsi"/>
        </w:rPr>
        <w:t xml:space="preserve">informacja ta </w:t>
      </w:r>
      <w:r w:rsidRPr="00D005BE">
        <w:rPr>
          <w:rFonts w:asciiTheme="minorHAnsi" w:hAnsiTheme="minorHAnsi" w:cstheme="minorHAnsi"/>
        </w:rPr>
        <w:t>powinna zawierać</w:t>
      </w:r>
      <w:r w:rsidR="00CE2025" w:rsidRPr="00D005BE">
        <w:rPr>
          <w:rStyle w:val="Odwoanieprzypisudolnego"/>
          <w:rFonts w:asciiTheme="minorHAnsi" w:hAnsiTheme="minorHAnsi" w:cstheme="minorHAnsi"/>
        </w:rPr>
        <w:footnoteReference w:id="53"/>
      </w:r>
      <w:r w:rsidR="004072B9" w:rsidRPr="00D005BE">
        <w:rPr>
          <w:rFonts w:asciiTheme="minorHAnsi" w:hAnsiTheme="minorHAnsi" w:cstheme="minorHAnsi"/>
        </w:rPr>
        <w:t xml:space="preserve"> przynajmniej</w:t>
      </w:r>
      <w:r w:rsidRPr="00D005BE">
        <w:rPr>
          <w:rFonts w:asciiTheme="minorHAnsi" w:hAnsiTheme="minorHAnsi" w:cstheme="minorHAnsi"/>
        </w:rPr>
        <w:t xml:space="preserve">: </w:t>
      </w:r>
    </w:p>
    <w:p w14:paraId="326FA7CE" w14:textId="77777777" w:rsidR="00CC7B8D" w:rsidRPr="00D005BE" w:rsidRDefault="00E14485" w:rsidP="00D005BE">
      <w:pPr>
        <w:numPr>
          <w:ilvl w:val="1"/>
          <w:numId w:val="27"/>
        </w:numPr>
        <w:tabs>
          <w:tab w:val="clear" w:pos="680"/>
          <w:tab w:val="num" w:pos="567"/>
        </w:tabs>
        <w:spacing w:before="60" w:after="60" w:line="240" w:lineRule="auto"/>
        <w:ind w:left="567" w:hanging="283"/>
        <w:jc w:val="both"/>
        <w:rPr>
          <w:rFonts w:asciiTheme="minorHAnsi" w:hAnsiTheme="minorHAnsi" w:cstheme="minorHAnsi"/>
        </w:rPr>
      </w:pPr>
      <w:r w:rsidRPr="00D005BE">
        <w:rPr>
          <w:rFonts w:asciiTheme="minorHAnsi" w:hAnsiTheme="minorHAnsi" w:cstheme="minorHAnsi"/>
        </w:rPr>
        <w:t xml:space="preserve">kwotę wydatków, które zostały uznane za </w:t>
      </w:r>
      <w:r w:rsidR="00FB168A" w:rsidRPr="00D005BE">
        <w:rPr>
          <w:rFonts w:asciiTheme="minorHAnsi" w:hAnsiTheme="minorHAnsi" w:cstheme="minorHAnsi"/>
        </w:rPr>
        <w:t xml:space="preserve">poniesione nieprawidłowo </w:t>
      </w:r>
      <w:r w:rsidRPr="00D005BE">
        <w:rPr>
          <w:rFonts w:asciiTheme="minorHAnsi" w:hAnsiTheme="minorHAnsi" w:cstheme="minorHAnsi"/>
        </w:rPr>
        <w:t>wraz z uzasadnieniem;</w:t>
      </w:r>
    </w:p>
    <w:p w14:paraId="00854A81" w14:textId="77777777" w:rsidR="001616CA" w:rsidRPr="00D005BE" w:rsidRDefault="001616CA" w:rsidP="00D005BE">
      <w:pPr>
        <w:numPr>
          <w:ilvl w:val="1"/>
          <w:numId w:val="27"/>
        </w:numPr>
        <w:tabs>
          <w:tab w:val="clear" w:pos="680"/>
          <w:tab w:val="num" w:pos="567"/>
        </w:tabs>
        <w:spacing w:before="60" w:after="60" w:line="240" w:lineRule="auto"/>
        <w:ind w:left="567" w:hanging="283"/>
        <w:jc w:val="both"/>
        <w:rPr>
          <w:rFonts w:asciiTheme="minorHAnsi" w:hAnsiTheme="minorHAnsi" w:cstheme="minorHAnsi"/>
        </w:rPr>
      </w:pPr>
      <w:r w:rsidRPr="00D005BE">
        <w:rPr>
          <w:rFonts w:asciiTheme="minorHAnsi" w:hAnsiTheme="minorHAnsi" w:cstheme="minorHAnsi"/>
        </w:rPr>
        <w:t xml:space="preserve">informację o warunkach zwrotu środków uznanych za poniesione nieprawidłowo; </w:t>
      </w:r>
    </w:p>
    <w:p w14:paraId="1487E0FA" w14:textId="65DC9504" w:rsidR="00E14485" w:rsidRPr="00D005BE" w:rsidRDefault="00E14485" w:rsidP="00D005BE">
      <w:pPr>
        <w:numPr>
          <w:ilvl w:val="1"/>
          <w:numId w:val="27"/>
        </w:numPr>
        <w:tabs>
          <w:tab w:val="clear" w:pos="680"/>
          <w:tab w:val="num" w:pos="567"/>
        </w:tabs>
        <w:spacing w:before="60" w:after="60" w:line="240" w:lineRule="auto"/>
        <w:ind w:left="567" w:hanging="283"/>
        <w:jc w:val="both"/>
        <w:rPr>
          <w:rFonts w:asciiTheme="minorHAnsi" w:hAnsiTheme="minorHAnsi" w:cstheme="minorHAnsi"/>
        </w:rPr>
      </w:pPr>
      <w:r w:rsidRPr="00D005BE">
        <w:rPr>
          <w:rFonts w:asciiTheme="minorHAnsi" w:hAnsiTheme="minorHAnsi" w:cstheme="minorHAnsi"/>
        </w:rPr>
        <w:lastRenderedPageBreak/>
        <w:t xml:space="preserve">zatwierdzoną kwotę rozliczenia kwoty dofinansowania </w:t>
      </w:r>
      <w:r w:rsidRPr="00D005BE">
        <w:rPr>
          <w:rFonts w:asciiTheme="minorHAnsi" w:hAnsiTheme="minorHAnsi" w:cstheme="minorHAnsi"/>
          <w:i/>
          <w:iCs/>
        </w:rPr>
        <w:t>oraz wkładu własnego</w:t>
      </w:r>
      <w:r w:rsidRPr="00D005BE">
        <w:rPr>
          <w:rFonts w:asciiTheme="minorHAnsi" w:hAnsiTheme="minorHAnsi" w:cstheme="minorHAnsi"/>
          <w:iCs/>
          <w:vertAlign w:val="superscript"/>
        </w:rPr>
        <w:footnoteReference w:id="54"/>
      </w:r>
      <w:r w:rsidRPr="00D005BE">
        <w:rPr>
          <w:rFonts w:asciiTheme="minorHAnsi" w:hAnsiTheme="minorHAnsi" w:cstheme="minorHAnsi"/>
        </w:rPr>
        <w:t xml:space="preserve"> wynikającą z</w:t>
      </w:r>
      <w:r w:rsidR="001C061B">
        <w:rPr>
          <w:rFonts w:asciiTheme="minorHAnsi" w:hAnsiTheme="minorHAnsi" w:cstheme="minorHAnsi"/>
        </w:rPr>
        <w:t> </w:t>
      </w:r>
      <w:r w:rsidRPr="00D005BE">
        <w:rPr>
          <w:rFonts w:asciiTheme="minorHAnsi" w:hAnsiTheme="minorHAnsi" w:cstheme="minorHAnsi"/>
        </w:rPr>
        <w:t xml:space="preserve">pomniejszenia kwoty wydatków rozliczanych we wniosku o płatność o wydatki </w:t>
      </w:r>
      <w:r w:rsidR="0074062D" w:rsidRPr="00D005BE">
        <w:rPr>
          <w:rFonts w:asciiTheme="minorHAnsi" w:hAnsiTheme="minorHAnsi" w:cstheme="minorHAnsi"/>
        </w:rPr>
        <w:t xml:space="preserve">poniesione </w:t>
      </w:r>
      <w:r w:rsidR="00FB168A" w:rsidRPr="00D005BE">
        <w:rPr>
          <w:rFonts w:asciiTheme="minorHAnsi" w:hAnsiTheme="minorHAnsi" w:cstheme="minorHAnsi"/>
        </w:rPr>
        <w:t>nieprawidłow</w:t>
      </w:r>
      <w:r w:rsidR="0074062D" w:rsidRPr="00D005BE">
        <w:rPr>
          <w:rFonts w:asciiTheme="minorHAnsi" w:hAnsiTheme="minorHAnsi" w:cstheme="minorHAnsi"/>
        </w:rPr>
        <w:t>o</w:t>
      </w:r>
      <w:r w:rsidRPr="00D005BE">
        <w:rPr>
          <w:rFonts w:asciiTheme="minorHAnsi" w:hAnsiTheme="minorHAnsi" w:cstheme="minorHAnsi"/>
        </w:rPr>
        <w:t xml:space="preserve">, o których mowa w pkt 1, oraz o </w:t>
      </w:r>
      <w:r w:rsidR="004C0896" w:rsidRPr="00D005BE">
        <w:rPr>
          <w:rFonts w:asciiTheme="minorHAnsi" w:hAnsiTheme="minorHAnsi" w:cstheme="minorHAnsi"/>
        </w:rPr>
        <w:t>dochody, o których</w:t>
      </w:r>
      <w:r w:rsidRPr="00D005BE">
        <w:rPr>
          <w:rFonts w:asciiTheme="minorHAnsi" w:hAnsiTheme="minorHAnsi" w:cstheme="minorHAnsi"/>
        </w:rPr>
        <w:t xml:space="preserve"> mowa w § </w:t>
      </w:r>
      <w:r w:rsidR="00A90BB9" w:rsidRPr="00D005BE">
        <w:rPr>
          <w:rFonts w:asciiTheme="minorHAnsi" w:hAnsiTheme="minorHAnsi" w:cstheme="minorHAnsi"/>
        </w:rPr>
        <w:t xml:space="preserve">13 </w:t>
      </w:r>
      <w:r w:rsidR="00E9417D" w:rsidRPr="00D005BE">
        <w:rPr>
          <w:rFonts w:asciiTheme="minorHAnsi" w:hAnsiTheme="minorHAnsi" w:cstheme="minorHAnsi"/>
        </w:rPr>
        <w:t>U</w:t>
      </w:r>
      <w:r w:rsidR="00A90BB9" w:rsidRPr="00D005BE">
        <w:rPr>
          <w:rFonts w:asciiTheme="minorHAnsi" w:hAnsiTheme="minorHAnsi" w:cstheme="minorHAnsi"/>
        </w:rPr>
        <w:t>mowy</w:t>
      </w:r>
      <w:r w:rsidRPr="00D005BE">
        <w:rPr>
          <w:rFonts w:asciiTheme="minorHAnsi" w:hAnsiTheme="minorHAnsi" w:cstheme="minorHAnsi"/>
        </w:rPr>
        <w:t>.</w:t>
      </w:r>
    </w:p>
    <w:p w14:paraId="3BCE8D72" w14:textId="77777777" w:rsidR="00E14485" w:rsidRPr="00D005BE" w:rsidRDefault="00E14485" w:rsidP="00D005BE">
      <w:pPr>
        <w:numPr>
          <w:ilvl w:val="0"/>
          <w:numId w:val="27"/>
        </w:numPr>
        <w:spacing w:before="60" w:after="60" w:line="240" w:lineRule="auto"/>
        <w:ind w:left="284" w:hanging="284"/>
        <w:jc w:val="both"/>
        <w:rPr>
          <w:rFonts w:asciiTheme="minorHAnsi" w:hAnsiTheme="minorHAnsi" w:cstheme="minorHAnsi"/>
        </w:rPr>
      </w:pPr>
      <w:r w:rsidRPr="00D005BE">
        <w:rPr>
          <w:rFonts w:asciiTheme="minorHAnsi" w:hAnsiTheme="minorHAnsi" w:cstheme="minorHAnsi"/>
        </w:rPr>
        <w:t xml:space="preserve">Beneficjent ma prawo wnieść w terminie 14 dni kalendarzowych </w:t>
      </w:r>
      <w:r w:rsidR="00941D60" w:rsidRPr="00D005BE">
        <w:rPr>
          <w:rFonts w:asciiTheme="minorHAnsi" w:hAnsiTheme="minorHAnsi" w:cstheme="minorHAnsi"/>
        </w:rPr>
        <w:t>od dnia otrzymania informacji o </w:t>
      </w:r>
      <w:r w:rsidR="00E86E18" w:rsidRPr="00D005BE">
        <w:rPr>
          <w:rFonts w:asciiTheme="minorHAnsi" w:hAnsiTheme="minorHAnsi" w:cstheme="minorHAnsi"/>
        </w:rPr>
        <w:t xml:space="preserve">której mowa w ust. </w:t>
      </w:r>
      <w:r w:rsidR="001D1D0B" w:rsidRPr="00D005BE">
        <w:rPr>
          <w:rFonts w:asciiTheme="minorHAnsi" w:hAnsiTheme="minorHAnsi" w:cstheme="minorHAnsi"/>
        </w:rPr>
        <w:t>7</w:t>
      </w:r>
      <w:r w:rsidR="00635892" w:rsidRPr="00D005BE">
        <w:rPr>
          <w:rFonts w:asciiTheme="minorHAnsi" w:hAnsiTheme="minorHAnsi" w:cstheme="minorHAnsi"/>
        </w:rPr>
        <w:t>,</w:t>
      </w:r>
      <w:r w:rsidR="001D1D0B" w:rsidRPr="00D005BE">
        <w:rPr>
          <w:rFonts w:asciiTheme="minorHAnsi" w:hAnsiTheme="minorHAnsi" w:cstheme="minorHAnsi"/>
        </w:rPr>
        <w:t xml:space="preserve"> </w:t>
      </w:r>
      <w:r w:rsidR="00635892" w:rsidRPr="00D005BE">
        <w:rPr>
          <w:rFonts w:asciiTheme="minorHAnsi" w:hAnsiTheme="minorHAnsi" w:cstheme="minorHAnsi"/>
        </w:rPr>
        <w:t xml:space="preserve">w formie pisemnej, w szczególności poprzez system SL2014, </w:t>
      </w:r>
      <w:r w:rsidR="0074062D" w:rsidRPr="00D005BE">
        <w:rPr>
          <w:rFonts w:asciiTheme="minorHAnsi" w:hAnsiTheme="minorHAnsi" w:cstheme="minorHAnsi"/>
        </w:rPr>
        <w:t xml:space="preserve">umotywowane </w:t>
      </w:r>
      <w:r w:rsidRPr="00D005BE">
        <w:rPr>
          <w:rFonts w:asciiTheme="minorHAnsi" w:hAnsiTheme="minorHAnsi" w:cstheme="minorHAnsi"/>
        </w:rPr>
        <w:t>zastrzeżenia do ustaleń Instytucji Zarządzając</w:t>
      </w:r>
      <w:r w:rsidR="00635892" w:rsidRPr="00D005BE">
        <w:rPr>
          <w:rFonts w:asciiTheme="minorHAnsi" w:hAnsiTheme="minorHAnsi" w:cstheme="minorHAnsi"/>
        </w:rPr>
        <w:t>ej</w:t>
      </w:r>
      <w:r w:rsidRPr="00D005BE">
        <w:rPr>
          <w:rFonts w:asciiTheme="minorHAnsi" w:hAnsiTheme="minorHAnsi" w:cstheme="minorHAnsi"/>
        </w:rPr>
        <w:t xml:space="preserve"> w zakresie wydatków </w:t>
      </w:r>
      <w:r w:rsidR="0074062D" w:rsidRPr="00D005BE">
        <w:rPr>
          <w:rFonts w:asciiTheme="minorHAnsi" w:hAnsiTheme="minorHAnsi" w:cstheme="minorHAnsi"/>
        </w:rPr>
        <w:t xml:space="preserve">poniesionych </w:t>
      </w:r>
      <w:r w:rsidR="00D02270" w:rsidRPr="00D005BE">
        <w:rPr>
          <w:rFonts w:asciiTheme="minorHAnsi" w:hAnsiTheme="minorHAnsi" w:cstheme="minorHAnsi"/>
        </w:rPr>
        <w:t xml:space="preserve"> </w:t>
      </w:r>
      <w:r w:rsidR="00FB168A" w:rsidRPr="00D005BE">
        <w:rPr>
          <w:rFonts w:asciiTheme="minorHAnsi" w:hAnsiTheme="minorHAnsi" w:cstheme="minorHAnsi"/>
        </w:rPr>
        <w:t>nieprawidłow</w:t>
      </w:r>
      <w:r w:rsidR="0074062D" w:rsidRPr="00D005BE">
        <w:rPr>
          <w:rFonts w:asciiTheme="minorHAnsi" w:hAnsiTheme="minorHAnsi" w:cstheme="minorHAnsi"/>
        </w:rPr>
        <w:t>o</w:t>
      </w:r>
      <w:r w:rsidRPr="00D005BE">
        <w:rPr>
          <w:rFonts w:asciiTheme="minorHAnsi" w:hAnsiTheme="minorHAnsi" w:cstheme="minorHAnsi"/>
        </w:rPr>
        <w:t xml:space="preserve">. Przepisy art. 25 ust. 2-12 ustawy </w:t>
      </w:r>
      <w:r w:rsidR="00A30671" w:rsidRPr="00D005BE">
        <w:rPr>
          <w:rFonts w:asciiTheme="minorHAnsi" w:hAnsiTheme="minorHAnsi" w:cstheme="minorHAnsi"/>
        </w:rPr>
        <w:t xml:space="preserve">wdrożeniowej </w:t>
      </w:r>
      <w:r w:rsidRPr="00D005BE">
        <w:rPr>
          <w:rFonts w:asciiTheme="minorHAnsi" w:hAnsiTheme="minorHAnsi" w:cstheme="minorHAnsi"/>
        </w:rPr>
        <w:t xml:space="preserve">stosuje się wówczas odpowiednio. W przypadku gdy Instytucja </w:t>
      </w:r>
      <w:r w:rsidR="003D65FA" w:rsidRPr="00D005BE">
        <w:rPr>
          <w:rFonts w:asciiTheme="minorHAnsi" w:hAnsiTheme="minorHAnsi" w:cstheme="minorHAnsi"/>
        </w:rPr>
        <w:t xml:space="preserve">Zarządzająca </w:t>
      </w:r>
      <w:r w:rsidRPr="00D005BE">
        <w:rPr>
          <w:rFonts w:asciiTheme="minorHAnsi" w:hAnsiTheme="minorHAnsi" w:cstheme="minorHAnsi"/>
        </w:rPr>
        <w:t>nie przyjmie ww. zastrzeżeń i Beneficjent nie zastosuje się do zaleceń Instytucji Zarządzającej dotyczących sposobu skorygowania wydatków</w:t>
      </w:r>
      <w:r w:rsidR="0074062D" w:rsidRPr="00D005BE">
        <w:rPr>
          <w:rFonts w:asciiTheme="minorHAnsi" w:hAnsiTheme="minorHAnsi" w:cstheme="minorHAnsi"/>
        </w:rPr>
        <w:t xml:space="preserve"> poniesionych </w:t>
      </w:r>
      <w:r w:rsidR="00FB168A" w:rsidRPr="00D005BE">
        <w:rPr>
          <w:rFonts w:asciiTheme="minorHAnsi" w:hAnsiTheme="minorHAnsi" w:cstheme="minorHAnsi"/>
        </w:rPr>
        <w:t>nieprawidłow</w:t>
      </w:r>
      <w:r w:rsidR="0074062D" w:rsidRPr="00D005BE">
        <w:rPr>
          <w:rFonts w:asciiTheme="minorHAnsi" w:hAnsiTheme="minorHAnsi" w:cstheme="minorHAnsi"/>
        </w:rPr>
        <w:t>o</w:t>
      </w:r>
      <w:r w:rsidRPr="00D005BE">
        <w:rPr>
          <w:rFonts w:asciiTheme="minorHAnsi" w:hAnsiTheme="minorHAnsi" w:cstheme="minorHAnsi"/>
        </w:rPr>
        <w:t xml:space="preserve">, stosuje się § </w:t>
      </w:r>
      <w:r w:rsidR="00A90BB9" w:rsidRPr="00D005BE">
        <w:rPr>
          <w:rFonts w:asciiTheme="minorHAnsi" w:hAnsiTheme="minorHAnsi" w:cstheme="minorHAnsi"/>
        </w:rPr>
        <w:t xml:space="preserve">14 </w:t>
      </w:r>
      <w:r w:rsidR="00E9417D" w:rsidRPr="00D005BE">
        <w:rPr>
          <w:rFonts w:asciiTheme="minorHAnsi" w:hAnsiTheme="minorHAnsi" w:cstheme="minorHAnsi"/>
        </w:rPr>
        <w:t>U</w:t>
      </w:r>
      <w:r w:rsidR="00A90BB9" w:rsidRPr="00D005BE">
        <w:rPr>
          <w:rFonts w:asciiTheme="minorHAnsi" w:hAnsiTheme="minorHAnsi" w:cstheme="minorHAnsi"/>
        </w:rPr>
        <w:t>mowy</w:t>
      </w:r>
      <w:r w:rsidRPr="00D005BE">
        <w:rPr>
          <w:rFonts w:asciiTheme="minorHAnsi" w:hAnsiTheme="minorHAnsi" w:cstheme="minorHAnsi"/>
        </w:rPr>
        <w:t>.</w:t>
      </w:r>
    </w:p>
    <w:p w14:paraId="7E151D59" w14:textId="77777777" w:rsidR="00E14485" w:rsidRPr="00D005BE" w:rsidRDefault="00E14485" w:rsidP="00D005BE">
      <w:pPr>
        <w:numPr>
          <w:ilvl w:val="0"/>
          <w:numId w:val="27"/>
        </w:numPr>
        <w:spacing w:before="60" w:after="60" w:line="240" w:lineRule="auto"/>
        <w:ind w:left="284" w:hanging="284"/>
        <w:jc w:val="both"/>
        <w:rPr>
          <w:rFonts w:asciiTheme="minorHAnsi" w:hAnsiTheme="minorHAnsi" w:cstheme="minorHAnsi"/>
        </w:rPr>
      </w:pPr>
      <w:r w:rsidRPr="00D005BE">
        <w:rPr>
          <w:rFonts w:asciiTheme="minorHAnsi" w:hAnsiTheme="minorHAnsi" w:cstheme="minorHAnsi"/>
        </w:rPr>
        <w:t xml:space="preserve">Z wyłączeniem przypadków, o których mowa w ust. </w:t>
      </w:r>
      <w:r w:rsidR="00936DDE" w:rsidRPr="00D005BE">
        <w:rPr>
          <w:rFonts w:asciiTheme="minorHAnsi" w:hAnsiTheme="minorHAnsi" w:cstheme="minorHAnsi"/>
        </w:rPr>
        <w:t xml:space="preserve">4 </w:t>
      </w:r>
      <w:r w:rsidRPr="00D005BE">
        <w:rPr>
          <w:rFonts w:asciiTheme="minorHAnsi" w:hAnsiTheme="minorHAnsi" w:cstheme="minorHAnsi"/>
        </w:rPr>
        <w:t xml:space="preserve">i </w:t>
      </w:r>
      <w:r w:rsidR="00936DDE" w:rsidRPr="00D005BE">
        <w:rPr>
          <w:rFonts w:asciiTheme="minorHAnsi" w:hAnsiTheme="minorHAnsi" w:cstheme="minorHAnsi"/>
        </w:rPr>
        <w:t>10</w:t>
      </w:r>
      <w:r w:rsidR="006035CA" w:rsidRPr="00D005BE">
        <w:rPr>
          <w:rStyle w:val="Odwoanieprzypisudolnego"/>
          <w:rFonts w:asciiTheme="minorHAnsi" w:hAnsiTheme="minorHAnsi" w:cstheme="minorHAnsi"/>
        </w:rPr>
        <w:footnoteReference w:id="55"/>
      </w:r>
      <w:r w:rsidR="00936DDE" w:rsidRPr="00D005BE">
        <w:rPr>
          <w:rFonts w:asciiTheme="minorHAnsi" w:hAnsiTheme="minorHAnsi" w:cstheme="minorHAnsi"/>
        </w:rPr>
        <w:t xml:space="preserve"> </w:t>
      </w:r>
      <w:r w:rsidRPr="00D005BE">
        <w:rPr>
          <w:rFonts w:asciiTheme="minorHAnsi" w:hAnsiTheme="minorHAnsi" w:cstheme="minorHAnsi"/>
        </w:rPr>
        <w:t>Instytucja Zarządzająca zobowiązuje się do zatwierdzenia wniosku o płatność</w:t>
      </w:r>
      <w:r w:rsidR="004072B9" w:rsidRPr="00D005BE">
        <w:rPr>
          <w:rFonts w:asciiTheme="minorHAnsi" w:hAnsiTheme="minorHAnsi" w:cstheme="minorHAnsi"/>
        </w:rPr>
        <w:t xml:space="preserve"> w terminie umożliwiającym otrzymanie przez Beneficjenta planowanej transzy, </w:t>
      </w:r>
      <w:r w:rsidRPr="00D005BE">
        <w:rPr>
          <w:rFonts w:asciiTheme="minorHAnsi" w:hAnsiTheme="minorHAnsi" w:cstheme="minorHAnsi"/>
        </w:rPr>
        <w:t xml:space="preserve">nie później niż 90 dni kalendarzowych od dnia przedłożenia jego pierwszej wersji. W przypadku, gdy na </w:t>
      </w:r>
      <w:r w:rsidR="004D11B5" w:rsidRPr="00D005BE">
        <w:rPr>
          <w:rFonts w:asciiTheme="minorHAnsi" w:hAnsiTheme="minorHAnsi" w:cstheme="minorHAnsi"/>
        </w:rPr>
        <w:t>1</w:t>
      </w:r>
      <w:r w:rsidRPr="00D005BE">
        <w:rPr>
          <w:rFonts w:asciiTheme="minorHAnsi" w:hAnsiTheme="minorHAnsi" w:cstheme="minorHAnsi"/>
        </w:rPr>
        <w:t xml:space="preserve">5 dni roboczych przed upływem tego terminu Beneficjent nie przedłoży </w:t>
      </w:r>
      <w:r w:rsidR="00E86E18" w:rsidRPr="00D005BE">
        <w:rPr>
          <w:rFonts w:asciiTheme="minorHAnsi" w:hAnsiTheme="minorHAnsi" w:cstheme="minorHAnsi"/>
        </w:rPr>
        <w:t xml:space="preserve">wskazanych przez Instytucję Zarządzającą </w:t>
      </w:r>
      <w:r w:rsidRPr="00D005BE">
        <w:rPr>
          <w:rFonts w:asciiTheme="minorHAnsi" w:hAnsiTheme="minorHAnsi" w:cstheme="minorHAnsi"/>
        </w:rPr>
        <w:t xml:space="preserve">dokumentów potwierdzających kwalifikowalność wydatków ujętych we wniosku o płatność Instytucja Zarządzająca uznaje w tej części wydatki za niekwalifikowalne. Przepisy ust. </w:t>
      </w:r>
      <w:r w:rsidR="00CC310B" w:rsidRPr="00D005BE">
        <w:rPr>
          <w:rFonts w:asciiTheme="minorHAnsi" w:hAnsiTheme="minorHAnsi" w:cstheme="minorHAnsi"/>
        </w:rPr>
        <w:t xml:space="preserve">7 </w:t>
      </w:r>
      <w:r w:rsidRPr="00D005BE">
        <w:rPr>
          <w:rFonts w:asciiTheme="minorHAnsi" w:hAnsiTheme="minorHAnsi" w:cstheme="minorHAnsi"/>
        </w:rPr>
        <w:t>stosuje się odpowiednio.</w:t>
      </w:r>
    </w:p>
    <w:p w14:paraId="0B13DA11" w14:textId="77777777" w:rsidR="00E14485" w:rsidRPr="00D005BE" w:rsidRDefault="00762CE3" w:rsidP="00D005BE">
      <w:pPr>
        <w:numPr>
          <w:ilvl w:val="0"/>
          <w:numId w:val="27"/>
        </w:numPr>
        <w:spacing w:before="60" w:after="60" w:line="240" w:lineRule="auto"/>
        <w:ind w:left="284" w:hanging="284"/>
        <w:jc w:val="both"/>
        <w:rPr>
          <w:rFonts w:asciiTheme="minorHAnsi" w:hAnsiTheme="minorHAnsi" w:cstheme="minorHAnsi"/>
        </w:rPr>
      </w:pPr>
      <w:r w:rsidRPr="00D005BE">
        <w:rPr>
          <w:rFonts w:asciiTheme="minorHAnsi" w:hAnsiTheme="minorHAnsi" w:cstheme="minorHAnsi"/>
        </w:rPr>
        <w:t>Po zakończeniu Projektu Beneficjent zobowiązuje się przekazać w terminie … dni kalendarzowych ostateczne dane na temat realizacji wskaźnika ….</w:t>
      </w:r>
      <w:r w:rsidR="006035CA" w:rsidRPr="00D005BE">
        <w:rPr>
          <w:rFonts w:asciiTheme="minorHAnsi" w:hAnsiTheme="minorHAnsi" w:cstheme="minorHAnsi"/>
        </w:rPr>
        <w:t xml:space="preserve"> </w:t>
      </w:r>
      <w:r w:rsidRPr="00D005BE">
        <w:rPr>
          <w:rFonts w:asciiTheme="minorHAnsi" w:hAnsiTheme="minorHAnsi" w:cstheme="minorHAnsi"/>
        </w:rPr>
        <w:t>(nazwa wskaźnika) oraz (o ile dotyczy) stopnia spełnienia kryterium efektywności zatrudnieniowej lub społeczno-zatrudnieniowej, czym jest uwarunkowane  zatwierdzenie końcowego wniosku o płatność i rozliczenie Projektu</w:t>
      </w:r>
      <w:r w:rsidR="003D65FA" w:rsidRPr="00D005BE">
        <w:rPr>
          <w:rFonts w:asciiTheme="minorHAnsi" w:hAnsiTheme="minorHAnsi" w:cstheme="minorHAnsi"/>
          <w:i/>
        </w:rPr>
        <w:t>.</w:t>
      </w:r>
      <w:r w:rsidR="00E14485" w:rsidRPr="00D005BE">
        <w:rPr>
          <w:rFonts w:asciiTheme="minorHAnsi" w:hAnsiTheme="minorHAnsi" w:cstheme="minorHAnsi"/>
          <w:i/>
          <w:vertAlign w:val="superscript"/>
        </w:rPr>
        <w:footnoteReference w:id="56"/>
      </w:r>
      <w:r w:rsidR="007479BD" w:rsidRPr="00D005BE">
        <w:rPr>
          <w:rFonts w:asciiTheme="minorHAnsi" w:hAnsiTheme="minorHAnsi" w:cstheme="minorHAnsi"/>
          <w:i/>
        </w:rPr>
        <w:t xml:space="preserve"> </w:t>
      </w:r>
    </w:p>
    <w:p w14:paraId="13A18609" w14:textId="77777777" w:rsidR="000F2039" w:rsidRPr="00105783" w:rsidRDefault="00E14485" w:rsidP="00EB012B">
      <w:pPr>
        <w:keepNext/>
        <w:spacing w:before="120" w:after="120" w:line="240" w:lineRule="auto"/>
        <w:jc w:val="center"/>
        <w:rPr>
          <w:rFonts w:asciiTheme="minorHAnsi" w:hAnsiTheme="minorHAnsi" w:cs="Calibri"/>
          <w:b/>
        </w:rPr>
      </w:pPr>
      <w:r w:rsidRPr="00105783">
        <w:rPr>
          <w:rFonts w:asciiTheme="minorHAnsi" w:hAnsiTheme="minorHAnsi" w:cs="Calibri"/>
          <w:b/>
        </w:rPr>
        <w:t>Dochód</w:t>
      </w:r>
    </w:p>
    <w:p w14:paraId="369FC22A" w14:textId="77777777" w:rsidR="00A8443A" w:rsidRPr="00EB012B" w:rsidRDefault="00A8443A" w:rsidP="00EB012B">
      <w:pPr>
        <w:pStyle w:val="xl33"/>
        <w:spacing w:before="120" w:after="120"/>
        <w:rPr>
          <w:rFonts w:asciiTheme="minorHAnsi" w:hAnsiTheme="minorHAnsi" w:cs="Calibri"/>
          <w:sz w:val="22"/>
          <w:szCs w:val="22"/>
        </w:rPr>
      </w:pPr>
      <w:r w:rsidRPr="00EB012B">
        <w:rPr>
          <w:rFonts w:asciiTheme="minorHAnsi" w:hAnsiTheme="minorHAnsi" w:cs="Calibri"/>
          <w:sz w:val="22"/>
          <w:szCs w:val="22"/>
        </w:rPr>
        <w:t>§ 13.</w:t>
      </w:r>
    </w:p>
    <w:p w14:paraId="29E89642" w14:textId="77777777" w:rsidR="00E14485" w:rsidRPr="00105783" w:rsidRDefault="00E14485" w:rsidP="00D005BE">
      <w:pPr>
        <w:numPr>
          <w:ilvl w:val="0"/>
          <w:numId w:val="12"/>
        </w:numPr>
        <w:tabs>
          <w:tab w:val="clear" w:pos="360"/>
          <w:tab w:val="num" w:pos="284"/>
        </w:tabs>
        <w:spacing w:before="60" w:after="60" w:line="240" w:lineRule="auto"/>
        <w:ind w:left="284" w:hanging="284"/>
        <w:jc w:val="both"/>
        <w:rPr>
          <w:rFonts w:asciiTheme="minorHAnsi" w:hAnsiTheme="minorHAnsi" w:cs="Calibri"/>
        </w:rPr>
      </w:pPr>
      <w:r w:rsidRPr="00105783">
        <w:rPr>
          <w:rFonts w:asciiTheme="minorHAnsi" w:hAnsiTheme="minorHAnsi" w:cs="Calibri"/>
        </w:rPr>
        <w:t>Beneficjent ma obowiązek ujawniania wszelkich dochodów</w:t>
      </w:r>
      <w:r w:rsidR="000F15FC" w:rsidRPr="00105783">
        <w:rPr>
          <w:rFonts w:asciiTheme="minorHAnsi" w:hAnsiTheme="minorHAnsi" w:cs="Calibri"/>
        </w:rPr>
        <w:t xml:space="preserve"> w okresie realizacji lub trwałości Projektu,</w:t>
      </w:r>
      <w:r w:rsidRPr="00105783">
        <w:rPr>
          <w:rFonts w:asciiTheme="minorHAnsi" w:hAnsiTheme="minorHAnsi" w:cs="Calibri"/>
        </w:rPr>
        <w:t xml:space="preserve"> które powstają w związku z </w:t>
      </w:r>
      <w:r w:rsidR="000F15FC" w:rsidRPr="00105783">
        <w:rPr>
          <w:rFonts w:asciiTheme="minorHAnsi" w:hAnsiTheme="minorHAnsi" w:cs="Calibri"/>
        </w:rPr>
        <w:t xml:space="preserve">jego </w:t>
      </w:r>
      <w:r w:rsidR="004C0896" w:rsidRPr="00105783">
        <w:rPr>
          <w:rFonts w:asciiTheme="minorHAnsi" w:hAnsiTheme="minorHAnsi" w:cs="Calibri"/>
        </w:rPr>
        <w:t>realizacją.</w:t>
      </w:r>
    </w:p>
    <w:p w14:paraId="5AD92303" w14:textId="645E829E" w:rsidR="00E14485" w:rsidRPr="00105783" w:rsidRDefault="00E14485" w:rsidP="00D005BE">
      <w:pPr>
        <w:numPr>
          <w:ilvl w:val="0"/>
          <w:numId w:val="12"/>
        </w:numPr>
        <w:tabs>
          <w:tab w:val="clear" w:pos="360"/>
          <w:tab w:val="num" w:pos="284"/>
        </w:tabs>
        <w:spacing w:before="60" w:after="60" w:line="240" w:lineRule="auto"/>
        <w:ind w:left="284" w:hanging="284"/>
        <w:jc w:val="both"/>
        <w:rPr>
          <w:rFonts w:asciiTheme="minorHAnsi" w:hAnsiTheme="minorHAnsi" w:cs="Calibri"/>
        </w:rPr>
      </w:pPr>
      <w:r w:rsidRPr="00105783">
        <w:rPr>
          <w:rFonts w:asciiTheme="minorHAnsi" w:hAnsiTheme="minorHAnsi" w:cs="Calibri"/>
        </w:rPr>
        <w:t xml:space="preserve">W </w:t>
      </w:r>
      <w:r w:rsidR="004C0896" w:rsidRPr="00105783">
        <w:rPr>
          <w:rFonts w:asciiTheme="minorHAnsi" w:hAnsiTheme="minorHAnsi" w:cs="Calibri"/>
        </w:rPr>
        <w:t>przypadku, gdy</w:t>
      </w:r>
      <w:r w:rsidRPr="00105783">
        <w:rPr>
          <w:rFonts w:asciiTheme="minorHAnsi" w:hAnsiTheme="minorHAnsi" w:cs="Calibri"/>
        </w:rPr>
        <w:t xml:space="preserve"> Projekt generuje na etapie realizacji dochody, Beneficjent wykazuje we</w:t>
      </w:r>
      <w:r w:rsidR="001C061B">
        <w:rPr>
          <w:rFonts w:asciiTheme="minorHAnsi" w:hAnsiTheme="minorHAnsi" w:cs="Calibri"/>
        </w:rPr>
        <w:t> </w:t>
      </w:r>
      <w:r w:rsidRPr="00105783">
        <w:rPr>
          <w:rFonts w:asciiTheme="minorHAnsi" w:hAnsiTheme="minorHAnsi" w:cs="Calibri"/>
        </w:rPr>
        <w:t xml:space="preserve">wnioskach o płatność wartość uzyskanego dochodu i dokonuje jego zwrotu na rachunek </w:t>
      </w:r>
      <w:r w:rsidR="00141F62">
        <w:rPr>
          <w:rFonts w:asciiTheme="minorHAnsi" w:hAnsiTheme="minorHAnsi" w:cs="Calibri"/>
        </w:rPr>
        <w:t>płatniczy</w:t>
      </w:r>
      <w:r w:rsidR="00141F62" w:rsidRPr="00105783">
        <w:rPr>
          <w:rFonts w:asciiTheme="minorHAnsi" w:hAnsiTheme="minorHAnsi" w:cs="Calibri"/>
        </w:rPr>
        <w:t xml:space="preserve"> </w:t>
      </w:r>
      <w:r w:rsidRPr="00105783">
        <w:rPr>
          <w:rFonts w:asciiTheme="minorHAnsi" w:hAnsiTheme="minorHAnsi" w:cs="Calibri"/>
        </w:rPr>
        <w:t xml:space="preserve">Instytucji </w:t>
      </w:r>
      <w:r w:rsidR="004C0896" w:rsidRPr="00105783">
        <w:rPr>
          <w:rFonts w:asciiTheme="minorHAnsi" w:hAnsiTheme="minorHAnsi" w:cs="Calibri"/>
        </w:rPr>
        <w:t>Zarządzającej, o którym</w:t>
      </w:r>
      <w:r w:rsidR="003B30B1" w:rsidRPr="00105783">
        <w:rPr>
          <w:rFonts w:asciiTheme="minorHAnsi" w:hAnsiTheme="minorHAnsi" w:cs="Calibri"/>
        </w:rPr>
        <w:t xml:space="preserve"> mowa </w:t>
      </w:r>
      <w:r w:rsidR="00AF00B9" w:rsidRPr="00105783">
        <w:rPr>
          <w:rFonts w:asciiTheme="minorHAnsi" w:hAnsiTheme="minorHAnsi" w:cs="Calibri"/>
        </w:rPr>
        <w:t xml:space="preserve">w </w:t>
      </w:r>
      <w:r w:rsidR="00AF00B9" w:rsidRPr="00CD1A35">
        <w:rPr>
          <w:rFonts w:asciiTheme="minorHAnsi" w:hAnsiTheme="minorHAnsi" w:cs="Calibri"/>
        </w:rPr>
        <w:t xml:space="preserve">§ </w:t>
      </w:r>
      <w:r w:rsidR="00357834" w:rsidRPr="00CD1A35">
        <w:rPr>
          <w:rFonts w:asciiTheme="minorHAnsi" w:hAnsiTheme="minorHAnsi" w:cs="Calibri"/>
        </w:rPr>
        <w:t>11</w:t>
      </w:r>
      <w:r w:rsidR="00AF00B9" w:rsidRPr="00CD1A35">
        <w:rPr>
          <w:rFonts w:asciiTheme="minorHAnsi" w:hAnsiTheme="minorHAnsi" w:cs="Calibri"/>
        </w:rPr>
        <w:t xml:space="preserve"> ust. </w:t>
      </w:r>
      <w:r w:rsidR="00A90BB9" w:rsidRPr="00CD1A35">
        <w:rPr>
          <w:rFonts w:asciiTheme="minorHAnsi" w:hAnsiTheme="minorHAnsi" w:cs="Calibri"/>
        </w:rPr>
        <w:t>1</w:t>
      </w:r>
      <w:r w:rsidR="00F3034F" w:rsidRPr="00CD1A35">
        <w:rPr>
          <w:rFonts w:asciiTheme="minorHAnsi" w:hAnsiTheme="minorHAnsi" w:cs="Calibri"/>
        </w:rPr>
        <w:t>0</w:t>
      </w:r>
      <w:r w:rsidR="00A90BB9" w:rsidRPr="00105783">
        <w:rPr>
          <w:rFonts w:asciiTheme="minorHAnsi" w:hAnsiTheme="minorHAnsi" w:cs="Calibri"/>
        </w:rPr>
        <w:t xml:space="preserve"> </w:t>
      </w:r>
      <w:r w:rsidR="00E9417D" w:rsidRPr="00105783">
        <w:rPr>
          <w:rFonts w:asciiTheme="minorHAnsi" w:hAnsiTheme="minorHAnsi" w:cs="Calibri"/>
        </w:rPr>
        <w:t>U</w:t>
      </w:r>
      <w:r w:rsidR="00A90BB9" w:rsidRPr="00105783">
        <w:rPr>
          <w:rFonts w:asciiTheme="minorHAnsi" w:hAnsiTheme="minorHAnsi" w:cs="Calibri"/>
        </w:rPr>
        <w:t xml:space="preserve">mowy </w:t>
      </w:r>
      <w:r w:rsidRPr="00105783">
        <w:rPr>
          <w:rFonts w:asciiTheme="minorHAnsi" w:hAnsiTheme="minorHAnsi" w:cs="Calibri"/>
        </w:rPr>
        <w:t>do dnia 10 stycznia roku następnego po roku, w którym powstał</w:t>
      </w:r>
      <w:r w:rsidR="0075680C" w:rsidRPr="00105783">
        <w:rPr>
          <w:rFonts w:asciiTheme="minorHAnsi" w:hAnsiTheme="minorHAnsi" w:cs="Calibri"/>
        </w:rPr>
        <w:t>, ale nie później niż w terminie na złożenie końcowego wniosku o płatność</w:t>
      </w:r>
      <w:r w:rsidRPr="00105783">
        <w:rPr>
          <w:rFonts w:asciiTheme="minorHAnsi" w:hAnsiTheme="minorHAnsi" w:cs="Calibri"/>
        </w:rPr>
        <w:t>. Instytucja Zarządzaj</w:t>
      </w:r>
      <w:r w:rsidR="00941D60" w:rsidRPr="00105783">
        <w:rPr>
          <w:rFonts w:asciiTheme="minorHAnsi" w:hAnsiTheme="minorHAnsi" w:cs="Calibri"/>
        </w:rPr>
        <w:t>ąca może wezwać Beneficjenta do </w:t>
      </w:r>
      <w:r w:rsidRPr="00105783">
        <w:rPr>
          <w:rFonts w:asciiTheme="minorHAnsi" w:hAnsiTheme="minorHAnsi" w:cs="Calibri"/>
        </w:rPr>
        <w:t>zwrotu dochodu w</w:t>
      </w:r>
      <w:r w:rsidR="005C0799">
        <w:rPr>
          <w:rFonts w:asciiTheme="minorHAnsi" w:hAnsiTheme="minorHAnsi" w:cs="Calibri"/>
        </w:rPr>
        <w:t> </w:t>
      </w:r>
      <w:r w:rsidRPr="00105783">
        <w:rPr>
          <w:rFonts w:asciiTheme="minorHAnsi" w:hAnsiTheme="minorHAnsi" w:cs="Calibri"/>
        </w:rPr>
        <w:t>innym terminie.</w:t>
      </w:r>
    </w:p>
    <w:p w14:paraId="57211D67" w14:textId="1616E1C1" w:rsidR="002E4D4B" w:rsidRPr="00105783" w:rsidRDefault="000F15FC" w:rsidP="00D005BE">
      <w:pPr>
        <w:pStyle w:val="Akapitzlist"/>
        <w:numPr>
          <w:ilvl w:val="0"/>
          <w:numId w:val="12"/>
        </w:numPr>
        <w:tabs>
          <w:tab w:val="clear" w:pos="360"/>
          <w:tab w:val="num" w:pos="284"/>
        </w:tabs>
        <w:spacing w:before="60" w:after="60"/>
        <w:ind w:left="284" w:hanging="284"/>
        <w:jc w:val="both"/>
        <w:rPr>
          <w:rFonts w:asciiTheme="minorHAnsi" w:eastAsia="Calibri" w:hAnsiTheme="minorHAnsi" w:cs="Calibri"/>
          <w:sz w:val="22"/>
          <w:szCs w:val="22"/>
          <w:lang w:eastAsia="en-US"/>
        </w:rPr>
      </w:pPr>
      <w:r w:rsidRPr="00105783">
        <w:rPr>
          <w:rFonts w:asciiTheme="minorHAnsi" w:eastAsia="Calibri" w:hAnsiTheme="minorHAnsi" w:cs="Calibri"/>
          <w:sz w:val="22"/>
          <w:szCs w:val="22"/>
          <w:lang w:eastAsia="en-US"/>
        </w:rPr>
        <w:t xml:space="preserve">W przypadku, gdy Projekt generuje dochody w okresie trwałości, Beneficjent dokonuje zwrotu wartości uzyskanego dochodu na rachunek </w:t>
      </w:r>
      <w:r w:rsidR="00141F62">
        <w:rPr>
          <w:rFonts w:asciiTheme="minorHAnsi" w:eastAsia="Calibri" w:hAnsiTheme="minorHAnsi" w:cs="Calibri"/>
          <w:sz w:val="22"/>
          <w:szCs w:val="22"/>
          <w:lang w:eastAsia="en-US"/>
        </w:rPr>
        <w:t>płatniczy</w:t>
      </w:r>
      <w:r w:rsidR="00141F62" w:rsidRPr="00105783">
        <w:rPr>
          <w:rFonts w:asciiTheme="minorHAnsi" w:eastAsia="Calibri" w:hAnsiTheme="minorHAnsi" w:cs="Calibri"/>
          <w:sz w:val="22"/>
          <w:szCs w:val="22"/>
          <w:lang w:eastAsia="en-US"/>
        </w:rPr>
        <w:t xml:space="preserve"> </w:t>
      </w:r>
      <w:r w:rsidRPr="00105783">
        <w:rPr>
          <w:rFonts w:asciiTheme="minorHAnsi" w:eastAsia="Calibri" w:hAnsiTheme="minorHAnsi" w:cs="Calibri"/>
          <w:sz w:val="22"/>
          <w:szCs w:val="22"/>
          <w:lang w:eastAsia="en-US"/>
        </w:rPr>
        <w:t xml:space="preserve">Instytucji </w:t>
      </w:r>
      <w:r w:rsidR="004C0896" w:rsidRPr="00105783">
        <w:rPr>
          <w:rFonts w:asciiTheme="minorHAnsi" w:eastAsia="Calibri" w:hAnsiTheme="minorHAnsi" w:cs="Calibri"/>
          <w:sz w:val="22"/>
          <w:szCs w:val="22"/>
          <w:lang w:eastAsia="en-US"/>
        </w:rPr>
        <w:t>Zarządzającej, o którym</w:t>
      </w:r>
      <w:r w:rsidR="00194415" w:rsidRPr="00105783">
        <w:rPr>
          <w:rFonts w:asciiTheme="minorHAnsi" w:eastAsia="Calibri" w:hAnsiTheme="minorHAnsi" w:cs="Calibri"/>
          <w:sz w:val="22"/>
          <w:szCs w:val="22"/>
          <w:lang w:eastAsia="en-US"/>
        </w:rPr>
        <w:t xml:space="preserve"> mowa w</w:t>
      </w:r>
      <w:r w:rsidR="001C061B">
        <w:rPr>
          <w:rFonts w:asciiTheme="minorHAnsi" w:eastAsia="Calibri" w:hAnsiTheme="minorHAnsi" w:cs="Calibri"/>
          <w:sz w:val="22"/>
          <w:szCs w:val="22"/>
          <w:lang w:eastAsia="en-US"/>
        </w:rPr>
        <w:t> </w:t>
      </w:r>
      <w:r w:rsidR="00194415" w:rsidRPr="00CD1A35">
        <w:rPr>
          <w:rFonts w:asciiTheme="minorHAnsi" w:eastAsia="Calibri" w:hAnsiTheme="minorHAnsi" w:cs="Calibri"/>
          <w:sz w:val="22"/>
          <w:szCs w:val="22"/>
          <w:lang w:eastAsia="en-US"/>
        </w:rPr>
        <w:t>§</w:t>
      </w:r>
      <w:r w:rsidR="001C061B">
        <w:rPr>
          <w:rFonts w:asciiTheme="minorHAnsi" w:eastAsia="Calibri" w:hAnsiTheme="minorHAnsi" w:cs="Calibri"/>
          <w:sz w:val="22"/>
          <w:szCs w:val="22"/>
          <w:lang w:eastAsia="en-US"/>
        </w:rPr>
        <w:t> </w:t>
      </w:r>
      <w:r w:rsidR="00357834" w:rsidRPr="00CD1A35">
        <w:rPr>
          <w:rFonts w:asciiTheme="minorHAnsi" w:eastAsia="Calibri" w:hAnsiTheme="minorHAnsi" w:cs="Calibri"/>
          <w:sz w:val="22"/>
          <w:szCs w:val="22"/>
          <w:lang w:eastAsia="en-US"/>
        </w:rPr>
        <w:t xml:space="preserve">11 </w:t>
      </w:r>
      <w:r w:rsidRPr="00CD1A35">
        <w:rPr>
          <w:rFonts w:asciiTheme="minorHAnsi" w:eastAsia="Calibri" w:hAnsiTheme="minorHAnsi" w:cs="Calibri"/>
          <w:sz w:val="22"/>
          <w:szCs w:val="22"/>
          <w:lang w:eastAsia="en-US"/>
        </w:rPr>
        <w:t xml:space="preserve">ust. </w:t>
      </w:r>
      <w:r w:rsidR="003735A8" w:rsidRPr="00CD1A35">
        <w:rPr>
          <w:rFonts w:asciiTheme="minorHAnsi" w:eastAsia="Calibri" w:hAnsiTheme="minorHAnsi" w:cs="Calibri"/>
          <w:sz w:val="22"/>
          <w:szCs w:val="22"/>
          <w:lang w:eastAsia="en-US"/>
        </w:rPr>
        <w:t>1</w:t>
      </w:r>
      <w:r w:rsidR="00F3034F" w:rsidRPr="00CD1A35">
        <w:rPr>
          <w:rFonts w:asciiTheme="minorHAnsi" w:eastAsia="Calibri" w:hAnsiTheme="minorHAnsi" w:cs="Calibri"/>
          <w:sz w:val="22"/>
          <w:szCs w:val="22"/>
          <w:lang w:eastAsia="en-US"/>
        </w:rPr>
        <w:t>0</w:t>
      </w:r>
      <w:r w:rsidR="005D17F2" w:rsidRPr="00105783">
        <w:rPr>
          <w:rFonts w:asciiTheme="minorHAnsi" w:eastAsia="Calibri" w:hAnsiTheme="minorHAnsi" w:cs="Calibri"/>
          <w:sz w:val="22"/>
          <w:szCs w:val="22"/>
          <w:lang w:eastAsia="en-US"/>
        </w:rPr>
        <w:t xml:space="preserve"> </w:t>
      </w:r>
      <w:r w:rsidR="00E9417D" w:rsidRPr="00105783">
        <w:rPr>
          <w:rFonts w:asciiTheme="minorHAnsi" w:eastAsia="Calibri" w:hAnsiTheme="minorHAnsi" w:cs="Calibri"/>
          <w:sz w:val="22"/>
          <w:szCs w:val="22"/>
          <w:lang w:eastAsia="en-US"/>
        </w:rPr>
        <w:t>U</w:t>
      </w:r>
      <w:r w:rsidRPr="00105783">
        <w:rPr>
          <w:rFonts w:asciiTheme="minorHAnsi" w:eastAsia="Calibri" w:hAnsiTheme="minorHAnsi" w:cs="Calibri"/>
          <w:sz w:val="22"/>
          <w:szCs w:val="22"/>
          <w:lang w:eastAsia="en-US"/>
        </w:rPr>
        <w:t>mowy do dnia 10 stycznia roku następnego po roku, w którym powstał. Instytucja Zarządzająca może wezwać Beneficjenta do zwrotu dochodu w innym terminie</w:t>
      </w:r>
      <w:r w:rsidR="00C41299" w:rsidRPr="00105783">
        <w:rPr>
          <w:rFonts w:asciiTheme="minorHAnsi" w:eastAsia="Calibri" w:hAnsiTheme="minorHAnsi" w:cs="Calibri"/>
          <w:sz w:val="22"/>
          <w:szCs w:val="22"/>
          <w:lang w:eastAsia="en-US"/>
        </w:rPr>
        <w:t>.</w:t>
      </w:r>
    </w:p>
    <w:p w14:paraId="2C71E72A" w14:textId="77777777" w:rsidR="000F2039" w:rsidRPr="00105783" w:rsidRDefault="00C763A3" w:rsidP="00D005BE">
      <w:pPr>
        <w:pStyle w:val="Akapitzlist"/>
        <w:numPr>
          <w:ilvl w:val="0"/>
          <w:numId w:val="12"/>
        </w:numPr>
        <w:spacing w:before="60" w:after="60"/>
        <w:jc w:val="both"/>
        <w:rPr>
          <w:rFonts w:asciiTheme="minorHAnsi" w:hAnsiTheme="minorHAnsi" w:cs="Calibri"/>
          <w:vanish/>
          <w:sz w:val="22"/>
          <w:szCs w:val="22"/>
        </w:rPr>
      </w:pPr>
      <w:r w:rsidRPr="00105783">
        <w:rPr>
          <w:rFonts w:asciiTheme="minorHAnsi" w:hAnsiTheme="minorHAnsi" w:cs="Calibri"/>
          <w:sz w:val="22"/>
          <w:szCs w:val="22"/>
        </w:rPr>
        <w:t>Przepisy ust. 1 - 3 stosuje się do dochodów, które nie zostały przewidziane we Wniosku.</w:t>
      </w:r>
      <w:r w:rsidRPr="00105783">
        <w:rPr>
          <w:rFonts w:asciiTheme="minorHAnsi" w:hAnsiTheme="minorHAnsi" w:cs="Calibri"/>
          <w:sz w:val="22"/>
          <w:szCs w:val="22"/>
          <w:vertAlign w:val="superscript"/>
        </w:rPr>
        <w:footnoteReference w:id="57"/>
      </w:r>
    </w:p>
    <w:p w14:paraId="28BDFB91" w14:textId="77777777" w:rsidR="00A83036" w:rsidRDefault="00A83036" w:rsidP="00AB56C0">
      <w:pPr>
        <w:pStyle w:val="Akapitzlist"/>
        <w:spacing w:before="60" w:after="60"/>
        <w:ind w:left="360"/>
        <w:jc w:val="both"/>
        <w:rPr>
          <w:rFonts w:asciiTheme="minorHAnsi" w:hAnsiTheme="minorHAnsi"/>
          <w:sz w:val="22"/>
          <w:szCs w:val="22"/>
        </w:rPr>
      </w:pPr>
    </w:p>
    <w:p w14:paraId="1B68C431" w14:textId="77777777" w:rsidR="005E74CA" w:rsidRPr="00516491" w:rsidRDefault="002E4D4B">
      <w:pPr>
        <w:pStyle w:val="Akapitzlist"/>
        <w:numPr>
          <w:ilvl w:val="0"/>
          <w:numId w:val="59"/>
        </w:numPr>
        <w:spacing w:before="60" w:after="60"/>
        <w:jc w:val="both"/>
        <w:rPr>
          <w:rFonts w:asciiTheme="minorHAnsi" w:hAnsiTheme="minorHAnsi"/>
          <w:sz w:val="22"/>
          <w:szCs w:val="22"/>
        </w:rPr>
      </w:pPr>
      <w:r w:rsidRPr="00516491">
        <w:rPr>
          <w:rFonts w:asciiTheme="minorHAnsi" w:hAnsiTheme="minorHAnsi" w:cs="Calibri"/>
          <w:sz w:val="22"/>
          <w:szCs w:val="22"/>
        </w:rPr>
        <w:t>W</w:t>
      </w:r>
      <w:r w:rsidR="00C41299" w:rsidRPr="00516491">
        <w:rPr>
          <w:rFonts w:asciiTheme="minorHAnsi" w:hAnsiTheme="minorHAnsi" w:cs="Calibri"/>
          <w:sz w:val="22"/>
          <w:szCs w:val="22"/>
        </w:rPr>
        <w:t xml:space="preserve"> </w:t>
      </w:r>
      <w:r w:rsidRPr="00516491">
        <w:rPr>
          <w:rFonts w:asciiTheme="minorHAnsi" w:hAnsiTheme="minorHAnsi" w:cs="Calibri"/>
          <w:sz w:val="22"/>
          <w:szCs w:val="22"/>
        </w:rPr>
        <w:t>przypadku naruszenia postanowień ust. 1 - 3, stosuje się odpowiednio przepisy § 14 Umowy.</w:t>
      </w:r>
    </w:p>
    <w:p w14:paraId="1D3B4F77" w14:textId="77777777" w:rsidR="000F2039" w:rsidRPr="00105783" w:rsidRDefault="00C763A3">
      <w:pPr>
        <w:pStyle w:val="Akapitzlist"/>
        <w:numPr>
          <w:ilvl w:val="0"/>
          <w:numId w:val="59"/>
        </w:numPr>
        <w:spacing w:before="60" w:after="60"/>
        <w:jc w:val="both"/>
        <w:rPr>
          <w:rFonts w:asciiTheme="minorHAnsi" w:hAnsiTheme="minorHAnsi"/>
          <w:sz w:val="22"/>
          <w:szCs w:val="22"/>
        </w:rPr>
      </w:pPr>
      <w:r w:rsidRPr="00105783">
        <w:rPr>
          <w:rFonts w:asciiTheme="minorHAnsi" w:hAnsiTheme="minorHAnsi"/>
          <w:sz w:val="22"/>
          <w:szCs w:val="22"/>
        </w:rPr>
        <w:t>Szczegółową definicję dochodu wygenerowanego podczas realizacji projektu zawarto w art. 65 ust. 8 Rozporządzenia nr 1303/2013</w:t>
      </w:r>
      <w:r w:rsidR="00304C67">
        <w:rPr>
          <w:rFonts w:asciiTheme="minorHAnsi" w:hAnsiTheme="minorHAnsi"/>
          <w:sz w:val="22"/>
          <w:szCs w:val="22"/>
        </w:rPr>
        <w:t>.</w:t>
      </w:r>
    </w:p>
    <w:p w14:paraId="07643C89" w14:textId="18C5D4F2" w:rsidR="00C21101" w:rsidRPr="00105783" w:rsidRDefault="00C21101">
      <w:pPr>
        <w:numPr>
          <w:ilvl w:val="0"/>
          <w:numId w:val="59"/>
        </w:numPr>
        <w:spacing w:before="60" w:after="60" w:line="240" w:lineRule="auto"/>
        <w:ind w:left="284" w:hanging="284"/>
        <w:jc w:val="both"/>
        <w:rPr>
          <w:rFonts w:asciiTheme="minorHAnsi" w:hAnsiTheme="minorHAnsi" w:cs="Calibri"/>
        </w:rPr>
      </w:pPr>
      <w:r w:rsidRPr="00105783">
        <w:rPr>
          <w:rFonts w:asciiTheme="minorHAnsi" w:hAnsiTheme="minorHAnsi" w:cs="Calibri"/>
        </w:rPr>
        <w:t>Szczegółową definicję dochodu wygenerowanego w okresie trwałości zawarto w art. 61 Rozporządzenia nr 1303/2013</w:t>
      </w:r>
      <w:r w:rsidR="00304C67">
        <w:rPr>
          <w:rFonts w:asciiTheme="minorHAnsi" w:hAnsiTheme="minorHAnsi" w:cs="Calibri"/>
        </w:rPr>
        <w:t>.</w:t>
      </w:r>
      <w:r w:rsidRPr="00105783">
        <w:rPr>
          <w:rFonts w:asciiTheme="minorHAnsi" w:hAnsiTheme="minorHAnsi" w:cs="Calibri"/>
        </w:rPr>
        <w:t xml:space="preserve">  </w:t>
      </w:r>
    </w:p>
    <w:p w14:paraId="2B72FF01" w14:textId="77777777" w:rsidR="00B87BFF" w:rsidRPr="00105783" w:rsidRDefault="00C21101">
      <w:pPr>
        <w:numPr>
          <w:ilvl w:val="0"/>
          <w:numId w:val="59"/>
        </w:numPr>
        <w:spacing w:before="60" w:after="60" w:line="240" w:lineRule="auto"/>
        <w:ind w:left="284" w:hanging="284"/>
        <w:jc w:val="both"/>
        <w:rPr>
          <w:rFonts w:asciiTheme="minorHAnsi" w:hAnsiTheme="minorHAnsi" w:cs="Calibri"/>
        </w:rPr>
      </w:pPr>
      <w:r w:rsidRPr="00105783">
        <w:rPr>
          <w:rFonts w:asciiTheme="minorHAnsi" w:hAnsiTheme="minorHAnsi" w:cs="Calibri"/>
        </w:rPr>
        <w:t>W przypadku, gdy w ramach projektu zmniejszą się koszty kwalifikowalne, Beneficjent zostanie zobowiązany do ponownego obliczenia wysokości dofinansowania</w:t>
      </w:r>
      <w:r w:rsidR="00304C67">
        <w:rPr>
          <w:rFonts w:asciiTheme="minorHAnsi" w:hAnsiTheme="minorHAnsi" w:cs="Calibri"/>
        </w:rPr>
        <w:t>.</w:t>
      </w:r>
      <w:r w:rsidRPr="00105783">
        <w:rPr>
          <w:rFonts w:asciiTheme="minorHAnsi" w:hAnsiTheme="minorHAnsi" w:cs="Calibri"/>
        </w:rPr>
        <w:t xml:space="preserve">  </w:t>
      </w:r>
    </w:p>
    <w:p w14:paraId="75AD9BC8" w14:textId="77777777" w:rsidR="000F2039" w:rsidRPr="00105783" w:rsidRDefault="00E14485" w:rsidP="00EB012B">
      <w:pPr>
        <w:keepNext/>
        <w:spacing w:before="120" w:after="120" w:line="240" w:lineRule="auto"/>
        <w:jc w:val="center"/>
        <w:rPr>
          <w:rFonts w:asciiTheme="minorHAnsi" w:hAnsiTheme="minorHAnsi" w:cs="Calibri"/>
          <w:b/>
        </w:rPr>
      </w:pPr>
      <w:r w:rsidRPr="00105783">
        <w:rPr>
          <w:rFonts w:asciiTheme="minorHAnsi" w:hAnsiTheme="minorHAnsi" w:cs="Calibri"/>
          <w:b/>
        </w:rPr>
        <w:lastRenderedPageBreak/>
        <w:t>Nieprawidłowości i zwrot środków</w:t>
      </w:r>
    </w:p>
    <w:p w14:paraId="203E405E" w14:textId="77777777" w:rsidR="00E14485" w:rsidRPr="00EB012B" w:rsidRDefault="00E14485" w:rsidP="00EB012B">
      <w:pPr>
        <w:pStyle w:val="xl33"/>
        <w:spacing w:before="120" w:after="120"/>
        <w:rPr>
          <w:rFonts w:asciiTheme="minorHAnsi" w:hAnsiTheme="minorHAnsi" w:cs="Calibri"/>
          <w:sz w:val="22"/>
          <w:szCs w:val="22"/>
        </w:rPr>
      </w:pPr>
      <w:r w:rsidRPr="00EB012B">
        <w:rPr>
          <w:rFonts w:asciiTheme="minorHAnsi" w:hAnsiTheme="minorHAnsi" w:cs="Calibri"/>
          <w:sz w:val="22"/>
          <w:szCs w:val="22"/>
        </w:rPr>
        <w:t xml:space="preserve">§ </w:t>
      </w:r>
      <w:r w:rsidR="00C53DE2" w:rsidRPr="00EB012B">
        <w:rPr>
          <w:rFonts w:asciiTheme="minorHAnsi" w:hAnsiTheme="minorHAnsi" w:cs="Calibri"/>
          <w:sz w:val="22"/>
          <w:szCs w:val="22"/>
        </w:rPr>
        <w:t>14</w:t>
      </w:r>
      <w:r w:rsidRPr="00EB012B">
        <w:rPr>
          <w:rFonts w:asciiTheme="minorHAnsi" w:hAnsiTheme="minorHAnsi" w:cs="Calibri"/>
          <w:sz w:val="22"/>
          <w:szCs w:val="22"/>
        </w:rPr>
        <w:t>.</w:t>
      </w:r>
    </w:p>
    <w:p w14:paraId="0F38219B" w14:textId="77777777" w:rsidR="00E14485" w:rsidRPr="00105783" w:rsidRDefault="00E14485" w:rsidP="00BD3B3B">
      <w:pPr>
        <w:numPr>
          <w:ilvl w:val="0"/>
          <w:numId w:val="17"/>
        </w:numPr>
        <w:tabs>
          <w:tab w:val="left" w:pos="357"/>
        </w:tabs>
        <w:spacing w:before="60" w:after="60" w:line="240" w:lineRule="auto"/>
        <w:ind w:left="284" w:hanging="284"/>
        <w:jc w:val="both"/>
        <w:rPr>
          <w:rFonts w:asciiTheme="minorHAnsi" w:hAnsiTheme="minorHAnsi" w:cs="Calibri"/>
        </w:rPr>
      </w:pPr>
      <w:r w:rsidRPr="00105783">
        <w:rPr>
          <w:rFonts w:asciiTheme="minorHAnsi" w:hAnsiTheme="minorHAnsi" w:cs="Calibri"/>
        </w:rPr>
        <w:t>Jeżeli na podstawie wniosków o płatność lub czynności kontrolnych uprawnionych organów zostanie stwierdzone, że dofinansowanie jest:</w:t>
      </w:r>
    </w:p>
    <w:p w14:paraId="776DE769" w14:textId="77777777" w:rsidR="00E14485" w:rsidRPr="00105783" w:rsidRDefault="00E14485" w:rsidP="00BD3B3B">
      <w:pPr>
        <w:numPr>
          <w:ilvl w:val="1"/>
          <w:numId w:val="17"/>
        </w:numPr>
        <w:tabs>
          <w:tab w:val="clear" w:pos="720"/>
          <w:tab w:val="left" w:pos="357"/>
          <w:tab w:val="num" w:pos="567"/>
        </w:tabs>
        <w:spacing w:before="60" w:after="60" w:line="240" w:lineRule="auto"/>
        <w:ind w:left="567" w:hanging="283"/>
        <w:jc w:val="both"/>
        <w:rPr>
          <w:rFonts w:asciiTheme="minorHAnsi" w:hAnsiTheme="minorHAnsi" w:cs="Calibri"/>
        </w:rPr>
      </w:pPr>
      <w:r w:rsidRPr="00105783">
        <w:rPr>
          <w:rFonts w:asciiTheme="minorHAnsi" w:hAnsiTheme="minorHAnsi" w:cs="Calibri"/>
        </w:rPr>
        <w:t>wykorzystane niezgodnie z przeznaczeniem,</w:t>
      </w:r>
    </w:p>
    <w:p w14:paraId="4E539883" w14:textId="77777777" w:rsidR="00E14485" w:rsidRPr="00105783" w:rsidRDefault="00E14485" w:rsidP="00BD3B3B">
      <w:pPr>
        <w:numPr>
          <w:ilvl w:val="1"/>
          <w:numId w:val="17"/>
        </w:numPr>
        <w:tabs>
          <w:tab w:val="clear" w:pos="720"/>
          <w:tab w:val="left" w:pos="357"/>
          <w:tab w:val="num" w:pos="567"/>
        </w:tabs>
        <w:spacing w:before="60" w:after="60" w:line="240" w:lineRule="auto"/>
        <w:ind w:left="567" w:hanging="283"/>
        <w:jc w:val="both"/>
        <w:rPr>
          <w:rFonts w:asciiTheme="minorHAnsi" w:hAnsiTheme="minorHAnsi" w:cs="Calibri"/>
        </w:rPr>
      </w:pPr>
      <w:r w:rsidRPr="00105783">
        <w:rPr>
          <w:rFonts w:asciiTheme="minorHAnsi" w:hAnsiTheme="minorHAnsi" w:cs="Calibri"/>
        </w:rPr>
        <w:t>wykorzystane z naruszeniem procedur, o których mowa w art. 184 ustawy o finansach publicznych,</w:t>
      </w:r>
    </w:p>
    <w:p w14:paraId="780EACAF" w14:textId="77777777" w:rsidR="00E14485" w:rsidRPr="00105783" w:rsidRDefault="00E14485" w:rsidP="00BD3B3B">
      <w:pPr>
        <w:numPr>
          <w:ilvl w:val="1"/>
          <w:numId w:val="17"/>
        </w:numPr>
        <w:tabs>
          <w:tab w:val="clear" w:pos="720"/>
          <w:tab w:val="left" w:pos="357"/>
          <w:tab w:val="num" w:pos="567"/>
        </w:tabs>
        <w:spacing w:before="60" w:after="60" w:line="240" w:lineRule="auto"/>
        <w:ind w:left="567" w:hanging="283"/>
        <w:jc w:val="both"/>
        <w:rPr>
          <w:rFonts w:asciiTheme="minorHAnsi" w:hAnsiTheme="minorHAnsi" w:cs="Calibri"/>
        </w:rPr>
      </w:pPr>
      <w:r w:rsidRPr="00105783">
        <w:rPr>
          <w:rFonts w:asciiTheme="minorHAnsi" w:hAnsiTheme="minorHAnsi" w:cs="Calibri"/>
        </w:rPr>
        <w:t>pobrane nienależnie lub w nadmiernej wysokości</w:t>
      </w:r>
      <w:r w:rsidR="00635B8A" w:rsidRPr="00105783">
        <w:rPr>
          <w:rFonts w:asciiTheme="minorHAnsi" w:hAnsiTheme="minorHAnsi" w:cs="Calibri"/>
        </w:rPr>
        <w:t>,</w:t>
      </w:r>
    </w:p>
    <w:p w14:paraId="6603A045" w14:textId="55AF0F1E" w:rsidR="00E14485" w:rsidRPr="00105783" w:rsidRDefault="00E14485" w:rsidP="00BD3B3B">
      <w:pPr>
        <w:spacing w:before="60" w:after="60" w:line="240" w:lineRule="auto"/>
        <w:ind w:left="284"/>
        <w:jc w:val="both"/>
        <w:rPr>
          <w:rFonts w:asciiTheme="minorHAnsi" w:hAnsiTheme="minorHAnsi"/>
        </w:rPr>
      </w:pPr>
      <w:r w:rsidRPr="00105783">
        <w:rPr>
          <w:rFonts w:asciiTheme="minorHAnsi" w:hAnsiTheme="minorHAnsi" w:cs="Calibri"/>
        </w:rPr>
        <w:t>Instytucja Zarządzająca wzywa Beneficjenta do zwrotu całości lub części dofinansowania wraz z</w:t>
      </w:r>
      <w:r w:rsidR="005C0799">
        <w:rPr>
          <w:rFonts w:asciiTheme="minorHAnsi" w:hAnsiTheme="minorHAnsi" w:cs="Calibri"/>
        </w:rPr>
        <w:t> </w:t>
      </w:r>
      <w:r w:rsidRPr="00105783">
        <w:rPr>
          <w:rFonts w:asciiTheme="minorHAnsi" w:hAnsiTheme="minorHAnsi" w:cs="Calibri"/>
        </w:rPr>
        <w:t xml:space="preserve">odsetkami w wysokości określonej jak dla zaległości podatkowych liczonymi od dnia przekazania środków lub do wyrażenia zgody na </w:t>
      </w:r>
      <w:r w:rsidR="006A611C" w:rsidRPr="00105783">
        <w:rPr>
          <w:rFonts w:asciiTheme="minorHAnsi" w:hAnsiTheme="minorHAnsi" w:cs="Calibri"/>
        </w:rPr>
        <w:t>pomniejszenie</w:t>
      </w:r>
      <w:r w:rsidR="006A611C">
        <w:rPr>
          <w:rStyle w:val="Odwoanieprzypisudolnego"/>
          <w:rFonts w:asciiTheme="minorHAnsi" w:hAnsiTheme="minorHAnsi" w:cs="Calibri"/>
        </w:rPr>
        <w:footnoteReference w:id="58"/>
      </w:r>
      <w:r w:rsidR="006A611C" w:rsidRPr="00105783">
        <w:rPr>
          <w:rFonts w:asciiTheme="minorHAnsi" w:hAnsiTheme="minorHAnsi" w:cs="Calibri"/>
        </w:rPr>
        <w:t xml:space="preserve"> </w:t>
      </w:r>
      <w:r w:rsidRPr="00105783">
        <w:rPr>
          <w:rFonts w:asciiTheme="minorHAnsi" w:hAnsiTheme="minorHAnsi" w:cs="Calibri"/>
        </w:rPr>
        <w:t xml:space="preserve"> wypłaty kolejnej należnej mu </w:t>
      </w:r>
      <w:r w:rsidR="000511AF" w:rsidRPr="00105783">
        <w:rPr>
          <w:rFonts w:asciiTheme="minorHAnsi" w:hAnsiTheme="minorHAnsi" w:cs="Calibri"/>
        </w:rPr>
        <w:t xml:space="preserve">części </w:t>
      </w:r>
      <w:r w:rsidRPr="00105783">
        <w:rPr>
          <w:rFonts w:asciiTheme="minorHAnsi" w:hAnsiTheme="minorHAnsi" w:cs="Calibri"/>
        </w:rPr>
        <w:t xml:space="preserve">dofinansowania.  </w:t>
      </w:r>
    </w:p>
    <w:p w14:paraId="34286A15" w14:textId="37E3DE9F" w:rsidR="00E14485" w:rsidRPr="00105783" w:rsidRDefault="00E14485" w:rsidP="00BD3B3B">
      <w:pPr>
        <w:numPr>
          <w:ilvl w:val="0"/>
          <w:numId w:val="17"/>
        </w:numPr>
        <w:tabs>
          <w:tab w:val="left" w:pos="357"/>
        </w:tabs>
        <w:spacing w:before="60" w:after="60" w:line="240" w:lineRule="auto"/>
        <w:ind w:left="284" w:hanging="284"/>
        <w:jc w:val="both"/>
        <w:rPr>
          <w:rFonts w:asciiTheme="minorHAnsi" w:hAnsiTheme="minorHAnsi" w:cs="Calibri"/>
        </w:rPr>
      </w:pPr>
      <w:r w:rsidRPr="00105783">
        <w:rPr>
          <w:rFonts w:asciiTheme="minorHAnsi" w:hAnsiTheme="minorHAnsi" w:cs="Calibri"/>
        </w:rPr>
        <w:t xml:space="preserve">Beneficjent zwraca środki, o których mowa w ust. 1, wraz z odsetkami, na pisemne wezwanie Instytucji Zarządzającej, w terminie 14 dni kalendarzowych od dnia doręczenia wezwania do </w:t>
      </w:r>
      <w:r w:rsidR="000511AF" w:rsidRPr="00105783">
        <w:rPr>
          <w:rFonts w:asciiTheme="minorHAnsi" w:hAnsiTheme="minorHAnsi" w:cs="Calibri"/>
        </w:rPr>
        <w:t xml:space="preserve">zwrotu </w:t>
      </w:r>
      <w:r w:rsidRPr="00105783">
        <w:rPr>
          <w:rFonts w:asciiTheme="minorHAnsi" w:hAnsiTheme="minorHAnsi" w:cs="Calibri"/>
        </w:rPr>
        <w:t xml:space="preserve">na rachunki </w:t>
      </w:r>
      <w:r w:rsidR="00141F62">
        <w:rPr>
          <w:rFonts w:asciiTheme="minorHAnsi" w:hAnsiTheme="minorHAnsi" w:cs="Calibri"/>
        </w:rPr>
        <w:t>płatnicze</w:t>
      </w:r>
      <w:r w:rsidR="00141F62" w:rsidRPr="00105783">
        <w:rPr>
          <w:rFonts w:asciiTheme="minorHAnsi" w:hAnsiTheme="minorHAnsi" w:cs="Calibri"/>
        </w:rPr>
        <w:t xml:space="preserve"> </w:t>
      </w:r>
      <w:r w:rsidRPr="00105783">
        <w:rPr>
          <w:rFonts w:asciiTheme="minorHAnsi" w:hAnsiTheme="minorHAnsi" w:cs="Calibri"/>
        </w:rPr>
        <w:t>wskazane przez Instytucję Zarządzającą w tym wezwaniu albo wyraża</w:t>
      </w:r>
      <w:r w:rsidR="00566F79" w:rsidRPr="00105783">
        <w:rPr>
          <w:rFonts w:asciiTheme="minorHAnsi" w:hAnsiTheme="minorHAnsi" w:cs="Calibri"/>
        </w:rPr>
        <w:t xml:space="preserve"> pisemną zgodę </w:t>
      </w:r>
      <w:r w:rsidRPr="00105783">
        <w:rPr>
          <w:rFonts w:asciiTheme="minorHAnsi" w:hAnsiTheme="minorHAnsi" w:cs="Calibri"/>
        </w:rPr>
        <w:t>na pomniejszenie wypłaty kolejnej należnej mu transzy dofinansowania.</w:t>
      </w:r>
      <w:r w:rsidRPr="00105783">
        <w:rPr>
          <w:rFonts w:asciiTheme="minorHAnsi" w:hAnsiTheme="minorHAnsi" w:cs="Calibri"/>
          <w:vertAlign w:val="superscript"/>
        </w:rPr>
        <w:footnoteReference w:id="59"/>
      </w:r>
      <w:r w:rsidRPr="00105783">
        <w:rPr>
          <w:rFonts w:asciiTheme="minorHAnsi" w:hAnsiTheme="minorHAnsi" w:cs="Calibri"/>
        </w:rPr>
        <w:t xml:space="preserve"> </w:t>
      </w:r>
    </w:p>
    <w:p w14:paraId="0D7A7A81" w14:textId="4122D6C5" w:rsidR="00247C67" w:rsidRPr="00105783" w:rsidRDefault="00E14485" w:rsidP="00BD3B3B">
      <w:pPr>
        <w:numPr>
          <w:ilvl w:val="0"/>
          <w:numId w:val="17"/>
        </w:numPr>
        <w:tabs>
          <w:tab w:val="left" w:pos="357"/>
        </w:tabs>
        <w:spacing w:before="60" w:after="60" w:line="240" w:lineRule="auto"/>
        <w:ind w:left="284" w:hanging="284"/>
        <w:jc w:val="both"/>
        <w:rPr>
          <w:rFonts w:asciiTheme="minorHAnsi" w:hAnsiTheme="minorHAnsi" w:cs="Calibri"/>
        </w:rPr>
      </w:pPr>
      <w:r w:rsidRPr="00105783">
        <w:rPr>
          <w:rFonts w:asciiTheme="minorHAnsi" w:hAnsiTheme="minorHAnsi" w:cs="Calibri"/>
        </w:rPr>
        <w:t xml:space="preserve">Beneficjent dokonuje również, na rachunek </w:t>
      </w:r>
      <w:r w:rsidR="00141F62">
        <w:rPr>
          <w:rFonts w:asciiTheme="minorHAnsi" w:hAnsiTheme="minorHAnsi" w:cs="Calibri"/>
        </w:rPr>
        <w:t>płatniczy</w:t>
      </w:r>
      <w:r w:rsidR="00141F62" w:rsidRPr="00105783">
        <w:rPr>
          <w:rFonts w:asciiTheme="minorHAnsi" w:hAnsiTheme="minorHAnsi" w:cs="Calibri"/>
        </w:rPr>
        <w:t xml:space="preserve"> </w:t>
      </w:r>
      <w:r w:rsidRPr="00105783">
        <w:rPr>
          <w:rFonts w:asciiTheme="minorHAnsi" w:hAnsiTheme="minorHAnsi" w:cs="Calibri"/>
        </w:rPr>
        <w:t xml:space="preserve">wskazany przez Instytucję Zarządzającą, zwrotu kwot korekt wydatków kwalifikowalnych, </w:t>
      </w:r>
      <w:r w:rsidR="00635B8A" w:rsidRPr="00105783">
        <w:rPr>
          <w:rFonts w:asciiTheme="minorHAnsi" w:hAnsiTheme="minorHAnsi" w:cs="Calibri"/>
        </w:rPr>
        <w:t xml:space="preserve">kwot wynikających z pomniejszania wydatków kwalifikowalnych we wnioskach o płatność </w:t>
      </w:r>
      <w:r w:rsidRPr="00105783">
        <w:rPr>
          <w:rFonts w:asciiTheme="minorHAnsi" w:hAnsiTheme="minorHAnsi" w:cs="Calibri"/>
        </w:rPr>
        <w:t>oraz innych kwot</w:t>
      </w:r>
      <w:r w:rsidR="00D03983" w:rsidRPr="00105783">
        <w:rPr>
          <w:rFonts w:asciiTheme="minorHAnsi" w:hAnsiTheme="minorHAnsi" w:cs="Calibri"/>
        </w:rPr>
        <w:t>, w tym kwot</w:t>
      </w:r>
      <w:r w:rsidRPr="00105783">
        <w:rPr>
          <w:rFonts w:asciiTheme="minorHAnsi" w:hAnsiTheme="minorHAnsi" w:cs="Calibri"/>
        </w:rPr>
        <w:t xml:space="preserve"> zgodnie z § </w:t>
      </w:r>
      <w:r w:rsidR="00A90BB9" w:rsidRPr="00105783">
        <w:rPr>
          <w:rFonts w:asciiTheme="minorHAnsi" w:hAnsiTheme="minorHAnsi" w:cs="Calibri"/>
        </w:rPr>
        <w:t xml:space="preserve">19 ust. </w:t>
      </w:r>
      <w:r w:rsidR="00276863" w:rsidRPr="00105783">
        <w:rPr>
          <w:rFonts w:asciiTheme="minorHAnsi" w:hAnsiTheme="minorHAnsi" w:cs="Calibri"/>
        </w:rPr>
        <w:t xml:space="preserve">5 </w:t>
      </w:r>
      <w:r w:rsidR="00A90BB9" w:rsidRPr="00105783">
        <w:rPr>
          <w:rFonts w:asciiTheme="minorHAnsi" w:hAnsiTheme="minorHAnsi" w:cs="Calibri"/>
        </w:rPr>
        <w:t xml:space="preserve">oraz § 28 </w:t>
      </w:r>
      <w:r w:rsidRPr="00105783">
        <w:rPr>
          <w:rFonts w:asciiTheme="minorHAnsi" w:hAnsiTheme="minorHAnsi" w:cs="Calibri"/>
        </w:rPr>
        <w:t>ust. 4</w:t>
      </w:r>
      <w:r w:rsidR="00A90BB9" w:rsidRPr="00105783">
        <w:rPr>
          <w:rFonts w:asciiTheme="minorHAnsi" w:hAnsiTheme="minorHAnsi" w:cs="Calibri"/>
        </w:rPr>
        <w:t xml:space="preserve"> </w:t>
      </w:r>
      <w:r w:rsidR="00E9417D" w:rsidRPr="00105783">
        <w:rPr>
          <w:rFonts w:asciiTheme="minorHAnsi" w:hAnsiTheme="minorHAnsi" w:cs="Calibri"/>
        </w:rPr>
        <w:t>U</w:t>
      </w:r>
      <w:r w:rsidR="00A90BB9" w:rsidRPr="00105783">
        <w:rPr>
          <w:rFonts w:asciiTheme="minorHAnsi" w:hAnsiTheme="minorHAnsi" w:cs="Calibri"/>
        </w:rPr>
        <w:t>mowy</w:t>
      </w:r>
      <w:r w:rsidRPr="00105783">
        <w:rPr>
          <w:rFonts w:asciiTheme="minorHAnsi" w:hAnsiTheme="minorHAnsi" w:cs="Calibri"/>
        </w:rPr>
        <w:t xml:space="preserve">. </w:t>
      </w:r>
    </w:p>
    <w:p w14:paraId="2EBA564B" w14:textId="77777777" w:rsidR="00FE02C4" w:rsidRPr="00105783" w:rsidRDefault="00E14485" w:rsidP="00BD3B3B">
      <w:pPr>
        <w:numPr>
          <w:ilvl w:val="0"/>
          <w:numId w:val="17"/>
        </w:numPr>
        <w:tabs>
          <w:tab w:val="left" w:pos="357"/>
        </w:tabs>
        <w:spacing w:before="60" w:after="60" w:line="240" w:lineRule="auto"/>
        <w:ind w:left="284" w:hanging="284"/>
        <w:jc w:val="both"/>
        <w:rPr>
          <w:rFonts w:asciiTheme="minorHAnsi" w:hAnsiTheme="minorHAnsi" w:cs="Calibri"/>
        </w:rPr>
      </w:pPr>
      <w:r w:rsidRPr="00105783">
        <w:rPr>
          <w:rFonts w:asciiTheme="minorHAnsi" w:hAnsiTheme="minorHAnsi" w:cs="Calibri"/>
        </w:rPr>
        <w:t>Beneficjent dokonuje opisu przelewu zwracanych środków, o któryc</w:t>
      </w:r>
      <w:r w:rsidR="00941D60" w:rsidRPr="00105783">
        <w:rPr>
          <w:rFonts w:asciiTheme="minorHAnsi" w:hAnsiTheme="minorHAnsi" w:cs="Calibri"/>
        </w:rPr>
        <w:t>h mowa w ust. 1 i 3, zgodnie z  </w:t>
      </w:r>
      <w:r w:rsidRPr="00105783">
        <w:rPr>
          <w:rFonts w:asciiTheme="minorHAnsi" w:hAnsiTheme="minorHAnsi" w:cs="Calibri"/>
        </w:rPr>
        <w:t>zaleceniami Instytucji Zarządzającej.</w:t>
      </w:r>
    </w:p>
    <w:p w14:paraId="3D8D5443" w14:textId="3BE042BE" w:rsidR="00E14485" w:rsidRPr="00105783" w:rsidRDefault="00E14485" w:rsidP="00BD3B3B">
      <w:pPr>
        <w:numPr>
          <w:ilvl w:val="0"/>
          <w:numId w:val="17"/>
        </w:numPr>
        <w:tabs>
          <w:tab w:val="left" w:pos="357"/>
        </w:tabs>
        <w:spacing w:before="60" w:after="60" w:line="240" w:lineRule="auto"/>
        <w:ind w:left="284" w:hanging="284"/>
        <w:jc w:val="both"/>
        <w:rPr>
          <w:rFonts w:asciiTheme="minorHAnsi" w:hAnsiTheme="minorHAnsi" w:cs="Calibri"/>
        </w:rPr>
      </w:pPr>
      <w:r w:rsidRPr="00105783">
        <w:rPr>
          <w:rFonts w:asciiTheme="minorHAnsi" w:hAnsiTheme="minorHAnsi" w:cs="Calibri"/>
        </w:rPr>
        <w:t>W przypadku niedokonania pr</w:t>
      </w:r>
      <w:r w:rsidR="007534CB" w:rsidRPr="00105783">
        <w:rPr>
          <w:rFonts w:asciiTheme="minorHAnsi" w:hAnsiTheme="minorHAnsi" w:cs="Calibri"/>
        </w:rPr>
        <w:t>zez Beneficjenta zwrotu środków zgodnie z ust. 2</w:t>
      </w:r>
      <w:r w:rsidR="00A90BB9" w:rsidRPr="00105783">
        <w:rPr>
          <w:rFonts w:asciiTheme="minorHAnsi" w:hAnsiTheme="minorHAnsi" w:cs="Calibri"/>
        </w:rPr>
        <w:t>,</w:t>
      </w:r>
      <w:r w:rsidR="007534CB" w:rsidRPr="00105783">
        <w:rPr>
          <w:rFonts w:asciiTheme="minorHAnsi" w:hAnsiTheme="minorHAnsi" w:cs="Calibri"/>
        </w:rPr>
        <w:t xml:space="preserve"> </w:t>
      </w:r>
      <w:r w:rsidRPr="00105783">
        <w:rPr>
          <w:rFonts w:asciiTheme="minorHAnsi" w:hAnsiTheme="minorHAnsi" w:cs="Calibri"/>
        </w:rPr>
        <w:t xml:space="preserve">Instytucja Zarządzająca po przeprowadzeniu postępowania określonego przepisami ustawy z dnia 14 czerwca 1960 r.  </w:t>
      </w:r>
      <w:r w:rsidR="000A5C43">
        <w:rPr>
          <w:rFonts w:asciiTheme="minorHAnsi" w:hAnsiTheme="minorHAnsi" w:cs="Calibri"/>
        </w:rPr>
        <w:t xml:space="preserve">- </w:t>
      </w:r>
      <w:r w:rsidRPr="00105783">
        <w:rPr>
          <w:rFonts w:asciiTheme="minorHAnsi" w:hAnsiTheme="minorHAnsi" w:cs="Calibri"/>
        </w:rPr>
        <w:t>Kodeks postępowania administracyjnego wydaje decyzję, o której mowa w art. 207 ust. 9 ustawy o finansach publicznych. Od ww. decyzji Beneficjentowi przysługuje</w:t>
      </w:r>
      <w:r w:rsidRPr="00105783">
        <w:rPr>
          <w:rFonts w:asciiTheme="minorHAnsi" w:hAnsiTheme="minorHAnsi" w:cs="Calibri"/>
          <w:i/>
        </w:rPr>
        <w:t xml:space="preserve"> wniosek o ponowne rozpatrzenie sprawy</w:t>
      </w:r>
      <w:r w:rsidRPr="00105783">
        <w:rPr>
          <w:rFonts w:asciiTheme="minorHAnsi" w:hAnsiTheme="minorHAnsi" w:cs="Calibri"/>
        </w:rPr>
        <w:t xml:space="preserve"> do Instytucji Zarządzające</w:t>
      </w:r>
      <w:r w:rsidR="00626CBD" w:rsidRPr="00105783">
        <w:rPr>
          <w:rFonts w:asciiTheme="minorHAnsi" w:hAnsiTheme="minorHAnsi" w:cs="Calibri"/>
        </w:rPr>
        <w:t>j</w:t>
      </w:r>
      <w:r w:rsidR="00EB0EB2" w:rsidRPr="00105783">
        <w:rPr>
          <w:rFonts w:asciiTheme="minorHAnsi" w:hAnsiTheme="minorHAnsi" w:cs="Calibri"/>
        </w:rPr>
        <w:t>.</w:t>
      </w:r>
    </w:p>
    <w:p w14:paraId="71E66015" w14:textId="77777777" w:rsidR="004F7965" w:rsidRPr="00105783" w:rsidRDefault="00E14485" w:rsidP="00BD3B3B">
      <w:pPr>
        <w:numPr>
          <w:ilvl w:val="0"/>
          <w:numId w:val="17"/>
        </w:numPr>
        <w:tabs>
          <w:tab w:val="left" w:pos="357"/>
        </w:tabs>
        <w:spacing w:before="60" w:after="60" w:line="240" w:lineRule="auto"/>
        <w:ind w:left="284" w:hanging="284"/>
        <w:jc w:val="both"/>
        <w:rPr>
          <w:rFonts w:asciiTheme="minorHAnsi" w:hAnsiTheme="minorHAnsi" w:cs="Calibri"/>
        </w:rPr>
      </w:pPr>
      <w:r w:rsidRPr="00105783">
        <w:rPr>
          <w:rFonts w:asciiTheme="minorHAnsi" w:hAnsiTheme="minorHAnsi" w:cs="Calibri"/>
        </w:rPr>
        <w:t>Decyzji, o której mowa w ust. 5 nie wydaje się, jeżeli Beneficjent dokonał zwrotu środków przed jej wydaniem.</w:t>
      </w:r>
      <w:r w:rsidR="004F7965" w:rsidRPr="00105783">
        <w:rPr>
          <w:rFonts w:asciiTheme="minorHAnsi" w:hAnsiTheme="minorHAnsi" w:cs="Calibri"/>
        </w:rPr>
        <w:t xml:space="preserve"> </w:t>
      </w:r>
    </w:p>
    <w:p w14:paraId="2E010C5A" w14:textId="6CB1D163" w:rsidR="000511AF" w:rsidRPr="00105783" w:rsidRDefault="00566F79" w:rsidP="00BD3B3B">
      <w:pPr>
        <w:numPr>
          <w:ilvl w:val="0"/>
          <w:numId w:val="17"/>
        </w:numPr>
        <w:tabs>
          <w:tab w:val="left" w:pos="357"/>
        </w:tabs>
        <w:spacing w:before="60" w:after="60" w:line="240" w:lineRule="auto"/>
        <w:ind w:left="284" w:hanging="284"/>
        <w:jc w:val="both"/>
        <w:rPr>
          <w:rFonts w:asciiTheme="minorHAnsi" w:hAnsiTheme="minorHAnsi" w:cs="Calibri"/>
        </w:rPr>
      </w:pPr>
      <w:r w:rsidRPr="00105783">
        <w:rPr>
          <w:rFonts w:asciiTheme="minorHAnsi" w:hAnsiTheme="minorHAnsi" w:cs="Calibri"/>
        </w:rPr>
        <w:t>W</w:t>
      </w:r>
      <w:r w:rsidR="000511AF" w:rsidRPr="00105783">
        <w:rPr>
          <w:rFonts w:asciiTheme="minorHAnsi" w:hAnsiTheme="minorHAnsi" w:cs="Calibri"/>
        </w:rPr>
        <w:t xml:space="preserve"> przypadku braku zwrotu środków </w:t>
      </w:r>
      <w:r w:rsidR="001A6FCE" w:rsidRPr="00105783">
        <w:rPr>
          <w:rFonts w:asciiTheme="minorHAnsi" w:hAnsiTheme="minorHAnsi" w:cs="Calibri"/>
        </w:rPr>
        <w:t xml:space="preserve">wraz z odsetkami </w:t>
      </w:r>
      <w:r w:rsidR="000511AF" w:rsidRPr="00105783">
        <w:rPr>
          <w:rFonts w:asciiTheme="minorHAnsi" w:hAnsiTheme="minorHAnsi" w:cs="Calibri"/>
        </w:rPr>
        <w:t xml:space="preserve">w terminie </w:t>
      </w:r>
      <w:r w:rsidR="001A6FCE" w:rsidRPr="00105783">
        <w:rPr>
          <w:rFonts w:asciiTheme="minorHAnsi" w:hAnsiTheme="minorHAnsi" w:cs="Calibri"/>
        </w:rPr>
        <w:t>14 dni</w:t>
      </w:r>
      <w:r w:rsidR="00B83630" w:rsidRPr="00105783">
        <w:rPr>
          <w:rFonts w:asciiTheme="minorHAnsi" w:hAnsiTheme="minorHAnsi" w:cs="Calibri"/>
        </w:rPr>
        <w:t xml:space="preserve"> kalendarzowych</w:t>
      </w:r>
      <w:r w:rsidR="001A6FCE" w:rsidRPr="00105783">
        <w:rPr>
          <w:rFonts w:asciiTheme="minorHAnsi" w:hAnsiTheme="minorHAnsi" w:cs="Calibri"/>
        </w:rPr>
        <w:t xml:space="preserve"> od dnia </w:t>
      </w:r>
      <w:r w:rsidR="00B83630" w:rsidRPr="00105783">
        <w:rPr>
          <w:rFonts w:asciiTheme="minorHAnsi" w:hAnsiTheme="minorHAnsi" w:cs="Calibri"/>
        </w:rPr>
        <w:t xml:space="preserve">upływu terminu zwrotu określonego w </w:t>
      </w:r>
      <w:r w:rsidR="000511AF" w:rsidRPr="00105783">
        <w:rPr>
          <w:rFonts w:asciiTheme="minorHAnsi" w:hAnsiTheme="minorHAnsi" w:cs="Calibri"/>
        </w:rPr>
        <w:t>ostatecznej decyzji, o której mowa w ust</w:t>
      </w:r>
      <w:r w:rsidRPr="00105783">
        <w:rPr>
          <w:rFonts w:asciiTheme="minorHAnsi" w:hAnsiTheme="minorHAnsi" w:cs="Calibri"/>
        </w:rPr>
        <w:t xml:space="preserve">. 5, </w:t>
      </w:r>
      <w:r w:rsidR="000511AF" w:rsidRPr="00105783">
        <w:rPr>
          <w:rFonts w:asciiTheme="minorHAnsi" w:hAnsiTheme="minorHAnsi" w:cs="Calibri"/>
        </w:rPr>
        <w:t>Beneficjent zostaje wykluczony z możliwości otrzymania środków zgodnie z art. 207 ust. 4 pkt 3 ustawy o</w:t>
      </w:r>
      <w:r w:rsidR="005C0799">
        <w:rPr>
          <w:rFonts w:asciiTheme="minorHAnsi" w:hAnsiTheme="minorHAnsi" w:cs="Calibri"/>
        </w:rPr>
        <w:t> </w:t>
      </w:r>
      <w:r w:rsidR="000511AF" w:rsidRPr="00105783">
        <w:rPr>
          <w:rFonts w:asciiTheme="minorHAnsi" w:hAnsiTheme="minorHAnsi" w:cs="Calibri"/>
        </w:rPr>
        <w:t>finansach publicznych</w:t>
      </w:r>
      <w:bookmarkStart w:id="17" w:name="_Hlk15630999"/>
      <w:r w:rsidR="00DA61EF">
        <w:rPr>
          <w:rFonts w:asciiTheme="minorHAnsi" w:hAnsiTheme="minorHAnsi" w:cs="Calibri"/>
        </w:rPr>
        <w:t xml:space="preserve">, </w:t>
      </w:r>
      <w:r w:rsidR="00DA61EF">
        <w:rPr>
          <w:rFonts w:cs="Calibri"/>
        </w:rPr>
        <w:t xml:space="preserve">z zastrzeżeniem art. 207 ust. 7 </w:t>
      </w:r>
      <w:r w:rsidR="00DA61EF" w:rsidRPr="00105783">
        <w:rPr>
          <w:rFonts w:asciiTheme="minorHAnsi" w:hAnsiTheme="minorHAnsi" w:cs="Calibri"/>
        </w:rPr>
        <w:t>ustawy o finansach publicznych</w:t>
      </w:r>
      <w:r w:rsidR="000511AF" w:rsidRPr="00105783">
        <w:rPr>
          <w:rFonts w:asciiTheme="minorHAnsi" w:hAnsiTheme="minorHAnsi" w:cs="Calibri"/>
        </w:rPr>
        <w:t>.</w:t>
      </w:r>
      <w:bookmarkEnd w:id="17"/>
    </w:p>
    <w:p w14:paraId="7943A2F2" w14:textId="77777777" w:rsidR="00E14485" w:rsidRPr="00105783" w:rsidRDefault="00E14485" w:rsidP="00BD3B3B">
      <w:pPr>
        <w:numPr>
          <w:ilvl w:val="0"/>
          <w:numId w:val="17"/>
        </w:numPr>
        <w:tabs>
          <w:tab w:val="left" w:pos="357"/>
        </w:tabs>
        <w:spacing w:before="60" w:after="60" w:line="240" w:lineRule="auto"/>
        <w:ind w:left="284" w:hanging="284"/>
        <w:jc w:val="both"/>
        <w:rPr>
          <w:rFonts w:asciiTheme="minorHAnsi" w:hAnsiTheme="minorHAnsi" w:cs="Calibri"/>
        </w:rPr>
      </w:pPr>
      <w:r w:rsidRPr="00105783">
        <w:rPr>
          <w:rFonts w:asciiTheme="minorHAnsi" w:hAnsiTheme="minorHAnsi" w:cs="Calibri"/>
        </w:rPr>
        <w:t>Beneficjent zobowiązuje się do ponoszenia udokumentowanych kosztów podejmowanych wobec niego działań windykacyjnych, o ile nie narusza to przepisów prawa powszechnego</w:t>
      </w:r>
      <w:r w:rsidR="00B76542" w:rsidRPr="00105783">
        <w:rPr>
          <w:rFonts w:asciiTheme="minorHAnsi" w:hAnsiTheme="minorHAnsi" w:cs="Calibri"/>
        </w:rPr>
        <w:t>.</w:t>
      </w:r>
    </w:p>
    <w:p w14:paraId="7CEA55D7" w14:textId="32A2F178" w:rsidR="00B8086B" w:rsidRPr="006B15AA" w:rsidRDefault="00E14485" w:rsidP="006B15AA">
      <w:pPr>
        <w:numPr>
          <w:ilvl w:val="0"/>
          <w:numId w:val="17"/>
        </w:numPr>
        <w:tabs>
          <w:tab w:val="left" w:pos="357"/>
        </w:tabs>
        <w:spacing w:before="60" w:after="60" w:line="240" w:lineRule="auto"/>
        <w:ind w:left="284" w:hanging="284"/>
        <w:jc w:val="both"/>
        <w:rPr>
          <w:rFonts w:asciiTheme="minorHAnsi" w:hAnsiTheme="minorHAnsi" w:cs="Calibri"/>
        </w:rPr>
      </w:pPr>
      <w:r w:rsidRPr="00105783">
        <w:rPr>
          <w:rFonts w:asciiTheme="minorHAnsi" w:hAnsiTheme="minorHAnsi" w:cs="Calibri"/>
        </w:rPr>
        <w:t xml:space="preserve">Do egzekucji należności, o których mowa w ust. </w:t>
      </w:r>
      <w:r w:rsidR="00566F79" w:rsidRPr="00105783">
        <w:rPr>
          <w:rFonts w:asciiTheme="minorHAnsi" w:hAnsiTheme="minorHAnsi" w:cs="Calibri"/>
        </w:rPr>
        <w:t xml:space="preserve">5 </w:t>
      </w:r>
      <w:r w:rsidRPr="00105783">
        <w:rPr>
          <w:rFonts w:asciiTheme="minorHAnsi" w:hAnsiTheme="minorHAnsi" w:cs="Calibri"/>
        </w:rPr>
        <w:t xml:space="preserve">mają zastosowanie przepisy o postępowaniu egzekucyjnym w administracji. </w:t>
      </w:r>
    </w:p>
    <w:p w14:paraId="44EC0693" w14:textId="77777777" w:rsidR="00E14485" w:rsidRPr="00EB012B" w:rsidRDefault="00E14485" w:rsidP="00EB012B">
      <w:pPr>
        <w:pStyle w:val="xl33"/>
        <w:spacing w:before="120" w:after="120"/>
        <w:rPr>
          <w:rFonts w:asciiTheme="minorHAnsi" w:hAnsiTheme="minorHAnsi" w:cs="Calibri"/>
          <w:sz w:val="22"/>
          <w:szCs w:val="22"/>
        </w:rPr>
      </w:pPr>
      <w:r w:rsidRPr="00EB012B">
        <w:rPr>
          <w:rFonts w:asciiTheme="minorHAnsi" w:hAnsiTheme="minorHAnsi" w:cs="Calibri"/>
          <w:sz w:val="22"/>
          <w:szCs w:val="22"/>
        </w:rPr>
        <w:t xml:space="preserve">§ </w:t>
      </w:r>
      <w:r w:rsidR="00C53DE2" w:rsidRPr="00EB012B">
        <w:rPr>
          <w:rFonts w:asciiTheme="minorHAnsi" w:hAnsiTheme="minorHAnsi" w:cs="Calibri"/>
          <w:sz w:val="22"/>
          <w:szCs w:val="22"/>
        </w:rPr>
        <w:t>15</w:t>
      </w:r>
      <w:r w:rsidRPr="00EB012B">
        <w:rPr>
          <w:rFonts w:asciiTheme="minorHAnsi" w:hAnsiTheme="minorHAnsi" w:cs="Calibri"/>
          <w:sz w:val="22"/>
          <w:szCs w:val="22"/>
        </w:rPr>
        <w:t>.</w:t>
      </w:r>
    </w:p>
    <w:p w14:paraId="2DC51DC7" w14:textId="77777777" w:rsidR="00046D10" w:rsidRPr="00105783" w:rsidRDefault="00E14485" w:rsidP="00B7610C">
      <w:pPr>
        <w:pStyle w:val="Akapitzlist"/>
        <w:numPr>
          <w:ilvl w:val="0"/>
          <w:numId w:val="39"/>
        </w:numPr>
        <w:tabs>
          <w:tab w:val="left" w:pos="0"/>
        </w:tabs>
        <w:spacing w:before="60" w:after="60"/>
        <w:ind w:left="284" w:hanging="284"/>
        <w:jc w:val="both"/>
        <w:rPr>
          <w:rFonts w:asciiTheme="minorHAnsi" w:hAnsiTheme="minorHAnsi" w:cs="Calibri"/>
          <w:sz w:val="22"/>
          <w:szCs w:val="22"/>
        </w:rPr>
      </w:pPr>
      <w:r w:rsidRPr="00105783">
        <w:rPr>
          <w:rFonts w:asciiTheme="minorHAnsi" w:hAnsiTheme="minorHAnsi" w:cs="Calibri"/>
          <w:sz w:val="22"/>
          <w:szCs w:val="22"/>
        </w:rPr>
        <w:t xml:space="preserve">W przypadku stwierdzenia w </w:t>
      </w:r>
      <w:r w:rsidR="00DD7641" w:rsidRPr="00105783">
        <w:rPr>
          <w:rFonts w:asciiTheme="minorHAnsi" w:hAnsiTheme="minorHAnsi" w:cs="Calibri"/>
          <w:sz w:val="22"/>
          <w:szCs w:val="22"/>
        </w:rPr>
        <w:t>P</w:t>
      </w:r>
      <w:r w:rsidRPr="00105783">
        <w:rPr>
          <w:rFonts w:asciiTheme="minorHAnsi" w:hAnsiTheme="minorHAnsi" w:cs="Calibri"/>
          <w:sz w:val="22"/>
          <w:szCs w:val="22"/>
        </w:rPr>
        <w:t>rojekcie nieprawidłowości</w:t>
      </w:r>
      <w:r w:rsidRPr="00105783">
        <w:rPr>
          <w:rFonts w:asciiTheme="minorHAnsi" w:hAnsiTheme="minorHAnsi" w:cs="Calibri"/>
          <w:i/>
          <w:sz w:val="22"/>
          <w:szCs w:val="22"/>
        </w:rPr>
        <w:t xml:space="preserve">, </w:t>
      </w:r>
      <w:r w:rsidRPr="00105783">
        <w:rPr>
          <w:rFonts w:asciiTheme="minorHAnsi" w:hAnsiTheme="minorHAnsi" w:cs="Calibri"/>
          <w:sz w:val="22"/>
          <w:szCs w:val="22"/>
        </w:rPr>
        <w:t xml:space="preserve">wartość </w:t>
      </w:r>
      <w:r w:rsidR="00365EC0" w:rsidRPr="00105783">
        <w:rPr>
          <w:rFonts w:asciiTheme="minorHAnsi" w:hAnsiTheme="minorHAnsi" w:cs="Calibri"/>
          <w:sz w:val="22"/>
          <w:szCs w:val="22"/>
        </w:rPr>
        <w:t>P</w:t>
      </w:r>
      <w:r w:rsidRPr="00105783">
        <w:rPr>
          <w:rFonts w:asciiTheme="minorHAnsi" w:hAnsiTheme="minorHAnsi" w:cs="Calibri"/>
          <w:sz w:val="22"/>
          <w:szCs w:val="22"/>
        </w:rPr>
        <w:t xml:space="preserve">rojektu, o której mowa w § 2 ust. 2 </w:t>
      </w:r>
      <w:r w:rsidR="00B6028C" w:rsidRPr="00105783">
        <w:rPr>
          <w:rFonts w:asciiTheme="minorHAnsi" w:hAnsiTheme="minorHAnsi" w:cs="Calibri"/>
          <w:sz w:val="22"/>
          <w:szCs w:val="22"/>
        </w:rPr>
        <w:t>U</w:t>
      </w:r>
      <w:r w:rsidR="00A90BB9" w:rsidRPr="00105783">
        <w:rPr>
          <w:rFonts w:asciiTheme="minorHAnsi" w:hAnsiTheme="minorHAnsi" w:cs="Calibri"/>
          <w:sz w:val="22"/>
          <w:szCs w:val="22"/>
        </w:rPr>
        <w:t>mowy</w:t>
      </w:r>
      <w:r w:rsidRPr="00105783">
        <w:rPr>
          <w:rFonts w:asciiTheme="minorHAnsi" w:hAnsiTheme="minorHAnsi" w:cs="Calibri"/>
          <w:sz w:val="22"/>
          <w:szCs w:val="22"/>
        </w:rPr>
        <w:t>, ulega pomniejszeniu o kwotę nieprawidłowości</w:t>
      </w:r>
      <w:r w:rsidR="00910DD3" w:rsidRPr="00105783">
        <w:rPr>
          <w:rFonts w:asciiTheme="minorHAnsi" w:hAnsiTheme="minorHAnsi" w:cs="Calibri"/>
          <w:sz w:val="22"/>
          <w:szCs w:val="22"/>
        </w:rPr>
        <w:t xml:space="preserve">, jeżeli nieprawidłowość została stwierdzona </w:t>
      </w:r>
      <w:r w:rsidR="00F07374" w:rsidRPr="00105783">
        <w:rPr>
          <w:rFonts w:asciiTheme="minorHAnsi" w:hAnsiTheme="minorHAnsi" w:cs="Calibri"/>
          <w:sz w:val="22"/>
          <w:szCs w:val="22"/>
        </w:rPr>
        <w:t>po zatwierdzeniu wniosku Beneficjenta o płatność</w:t>
      </w:r>
      <w:r w:rsidRPr="00105783">
        <w:rPr>
          <w:rFonts w:asciiTheme="minorHAnsi" w:hAnsiTheme="minorHAnsi" w:cs="Calibri"/>
          <w:sz w:val="22"/>
          <w:szCs w:val="22"/>
        </w:rPr>
        <w:t xml:space="preserve">. </w:t>
      </w:r>
      <w:r w:rsidR="00910DD3" w:rsidRPr="00105783">
        <w:rPr>
          <w:rFonts w:asciiTheme="minorHAnsi" w:hAnsiTheme="minorHAnsi" w:cs="Calibri"/>
          <w:sz w:val="22"/>
          <w:szCs w:val="22"/>
        </w:rPr>
        <w:t>W takim przypadku p</w:t>
      </w:r>
      <w:r w:rsidRPr="00105783">
        <w:rPr>
          <w:rFonts w:asciiTheme="minorHAnsi" w:hAnsiTheme="minorHAnsi" w:cs="Calibri"/>
          <w:sz w:val="22"/>
          <w:szCs w:val="22"/>
        </w:rPr>
        <w:t>omniejszeniu ulega także wartość dofinansowania, o której mowa w § 2 ust. 1</w:t>
      </w:r>
      <w:r w:rsidR="00A90BB9" w:rsidRPr="00105783">
        <w:rPr>
          <w:rFonts w:asciiTheme="minorHAnsi" w:hAnsiTheme="minorHAnsi" w:cs="Calibri"/>
          <w:sz w:val="22"/>
          <w:szCs w:val="22"/>
        </w:rPr>
        <w:t xml:space="preserve"> </w:t>
      </w:r>
      <w:r w:rsidR="00B6028C" w:rsidRPr="00105783">
        <w:rPr>
          <w:rFonts w:asciiTheme="minorHAnsi" w:hAnsiTheme="minorHAnsi" w:cs="Calibri"/>
          <w:sz w:val="22"/>
          <w:szCs w:val="22"/>
        </w:rPr>
        <w:t>U</w:t>
      </w:r>
      <w:r w:rsidR="00A90BB9" w:rsidRPr="00105783">
        <w:rPr>
          <w:rFonts w:asciiTheme="minorHAnsi" w:hAnsiTheme="minorHAnsi" w:cs="Calibri"/>
          <w:sz w:val="22"/>
          <w:szCs w:val="22"/>
        </w:rPr>
        <w:t>mowy</w:t>
      </w:r>
      <w:r w:rsidRPr="00105783">
        <w:rPr>
          <w:rFonts w:asciiTheme="minorHAnsi" w:hAnsiTheme="minorHAnsi" w:cs="Calibri"/>
          <w:sz w:val="22"/>
          <w:szCs w:val="22"/>
        </w:rPr>
        <w:t xml:space="preserve">, w </w:t>
      </w:r>
      <w:r w:rsidR="004C0896" w:rsidRPr="00105783">
        <w:rPr>
          <w:rFonts w:asciiTheme="minorHAnsi" w:hAnsiTheme="minorHAnsi" w:cs="Calibri"/>
          <w:sz w:val="22"/>
          <w:szCs w:val="22"/>
        </w:rPr>
        <w:t xml:space="preserve">części, </w:t>
      </w:r>
      <w:r w:rsidR="0077017C" w:rsidRPr="00105783">
        <w:rPr>
          <w:rFonts w:asciiTheme="minorHAnsi" w:hAnsiTheme="minorHAnsi" w:cs="Calibri"/>
          <w:sz w:val="22"/>
          <w:szCs w:val="22"/>
        </w:rPr>
        <w:t xml:space="preserve">w jakiej </w:t>
      </w:r>
      <w:r w:rsidR="0077017C" w:rsidRPr="00105783">
        <w:rPr>
          <w:rFonts w:asciiTheme="minorHAnsi" w:hAnsiTheme="minorHAnsi" w:cs="Calibri"/>
          <w:sz w:val="22"/>
          <w:szCs w:val="22"/>
        </w:rPr>
        <w:lastRenderedPageBreak/>
        <w:t xml:space="preserve">nieprawidłowość została sfinansowana ze środków </w:t>
      </w:r>
      <w:r w:rsidR="0077017C" w:rsidRPr="00105783">
        <w:rPr>
          <w:rFonts w:asciiTheme="minorHAnsi" w:hAnsiTheme="minorHAnsi" w:cs="Calibri"/>
          <w:sz w:val="22"/>
          <w:szCs w:val="22"/>
          <w:lang w:eastAsia="en-US"/>
        </w:rPr>
        <w:t>dofinansowania</w:t>
      </w:r>
      <w:r w:rsidR="0077017C" w:rsidRPr="00105783">
        <w:rPr>
          <w:rFonts w:asciiTheme="minorHAnsi" w:hAnsiTheme="minorHAnsi" w:cs="Calibri"/>
          <w:sz w:val="22"/>
          <w:szCs w:val="22"/>
          <w:vertAlign w:val="superscript"/>
          <w:lang w:eastAsia="en-US"/>
        </w:rPr>
        <w:footnoteReference w:id="60"/>
      </w:r>
      <w:r w:rsidR="0077017C" w:rsidRPr="00105783">
        <w:rPr>
          <w:rFonts w:asciiTheme="minorHAnsi" w:hAnsiTheme="minorHAnsi" w:cs="Calibri"/>
          <w:sz w:val="22"/>
          <w:szCs w:val="22"/>
          <w:lang w:eastAsia="en-US"/>
        </w:rPr>
        <w:t xml:space="preserve">. </w:t>
      </w:r>
      <w:r w:rsidRPr="00105783">
        <w:rPr>
          <w:rFonts w:asciiTheme="minorHAnsi" w:hAnsiTheme="minorHAnsi" w:cs="Calibri"/>
          <w:sz w:val="22"/>
          <w:szCs w:val="22"/>
        </w:rPr>
        <w:t>Zmiany, o których mowa powyżej, nie wymag</w:t>
      </w:r>
      <w:r w:rsidR="00277883" w:rsidRPr="00105783">
        <w:rPr>
          <w:rFonts w:asciiTheme="minorHAnsi" w:hAnsiTheme="minorHAnsi" w:cs="Calibri"/>
          <w:sz w:val="22"/>
          <w:szCs w:val="22"/>
        </w:rPr>
        <w:t xml:space="preserve">ają formy aneksu do niniejszej </w:t>
      </w:r>
      <w:r w:rsidR="00B6028C" w:rsidRPr="00105783">
        <w:rPr>
          <w:rFonts w:asciiTheme="minorHAnsi" w:hAnsiTheme="minorHAnsi" w:cs="Calibri"/>
          <w:sz w:val="22"/>
          <w:szCs w:val="22"/>
        </w:rPr>
        <w:t>U</w:t>
      </w:r>
      <w:r w:rsidRPr="00105783">
        <w:rPr>
          <w:rFonts w:asciiTheme="minorHAnsi" w:hAnsiTheme="minorHAnsi" w:cs="Calibri"/>
          <w:sz w:val="22"/>
          <w:szCs w:val="22"/>
        </w:rPr>
        <w:t xml:space="preserve">mowy. </w:t>
      </w:r>
    </w:p>
    <w:p w14:paraId="7E14361A" w14:textId="77777777" w:rsidR="00046D10" w:rsidRPr="00105783" w:rsidRDefault="00E14485" w:rsidP="00B7610C">
      <w:pPr>
        <w:pStyle w:val="Akapitzlist"/>
        <w:numPr>
          <w:ilvl w:val="0"/>
          <w:numId w:val="39"/>
        </w:numPr>
        <w:tabs>
          <w:tab w:val="left" w:pos="0"/>
        </w:tabs>
        <w:spacing w:before="60" w:after="60"/>
        <w:ind w:left="284" w:hanging="284"/>
        <w:jc w:val="both"/>
        <w:rPr>
          <w:rFonts w:asciiTheme="minorHAnsi" w:hAnsiTheme="minorHAnsi" w:cs="Calibri"/>
          <w:sz w:val="22"/>
          <w:szCs w:val="22"/>
        </w:rPr>
      </w:pPr>
      <w:r w:rsidRPr="00105783">
        <w:rPr>
          <w:rFonts w:asciiTheme="minorHAnsi" w:hAnsiTheme="minorHAnsi" w:cs="Calibri"/>
          <w:sz w:val="22"/>
          <w:szCs w:val="22"/>
        </w:rPr>
        <w:t>Do zwrotu nieprawidłowości, o której mowa w ust. 1</w:t>
      </w:r>
      <w:r w:rsidR="00EA6C19" w:rsidRPr="00105783">
        <w:rPr>
          <w:rFonts w:asciiTheme="minorHAnsi" w:hAnsiTheme="minorHAnsi" w:cs="Calibri"/>
          <w:sz w:val="22"/>
          <w:szCs w:val="22"/>
        </w:rPr>
        <w:t>,</w:t>
      </w:r>
      <w:r w:rsidRPr="00105783">
        <w:rPr>
          <w:rFonts w:asciiTheme="minorHAnsi" w:hAnsiTheme="minorHAnsi" w:cs="Calibri"/>
          <w:sz w:val="22"/>
          <w:szCs w:val="22"/>
        </w:rPr>
        <w:t xml:space="preserve"> stosuje się postanowienia § </w:t>
      </w:r>
      <w:r w:rsidR="00A90BB9" w:rsidRPr="00105783">
        <w:rPr>
          <w:rFonts w:asciiTheme="minorHAnsi" w:hAnsiTheme="minorHAnsi" w:cs="Calibri"/>
          <w:sz w:val="22"/>
          <w:szCs w:val="22"/>
        </w:rPr>
        <w:t xml:space="preserve">14 </w:t>
      </w:r>
      <w:r w:rsidR="00B6028C" w:rsidRPr="00105783">
        <w:rPr>
          <w:rFonts w:asciiTheme="minorHAnsi" w:hAnsiTheme="minorHAnsi" w:cs="Calibri"/>
          <w:sz w:val="22"/>
          <w:szCs w:val="22"/>
        </w:rPr>
        <w:t>U</w:t>
      </w:r>
      <w:r w:rsidR="00A90BB9" w:rsidRPr="00105783">
        <w:rPr>
          <w:rFonts w:asciiTheme="minorHAnsi" w:hAnsiTheme="minorHAnsi" w:cs="Calibri"/>
          <w:sz w:val="22"/>
          <w:szCs w:val="22"/>
        </w:rPr>
        <w:t>mowy</w:t>
      </w:r>
      <w:r w:rsidRPr="00105783">
        <w:rPr>
          <w:rFonts w:asciiTheme="minorHAnsi" w:hAnsiTheme="minorHAnsi" w:cs="Calibri"/>
          <w:sz w:val="22"/>
          <w:szCs w:val="22"/>
        </w:rPr>
        <w:t xml:space="preserve">. </w:t>
      </w:r>
    </w:p>
    <w:p w14:paraId="686C8957" w14:textId="6CEF4D6E" w:rsidR="00624F1F" w:rsidRPr="00105783" w:rsidRDefault="005F02A9" w:rsidP="00B7610C">
      <w:pPr>
        <w:pStyle w:val="Akapitzlist"/>
        <w:numPr>
          <w:ilvl w:val="0"/>
          <w:numId w:val="39"/>
        </w:numPr>
        <w:tabs>
          <w:tab w:val="left" w:pos="0"/>
        </w:tabs>
        <w:spacing w:before="60" w:after="60"/>
        <w:ind w:left="284" w:hanging="284"/>
        <w:jc w:val="both"/>
        <w:rPr>
          <w:rFonts w:asciiTheme="minorHAnsi" w:hAnsiTheme="minorHAnsi" w:cs="Calibri"/>
          <w:sz w:val="22"/>
          <w:szCs w:val="22"/>
        </w:rPr>
      </w:pPr>
      <w:r w:rsidRPr="00105783">
        <w:rPr>
          <w:rFonts w:asciiTheme="minorHAnsi" w:hAnsiTheme="minorHAnsi" w:cs="Calibri"/>
          <w:sz w:val="22"/>
          <w:szCs w:val="22"/>
        </w:rPr>
        <w:t>Niestwierdzenie</w:t>
      </w:r>
      <w:r w:rsidR="00624F1F" w:rsidRPr="00105783">
        <w:rPr>
          <w:rFonts w:asciiTheme="minorHAnsi" w:hAnsiTheme="minorHAnsi" w:cs="Calibri"/>
          <w:sz w:val="22"/>
          <w:szCs w:val="22"/>
        </w:rPr>
        <w:t xml:space="preserve"> </w:t>
      </w:r>
      <w:r w:rsidRPr="00105783">
        <w:rPr>
          <w:rFonts w:asciiTheme="minorHAnsi" w:hAnsiTheme="minorHAnsi" w:cs="Calibri"/>
          <w:sz w:val="22"/>
          <w:szCs w:val="22"/>
        </w:rPr>
        <w:t>wystąpienia</w:t>
      </w:r>
      <w:r w:rsidR="00624F1F" w:rsidRPr="00105783">
        <w:rPr>
          <w:rFonts w:asciiTheme="minorHAnsi" w:hAnsiTheme="minorHAnsi" w:cs="Calibri"/>
          <w:sz w:val="22"/>
          <w:szCs w:val="22"/>
        </w:rPr>
        <w:t xml:space="preserve"> </w:t>
      </w:r>
      <w:r w:rsidRPr="00105783">
        <w:rPr>
          <w:rFonts w:asciiTheme="minorHAnsi" w:hAnsiTheme="minorHAnsi" w:cs="Calibri"/>
          <w:sz w:val="22"/>
          <w:szCs w:val="22"/>
        </w:rPr>
        <w:t>nieprawidłowości</w:t>
      </w:r>
      <w:r w:rsidR="00624F1F" w:rsidRPr="00105783">
        <w:rPr>
          <w:rFonts w:asciiTheme="minorHAnsi" w:hAnsiTheme="minorHAnsi" w:cs="Calibri"/>
          <w:sz w:val="22"/>
          <w:szCs w:val="22"/>
        </w:rPr>
        <w:t xml:space="preserve"> w toku wcześniejszej kontroli przeprowadzonej przez </w:t>
      </w:r>
      <w:r w:rsidRPr="00105783">
        <w:rPr>
          <w:rFonts w:asciiTheme="minorHAnsi" w:hAnsiTheme="minorHAnsi" w:cs="Calibri"/>
          <w:sz w:val="22"/>
          <w:szCs w:val="22"/>
        </w:rPr>
        <w:t>Instytucję</w:t>
      </w:r>
      <w:r w:rsidR="00624F1F" w:rsidRPr="00105783">
        <w:rPr>
          <w:rFonts w:asciiTheme="minorHAnsi" w:hAnsiTheme="minorHAnsi" w:cs="Calibri"/>
          <w:sz w:val="22"/>
          <w:szCs w:val="22"/>
        </w:rPr>
        <w:t xml:space="preserve"> Zarządzającą lub </w:t>
      </w:r>
      <w:r w:rsidRPr="00105783">
        <w:rPr>
          <w:rFonts w:asciiTheme="minorHAnsi" w:hAnsiTheme="minorHAnsi" w:cs="Calibri"/>
          <w:sz w:val="22"/>
          <w:szCs w:val="22"/>
        </w:rPr>
        <w:t>inną</w:t>
      </w:r>
      <w:r w:rsidR="00624F1F" w:rsidRPr="00105783">
        <w:rPr>
          <w:rFonts w:asciiTheme="minorHAnsi" w:hAnsiTheme="minorHAnsi" w:cs="Calibri"/>
          <w:sz w:val="22"/>
          <w:szCs w:val="22"/>
        </w:rPr>
        <w:t xml:space="preserve"> właściwą </w:t>
      </w:r>
      <w:r w:rsidRPr="00105783">
        <w:rPr>
          <w:rFonts w:asciiTheme="minorHAnsi" w:hAnsiTheme="minorHAnsi" w:cs="Calibri"/>
          <w:sz w:val="22"/>
          <w:szCs w:val="22"/>
        </w:rPr>
        <w:t>instytucję</w:t>
      </w:r>
      <w:r w:rsidR="00624F1F" w:rsidRPr="00105783">
        <w:rPr>
          <w:rFonts w:asciiTheme="minorHAnsi" w:hAnsiTheme="minorHAnsi" w:cs="Calibri"/>
          <w:sz w:val="22"/>
          <w:szCs w:val="22"/>
        </w:rPr>
        <w:t xml:space="preserve"> nie </w:t>
      </w:r>
      <w:r w:rsidRPr="00105783">
        <w:rPr>
          <w:rFonts w:asciiTheme="minorHAnsi" w:hAnsiTheme="minorHAnsi" w:cs="Calibri"/>
          <w:sz w:val="22"/>
          <w:szCs w:val="22"/>
        </w:rPr>
        <w:t>stanowi</w:t>
      </w:r>
      <w:r w:rsidR="00624F1F" w:rsidRPr="00105783">
        <w:rPr>
          <w:rFonts w:asciiTheme="minorHAnsi" w:hAnsiTheme="minorHAnsi" w:cs="Calibri"/>
          <w:sz w:val="22"/>
          <w:szCs w:val="22"/>
        </w:rPr>
        <w:t xml:space="preserve"> </w:t>
      </w:r>
      <w:r w:rsidRPr="00105783">
        <w:rPr>
          <w:rFonts w:asciiTheme="minorHAnsi" w:hAnsiTheme="minorHAnsi" w:cs="Calibri"/>
          <w:sz w:val="22"/>
          <w:szCs w:val="22"/>
        </w:rPr>
        <w:t>przesłanki</w:t>
      </w:r>
      <w:r w:rsidR="00624F1F" w:rsidRPr="00105783">
        <w:rPr>
          <w:rFonts w:asciiTheme="minorHAnsi" w:hAnsiTheme="minorHAnsi" w:cs="Calibri"/>
          <w:sz w:val="22"/>
          <w:szCs w:val="22"/>
        </w:rPr>
        <w:t xml:space="preserve"> odstąpienia od odpowiednich działań zmierzających do wyeliminowania negatywny</w:t>
      </w:r>
      <w:r w:rsidRPr="00105783">
        <w:rPr>
          <w:rFonts w:asciiTheme="minorHAnsi" w:hAnsiTheme="minorHAnsi" w:cs="Calibri"/>
          <w:sz w:val="22"/>
          <w:szCs w:val="22"/>
        </w:rPr>
        <w:t>ch skutków finansowych tej nieprawidłowości</w:t>
      </w:r>
      <w:r w:rsidR="00624F1F" w:rsidRPr="00105783">
        <w:rPr>
          <w:rFonts w:asciiTheme="minorHAnsi" w:hAnsiTheme="minorHAnsi" w:cs="Calibri"/>
          <w:sz w:val="22"/>
          <w:szCs w:val="22"/>
        </w:rPr>
        <w:t xml:space="preserve">, jeżeli taka zostanie </w:t>
      </w:r>
      <w:r w:rsidRPr="00105783">
        <w:rPr>
          <w:rFonts w:asciiTheme="minorHAnsi" w:hAnsiTheme="minorHAnsi" w:cs="Calibri"/>
          <w:sz w:val="22"/>
          <w:szCs w:val="22"/>
        </w:rPr>
        <w:t>stwierdzona</w:t>
      </w:r>
      <w:r w:rsidR="00624F1F" w:rsidRPr="00105783">
        <w:rPr>
          <w:rFonts w:asciiTheme="minorHAnsi" w:hAnsiTheme="minorHAnsi" w:cs="Calibri"/>
          <w:sz w:val="22"/>
          <w:szCs w:val="22"/>
        </w:rPr>
        <w:t xml:space="preserve"> na dalszym etapie realizacji projektu, w</w:t>
      </w:r>
      <w:r w:rsidR="005C0799">
        <w:rPr>
          <w:rFonts w:asciiTheme="minorHAnsi" w:hAnsiTheme="minorHAnsi" w:cs="Calibri"/>
          <w:sz w:val="22"/>
          <w:szCs w:val="22"/>
        </w:rPr>
        <w:t> </w:t>
      </w:r>
      <w:r w:rsidR="00624F1F" w:rsidRPr="00105783">
        <w:rPr>
          <w:rFonts w:asciiTheme="minorHAnsi" w:hAnsiTheme="minorHAnsi" w:cs="Calibri"/>
          <w:sz w:val="22"/>
          <w:szCs w:val="22"/>
        </w:rPr>
        <w:t xml:space="preserve">przypadku późniejszego stwierdzenia jej wystąpienia. </w:t>
      </w:r>
    </w:p>
    <w:p w14:paraId="26DDBF39" w14:textId="337A7756" w:rsidR="00516491" w:rsidRPr="00E65FB0" w:rsidRDefault="00087CE7" w:rsidP="00B7610C">
      <w:pPr>
        <w:pStyle w:val="Akapitzlist"/>
        <w:numPr>
          <w:ilvl w:val="0"/>
          <w:numId w:val="39"/>
        </w:numPr>
        <w:tabs>
          <w:tab w:val="left" w:pos="0"/>
        </w:tabs>
        <w:spacing w:before="60" w:after="60"/>
        <w:ind w:left="284" w:hanging="284"/>
        <w:jc w:val="both"/>
        <w:rPr>
          <w:rFonts w:asciiTheme="minorHAnsi" w:hAnsiTheme="minorHAnsi" w:cs="Calibri"/>
          <w:sz w:val="22"/>
          <w:szCs w:val="22"/>
        </w:rPr>
      </w:pPr>
      <w:r w:rsidRPr="00105783">
        <w:rPr>
          <w:rFonts w:asciiTheme="minorHAnsi" w:hAnsiTheme="minorHAnsi" w:cs="Calibri"/>
          <w:sz w:val="22"/>
          <w:szCs w:val="22"/>
        </w:rPr>
        <w:t xml:space="preserve">Szczegółowe zasady związane z odzyskiwaniem środków i skutkami nieprawidłowości dla Beneficjenta są zawarte w </w:t>
      </w:r>
      <w:r w:rsidRPr="00105783">
        <w:rPr>
          <w:rFonts w:asciiTheme="minorHAnsi" w:hAnsiTheme="minorHAnsi" w:cs="Calibri"/>
          <w:i/>
          <w:sz w:val="22"/>
          <w:szCs w:val="22"/>
        </w:rPr>
        <w:t>Wytycznych</w:t>
      </w:r>
      <w:r w:rsidR="009E5FB1" w:rsidRPr="00105783">
        <w:rPr>
          <w:rFonts w:asciiTheme="minorHAnsi" w:hAnsiTheme="minorHAnsi" w:cs="Calibri"/>
          <w:i/>
          <w:sz w:val="22"/>
          <w:szCs w:val="22"/>
        </w:rPr>
        <w:t>,</w:t>
      </w:r>
      <w:r w:rsidRPr="00105783">
        <w:rPr>
          <w:rFonts w:asciiTheme="minorHAnsi" w:hAnsiTheme="minorHAnsi" w:cs="Calibri"/>
          <w:i/>
          <w:sz w:val="22"/>
          <w:szCs w:val="22"/>
        </w:rPr>
        <w:t xml:space="preserve"> </w:t>
      </w:r>
      <w:r w:rsidR="009E5FB1" w:rsidRPr="00105783">
        <w:rPr>
          <w:rFonts w:asciiTheme="minorHAnsi" w:hAnsiTheme="minorHAnsi"/>
          <w:sz w:val="22"/>
          <w:szCs w:val="22"/>
        </w:rPr>
        <w:t>o których mowa</w:t>
      </w:r>
      <w:r w:rsidR="009E5FB1" w:rsidRPr="00105783">
        <w:rPr>
          <w:rFonts w:asciiTheme="minorHAnsi" w:hAnsiTheme="minorHAnsi"/>
          <w:i/>
          <w:sz w:val="22"/>
          <w:szCs w:val="22"/>
        </w:rPr>
        <w:t xml:space="preserve"> </w:t>
      </w:r>
      <w:r w:rsidR="009E5FB1" w:rsidRPr="00105783">
        <w:rPr>
          <w:rFonts w:asciiTheme="minorHAnsi" w:hAnsiTheme="minorHAnsi" w:cs="Calibri"/>
          <w:sz w:val="22"/>
          <w:szCs w:val="22"/>
        </w:rPr>
        <w:t xml:space="preserve">w § 4 ust. 6 pkt 5 </w:t>
      </w:r>
      <w:r w:rsidR="00B6028C" w:rsidRPr="00105783">
        <w:rPr>
          <w:rFonts w:asciiTheme="minorHAnsi" w:hAnsiTheme="minorHAnsi" w:cs="Calibri"/>
          <w:sz w:val="22"/>
          <w:szCs w:val="22"/>
        </w:rPr>
        <w:t>U</w:t>
      </w:r>
      <w:r w:rsidR="009E5FB1" w:rsidRPr="00105783">
        <w:rPr>
          <w:rFonts w:asciiTheme="minorHAnsi" w:hAnsiTheme="minorHAnsi" w:cs="Calibri"/>
          <w:sz w:val="22"/>
          <w:szCs w:val="22"/>
        </w:rPr>
        <w:t>mowy</w:t>
      </w:r>
      <w:r w:rsidRPr="00105783">
        <w:rPr>
          <w:rFonts w:asciiTheme="minorHAnsi" w:hAnsiTheme="minorHAnsi" w:cs="Calibri"/>
          <w:sz w:val="22"/>
          <w:szCs w:val="22"/>
        </w:rPr>
        <w:t>.</w:t>
      </w:r>
      <w:r w:rsidR="00046D10" w:rsidRPr="00105783">
        <w:rPr>
          <w:rFonts w:asciiTheme="minorHAnsi" w:hAnsiTheme="minorHAnsi" w:cs="Calibri"/>
          <w:sz w:val="22"/>
          <w:szCs w:val="22"/>
        </w:rPr>
        <w:t xml:space="preserve"> </w:t>
      </w:r>
    </w:p>
    <w:p w14:paraId="23FDC7C6" w14:textId="77777777" w:rsidR="00CF5CCD" w:rsidRPr="00542A1D" w:rsidRDefault="009D490C" w:rsidP="00EB012B">
      <w:pPr>
        <w:keepNext/>
        <w:spacing w:before="120" w:after="120" w:line="240" w:lineRule="auto"/>
        <w:jc w:val="center"/>
        <w:rPr>
          <w:rFonts w:asciiTheme="minorHAnsi" w:hAnsiTheme="minorHAnsi" w:cs="Calibri"/>
          <w:b/>
        </w:rPr>
      </w:pPr>
      <w:r w:rsidRPr="00105783">
        <w:rPr>
          <w:rFonts w:asciiTheme="minorHAnsi" w:hAnsiTheme="minorHAnsi" w:cs="Calibri"/>
          <w:b/>
        </w:rPr>
        <w:t xml:space="preserve">Zabezpieczenie </w:t>
      </w:r>
      <w:r w:rsidR="001D4CF7" w:rsidRPr="00105783">
        <w:rPr>
          <w:rFonts w:asciiTheme="minorHAnsi" w:hAnsiTheme="minorHAnsi" w:cs="Calibri"/>
          <w:b/>
        </w:rPr>
        <w:t xml:space="preserve">prawidłowej realizacji </w:t>
      </w:r>
      <w:r w:rsidR="00DF2B44" w:rsidRPr="00105783">
        <w:rPr>
          <w:rFonts w:asciiTheme="minorHAnsi" w:hAnsiTheme="minorHAnsi" w:cs="Calibri"/>
          <w:b/>
        </w:rPr>
        <w:t xml:space="preserve">umowy o dofinansowanie </w:t>
      </w:r>
      <w:r w:rsidR="001D4CF7" w:rsidRPr="00105783">
        <w:rPr>
          <w:rFonts w:asciiTheme="minorHAnsi" w:hAnsiTheme="minorHAnsi" w:cs="Calibri"/>
          <w:b/>
        </w:rPr>
        <w:t>Projektu</w:t>
      </w:r>
    </w:p>
    <w:p w14:paraId="59E5B724" w14:textId="77777777" w:rsidR="00E14485" w:rsidRPr="00105783" w:rsidRDefault="00E14485" w:rsidP="00EB012B">
      <w:pPr>
        <w:spacing w:before="120" w:after="120" w:line="240" w:lineRule="auto"/>
        <w:jc w:val="center"/>
        <w:rPr>
          <w:rFonts w:asciiTheme="minorHAnsi" w:hAnsiTheme="minorHAnsi" w:cs="Calibri"/>
          <w:vertAlign w:val="superscript"/>
        </w:rPr>
      </w:pPr>
      <w:r w:rsidRPr="00105783">
        <w:rPr>
          <w:rFonts w:asciiTheme="minorHAnsi" w:hAnsiTheme="minorHAnsi" w:cs="Calibri"/>
        </w:rPr>
        <w:t xml:space="preserve">§ </w:t>
      </w:r>
      <w:r w:rsidR="00C53DE2" w:rsidRPr="00105783">
        <w:rPr>
          <w:rFonts w:asciiTheme="minorHAnsi" w:hAnsiTheme="minorHAnsi" w:cs="Calibri"/>
        </w:rPr>
        <w:t>16</w:t>
      </w:r>
      <w:r w:rsidRPr="00105783">
        <w:rPr>
          <w:rFonts w:asciiTheme="minorHAnsi" w:hAnsiTheme="minorHAnsi" w:cs="Calibri"/>
        </w:rPr>
        <w:t>.</w:t>
      </w:r>
      <w:r w:rsidRPr="00105783">
        <w:rPr>
          <w:rStyle w:val="Odwoanieprzypisudolnego"/>
          <w:rFonts w:asciiTheme="minorHAnsi" w:hAnsiTheme="minorHAnsi" w:cs="Calibri"/>
        </w:rPr>
        <w:footnoteReference w:id="61"/>
      </w:r>
    </w:p>
    <w:p w14:paraId="5CAFD377" w14:textId="77777777" w:rsidR="00E14485" w:rsidRPr="00105783" w:rsidRDefault="00E14485" w:rsidP="00542A1D">
      <w:pPr>
        <w:numPr>
          <w:ilvl w:val="0"/>
          <w:numId w:val="9"/>
        </w:numPr>
        <w:spacing w:before="60" w:after="60" w:line="240" w:lineRule="auto"/>
        <w:ind w:left="284" w:hanging="284"/>
        <w:jc w:val="both"/>
        <w:rPr>
          <w:rFonts w:asciiTheme="minorHAnsi" w:hAnsiTheme="minorHAnsi" w:cs="Calibri"/>
        </w:rPr>
      </w:pPr>
      <w:r w:rsidRPr="00105783">
        <w:rPr>
          <w:rFonts w:asciiTheme="minorHAnsi" w:hAnsiTheme="minorHAnsi" w:cs="Calibri"/>
        </w:rPr>
        <w:t xml:space="preserve">Zabezpieczeniem prawidłowej realizacji </w:t>
      </w:r>
      <w:r w:rsidR="00B6028C" w:rsidRPr="00105783">
        <w:rPr>
          <w:rFonts w:asciiTheme="minorHAnsi" w:hAnsiTheme="minorHAnsi" w:cs="Calibri"/>
        </w:rPr>
        <w:t>U</w:t>
      </w:r>
      <w:r w:rsidRPr="00105783">
        <w:rPr>
          <w:rFonts w:asciiTheme="minorHAnsi" w:hAnsiTheme="minorHAnsi" w:cs="Calibri"/>
        </w:rPr>
        <w:t>mowy</w:t>
      </w:r>
      <w:r w:rsidR="00344ECC" w:rsidRPr="00105783">
        <w:rPr>
          <w:rFonts w:asciiTheme="minorHAnsi" w:hAnsiTheme="minorHAnsi" w:cs="Calibri"/>
        </w:rPr>
        <w:t xml:space="preserve"> </w:t>
      </w:r>
      <w:r w:rsidR="00344ECC" w:rsidRPr="00105783">
        <w:rPr>
          <w:rFonts w:asciiTheme="minorHAnsi" w:hAnsiTheme="minorHAnsi"/>
        </w:rPr>
        <w:t xml:space="preserve">o dofinansowanie Projektu </w:t>
      </w:r>
      <w:r w:rsidRPr="00105783">
        <w:rPr>
          <w:rFonts w:asciiTheme="minorHAnsi" w:hAnsiTheme="minorHAnsi" w:cs="Calibri"/>
        </w:rPr>
        <w:t xml:space="preserve"> jest </w:t>
      </w:r>
      <w:r w:rsidR="00762CE3" w:rsidRPr="00105783">
        <w:rPr>
          <w:rFonts w:asciiTheme="minorHAnsi" w:hAnsiTheme="minorHAnsi" w:cs="Calibri"/>
        </w:rPr>
        <w:t>składany przez Beneficjenta, nie później niż w terminie 15 dni roboczych</w:t>
      </w:r>
      <w:r w:rsidR="00762CE3" w:rsidRPr="00105783">
        <w:rPr>
          <w:rStyle w:val="Odwoanieprzypisudolnego"/>
          <w:rFonts w:asciiTheme="minorHAnsi" w:hAnsiTheme="minorHAnsi" w:cs="Calibri"/>
        </w:rPr>
        <w:footnoteReference w:id="62"/>
      </w:r>
      <w:r w:rsidR="00762CE3" w:rsidRPr="00105783">
        <w:rPr>
          <w:rFonts w:asciiTheme="minorHAnsi" w:hAnsiTheme="minorHAnsi" w:cs="Calibri"/>
        </w:rPr>
        <w:t xml:space="preserve"> </w:t>
      </w:r>
      <w:r w:rsidR="00494668" w:rsidRPr="00105783">
        <w:rPr>
          <w:rFonts w:asciiTheme="minorHAnsi" w:hAnsiTheme="minorHAnsi" w:cs="Calibri"/>
        </w:rPr>
        <w:t xml:space="preserve">od dnia zawarcia niniejszej umowy </w:t>
      </w:r>
      <w:r w:rsidR="00762CE3" w:rsidRPr="00105783">
        <w:rPr>
          <w:rFonts w:asciiTheme="minorHAnsi" w:hAnsiTheme="minorHAnsi" w:cs="Calibri"/>
        </w:rPr>
        <w:t>weksel in blanco wraz z wypełnioną deklaracją wystawcy weksla in blanco</w:t>
      </w:r>
      <w:r w:rsidR="00762CE3" w:rsidRPr="00105783">
        <w:rPr>
          <w:rStyle w:val="Odwoanieprzypisudolnego"/>
          <w:rFonts w:asciiTheme="minorHAnsi" w:hAnsiTheme="minorHAnsi" w:cs="Calibri"/>
        </w:rPr>
        <w:footnoteReference w:id="63"/>
      </w:r>
      <w:r w:rsidR="00762CE3" w:rsidRPr="00105783">
        <w:rPr>
          <w:rFonts w:asciiTheme="minorHAnsi" w:hAnsiTheme="minorHAnsi" w:cs="Calibri"/>
        </w:rPr>
        <w:t>.</w:t>
      </w:r>
    </w:p>
    <w:p w14:paraId="605071F1" w14:textId="56F0016E" w:rsidR="00E14485" w:rsidRPr="00105783" w:rsidRDefault="00E14485" w:rsidP="00542A1D">
      <w:pPr>
        <w:numPr>
          <w:ilvl w:val="0"/>
          <w:numId w:val="9"/>
        </w:numPr>
        <w:spacing w:before="60" w:after="60" w:line="240" w:lineRule="auto"/>
        <w:ind w:left="284" w:hanging="284"/>
        <w:jc w:val="both"/>
        <w:rPr>
          <w:rFonts w:asciiTheme="minorHAnsi" w:hAnsiTheme="minorHAnsi" w:cs="Calibri"/>
        </w:rPr>
      </w:pPr>
      <w:r w:rsidRPr="00105783">
        <w:rPr>
          <w:rFonts w:asciiTheme="minorHAnsi" w:hAnsiTheme="minorHAnsi" w:cs="Calibri"/>
        </w:rPr>
        <w:t xml:space="preserve">Zwrot dokumentu stanowiącego zabezpieczenie </w:t>
      </w:r>
      <w:r w:rsidR="00B6028C" w:rsidRPr="00105783">
        <w:rPr>
          <w:rFonts w:asciiTheme="minorHAnsi" w:hAnsiTheme="minorHAnsi" w:cs="Calibri"/>
        </w:rPr>
        <w:t xml:space="preserve">Umowy </w:t>
      </w:r>
      <w:r w:rsidRPr="00105783">
        <w:rPr>
          <w:rFonts w:asciiTheme="minorHAnsi" w:hAnsiTheme="minorHAnsi" w:cs="Calibri"/>
        </w:rPr>
        <w:t xml:space="preserve">następuje na pisemny wniosek Beneficjenta po ostatecznym rozliczeniu </w:t>
      </w:r>
      <w:r w:rsidR="00B6028C" w:rsidRPr="00105783">
        <w:rPr>
          <w:rFonts w:asciiTheme="minorHAnsi" w:hAnsiTheme="minorHAnsi" w:cs="Calibri"/>
        </w:rPr>
        <w:t>Umowy</w:t>
      </w:r>
      <w:r w:rsidRPr="00105783">
        <w:rPr>
          <w:rFonts w:asciiTheme="minorHAnsi" w:hAnsiTheme="minorHAnsi" w:cs="Calibri"/>
        </w:rPr>
        <w:t>, tj. po zatwierdzeniu końcowego wniosku o</w:t>
      </w:r>
      <w:r w:rsidR="005C0799">
        <w:rPr>
          <w:rFonts w:asciiTheme="minorHAnsi" w:hAnsiTheme="minorHAnsi" w:cs="Calibri"/>
        </w:rPr>
        <w:t> </w:t>
      </w:r>
      <w:r w:rsidRPr="00105783">
        <w:rPr>
          <w:rFonts w:asciiTheme="minorHAnsi" w:hAnsiTheme="minorHAnsi" w:cs="Calibri"/>
        </w:rPr>
        <w:t xml:space="preserve">płatność w </w:t>
      </w:r>
      <w:r w:rsidR="0064136A" w:rsidRPr="00105783">
        <w:rPr>
          <w:rFonts w:asciiTheme="minorHAnsi" w:hAnsiTheme="minorHAnsi" w:cs="Calibri"/>
        </w:rPr>
        <w:t>P</w:t>
      </w:r>
      <w:r w:rsidRPr="00105783">
        <w:rPr>
          <w:rFonts w:asciiTheme="minorHAnsi" w:hAnsiTheme="minorHAnsi" w:cs="Calibri"/>
        </w:rPr>
        <w:t>rojekcie oraz – jeśli dotyczy – zwrocie środków niewykorzystanych przez Beneficjenta, z zastrzeżeniem ust. 3 i 4.</w:t>
      </w:r>
    </w:p>
    <w:p w14:paraId="0930121B" w14:textId="00C4BDFA" w:rsidR="00E14485" w:rsidRPr="00105783" w:rsidRDefault="00E14485" w:rsidP="00542A1D">
      <w:pPr>
        <w:numPr>
          <w:ilvl w:val="0"/>
          <w:numId w:val="9"/>
        </w:numPr>
        <w:spacing w:before="60" w:after="60" w:line="240" w:lineRule="auto"/>
        <w:ind w:left="284" w:hanging="284"/>
        <w:jc w:val="both"/>
        <w:rPr>
          <w:rFonts w:asciiTheme="minorHAnsi" w:hAnsiTheme="minorHAnsi" w:cs="Calibri"/>
        </w:rPr>
      </w:pPr>
      <w:r w:rsidRPr="00105783">
        <w:rPr>
          <w:rFonts w:asciiTheme="minorHAnsi" w:hAnsiTheme="minorHAnsi" w:cs="Calibri"/>
        </w:rPr>
        <w:t xml:space="preserve">W przypadku wszczęcia postępowania administracyjnego w celu wydania decyzji o zwrocie środków na podstawie przepisów </w:t>
      </w:r>
      <w:r w:rsidR="00A15700" w:rsidRPr="00105783">
        <w:rPr>
          <w:rFonts w:asciiTheme="minorHAnsi" w:hAnsiTheme="minorHAnsi" w:cs="Calibri"/>
        </w:rPr>
        <w:t xml:space="preserve">ustawy </w:t>
      </w:r>
      <w:r w:rsidRPr="00105783">
        <w:rPr>
          <w:rFonts w:asciiTheme="minorHAnsi" w:hAnsiTheme="minorHAnsi" w:cs="Calibri"/>
        </w:rPr>
        <w:t xml:space="preserve">o finansach publicznych lub postępowania sądowo-administracyjnego w wyniku zaskarżenia takiej decyzji, lub w przypadku prowadzenia egzekucji administracyjnej zwrot dokumentu stanowiącego zabezpieczenie </w:t>
      </w:r>
      <w:r w:rsidR="00B6028C" w:rsidRPr="00105783">
        <w:rPr>
          <w:rFonts w:asciiTheme="minorHAnsi" w:hAnsiTheme="minorHAnsi" w:cs="Calibri"/>
        </w:rPr>
        <w:t>U</w:t>
      </w:r>
      <w:r w:rsidRPr="00105783">
        <w:rPr>
          <w:rFonts w:asciiTheme="minorHAnsi" w:hAnsiTheme="minorHAnsi" w:cs="Calibri"/>
        </w:rPr>
        <w:t>mowy może nastąpić po</w:t>
      </w:r>
      <w:r w:rsidR="005C0799">
        <w:rPr>
          <w:rFonts w:asciiTheme="minorHAnsi" w:hAnsiTheme="minorHAnsi" w:cs="Calibri"/>
        </w:rPr>
        <w:t> </w:t>
      </w:r>
      <w:r w:rsidRPr="00105783">
        <w:rPr>
          <w:rFonts w:asciiTheme="minorHAnsi" w:hAnsiTheme="minorHAnsi" w:cs="Calibri"/>
        </w:rPr>
        <w:t>zakończeniu postępowania i, jeśli takie było jego ustalenie, odzyskaniu środków.</w:t>
      </w:r>
    </w:p>
    <w:p w14:paraId="14334A56" w14:textId="77777777" w:rsidR="00CA63B3" w:rsidRDefault="00E14485" w:rsidP="00542A1D">
      <w:pPr>
        <w:numPr>
          <w:ilvl w:val="0"/>
          <w:numId w:val="9"/>
        </w:numPr>
        <w:spacing w:before="60" w:after="60" w:line="240" w:lineRule="auto"/>
        <w:ind w:left="284" w:hanging="284"/>
        <w:jc w:val="both"/>
        <w:rPr>
          <w:rFonts w:asciiTheme="minorHAnsi" w:hAnsiTheme="minorHAnsi" w:cs="Calibri"/>
        </w:rPr>
      </w:pPr>
      <w:r w:rsidRPr="00105783">
        <w:rPr>
          <w:rFonts w:asciiTheme="minorHAnsi" w:hAnsiTheme="minorHAnsi" w:cs="Calibri"/>
        </w:rPr>
        <w:t xml:space="preserve">W </w:t>
      </w:r>
      <w:r w:rsidR="004C0896" w:rsidRPr="00105783">
        <w:rPr>
          <w:rFonts w:asciiTheme="minorHAnsi" w:hAnsiTheme="minorHAnsi" w:cs="Calibri"/>
        </w:rPr>
        <w:t>przypadku, gdy</w:t>
      </w:r>
      <w:r w:rsidRPr="00105783">
        <w:rPr>
          <w:rFonts w:asciiTheme="minorHAnsi" w:hAnsiTheme="minorHAnsi" w:cs="Calibri"/>
        </w:rPr>
        <w:t xml:space="preserve"> </w:t>
      </w:r>
      <w:r w:rsidR="0064136A" w:rsidRPr="00105783">
        <w:rPr>
          <w:rFonts w:asciiTheme="minorHAnsi" w:hAnsiTheme="minorHAnsi" w:cs="Calibri"/>
        </w:rPr>
        <w:t>W</w:t>
      </w:r>
      <w:r w:rsidRPr="00105783">
        <w:rPr>
          <w:rFonts w:asciiTheme="minorHAnsi" w:hAnsiTheme="minorHAnsi" w:cs="Calibri"/>
        </w:rPr>
        <w:t xml:space="preserve">niosek przewiduje trwałość Projektu lub rezultatów, zwrot dokumentu stanowiącego zabezpieczenie </w:t>
      </w:r>
      <w:r w:rsidR="00B6028C" w:rsidRPr="00105783">
        <w:rPr>
          <w:rFonts w:asciiTheme="minorHAnsi" w:hAnsiTheme="minorHAnsi" w:cs="Calibri"/>
        </w:rPr>
        <w:t xml:space="preserve">Umowy </w:t>
      </w:r>
      <w:r w:rsidRPr="00105783">
        <w:rPr>
          <w:rFonts w:asciiTheme="minorHAnsi" w:hAnsiTheme="minorHAnsi" w:cs="Calibri"/>
        </w:rPr>
        <w:t>następuje</w:t>
      </w:r>
      <w:r w:rsidR="0051337E" w:rsidRPr="00105783">
        <w:rPr>
          <w:rFonts w:asciiTheme="minorHAnsi" w:hAnsiTheme="minorHAnsi" w:cs="Calibri"/>
        </w:rPr>
        <w:t>,</w:t>
      </w:r>
      <w:r w:rsidRPr="00105783">
        <w:rPr>
          <w:rFonts w:asciiTheme="minorHAnsi" w:hAnsiTheme="minorHAnsi" w:cs="Calibri"/>
        </w:rPr>
        <w:t xml:space="preserve"> </w:t>
      </w:r>
      <w:r w:rsidR="00A15700" w:rsidRPr="00105783">
        <w:rPr>
          <w:rFonts w:asciiTheme="minorHAnsi" w:hAnsiTheme="minorHAnsi" w:cs="Calibri"/>
        </w:rPr>
        <w:t>na pisemny wniosek Beneficjenta</w:t>
      </w:r>
      <w:r w:rsidR="0051337E" w:rsidRPr="00105783">
        <w:rPr>
          <w:rFonts w:asciiTheme="minorHAnsi" w:hAnsiTheme="minorHAnsi" w:cs="Calibri"/>
        </w:rPr>
        <w:t>,</w:t>
      </w:r>
      <w:r w:rsidR="00A15700" w:rsidRPr="00105783">
        <w:rPr>
          <w:rFonts w:asciiTheme="minorHAnsi" w:hAnsiTheme="minorHAnsi" w:cs="Calibri"/>
        </w:rPr>
        <w:t xml:space="preserve"> </w:t>
      </w:r>
      <w:r w:rsidRPr="00105783">
        <w:rPr>
          <w:rFonts w:asciiTheme="minorHAnsi" w:hAnsiTheme="minorHAnsi" w:cs="Calibri"/>
        </w:rPr>
        <w:t>po upływie okresu trwałości.</w:t>
      </w:r>
    </w:p>
    <w:p w14:paraId="3184C6A9" w14:textId="77777777" w:rsidR="000F2039" w:rsidRPr="00105783" w:rsidRDefault="00AF193D" w:rsidP="00FA1CC2">
      <w:pPr>
        <w:spacing w:before="120" w:after="0" w:line="240" w:lineRule="auto"/>
        <w:jc w:val="center"/>
        <w:rPr>
          <w:rFonts w:asciiTheme="minorHAnsi" w:hAnsiTheme="minorHAnsi" w:cs="Calibri"/>
          <w:b/>
        </w:rPr>
      </w:pPr>
      <w:r w:rsidRPr="00105783">
        <w:rPr>
          <w:rFonts w:asciiTheme="minorHAnsi" w:hAnsiTheme="minorHAnsi" w:cs="Calibri"/>
          <w:b/>
        </w:rPr>
        <w:t>Zasady wykorzystywania systemu teleinformatycznego</w:t>
      </w:r>
    </w:p>
    <w:p w14:paraId="4DC614DD" w14:textId="77777777" w:rsidR="00AF193D" w:rsidRPr="00EB012B" w:rsidRDefault="00AF193D" w:rsidP="00EB012B">
      <w:pPr>
        <w:pStyle w:val="xl33"/>
        <w:spacing w:before="120" w:after="120"/>
        <w:rPr>
          <w:rFonts w:asciiTheme="minorHAnsi" w:hAnsiTheme="minorHAnsi" w:cs="Calibri"/>
          <w:sz w:val="22"/>
          <w:szCs w:val="22"/>
        </w:rPr>
      </w:pPr>
      <w:r w:rsidRPr="00EB012B">
        <w:rPr>
          <w:rFonts w:asciiTheme="minorHAnsi" w:hAnsiTheme="minorHAnsi" w:cs="Calibri"/>
          <w:sz w:val="22"/>
          <w:szCs w:val="22"/>
        </w:rPr>
        <w:t xml:space="preserve">§ </w:t>
      </w:r>
      <w:r w:rsidR="00C53DE2" w:rsidRPr="00EB012B">
        <w:rPr>
          <w:rFonts w:asciiTheme="minorHAnsi" w:hAnsiTheme="minorHAnsi" w:cs="Calibri"/>
          <w:sz w:val="22"/>
          <w:szCs w:val="22"/>
        </w:rPr>
        <w:t>17</w:t>
      </w:r>
      <w:r w:rsidRPr="00EB012B">
        <w:rPr>
          <w:rFonts w:asciiTheme="minorHAnsi" w:hAnsiTheme="minorHAnsi" w:cs="Calibri"/>
          <w:sz w:val="22"/>
          <w:szCs w:val="22"/>
        </w:rPr>
        <w:t>.</w:t>
      </w:r>
    </w:p>
    <w:p w14:paraId="431B4976" w14:textId="146104B3" w:rsidR="00AF193D" w:rsidRPr="00105783" w:rsidRDefault="00AF193D" w:rsidP="00542A1D">
      <w:pPr>
        <w:numPr>
          <w:ilvl w:val="1"/>
          <w:numId w:val="10"/>
        </w:numPr>
        <w:tabs>
          <w:tab w:val="num" w:pos="284"/>
        </w:tabs>
        <w:spacing w:before="60" w:after="60" w:line="240" w:lineRule="auto"/>
        <w:ind w:left="284" w:hanging="284"/>
        <w:jc w:val="both"/>
        <w:rPr>
          <w:rFonts w:asciiTheme="minorHAnsi" w:hAnsiTheme="minorHAnsi" w:cs="Calibri"/>
        </w:rPr>
      </w:pPr>
      <w:r w:rsidRPr="00105783">
        <w:rPr>
          <w:rFonts w:asciiTheme="minorHAnsi" w:hAnsiTheme="minorHAnsi" w:cs="Calibri"/>
        </w:rPr>
        <w:t xml:space="preserve">Beneficjent zobowiązuje się do wykorzystywania </w:t>
      </w:r>
      <w:r w:rsidR="00EE6310" w:rsidRPr="00105783">
        <w:rPr>
          <w:rFonts w:asciiTheme="minorHAnsi" w:hAnsiTheme="minorHAnsi" w:cs="Calibri"/>
        </w:rPr>
        <w:t>SL2014</w:t>
      </w:r>
      <w:r w:rsidRPr="00105783">
        <w:rPr>
          <w:rFonts w:asciiTheme="minorHAnsi" w:hAnsiTheme="minorHAnsi" w:cs="Calibri"/>
        </w:rPr>
        <w:t xml:space="preserve"> w procesie rozliczania Projektu oraz komunikowania z Instytucją Zarządzającą, </w:t>
      </w:r>
      <w:r w:rsidR="008E2C5F" w:rsidRPr="00105783">
        <w:rPr>
          <w:rFonts w:asciiTheme="minorHAnsi" w:hAnsiTheme="minorHAnsi"/>
        </w:rPr>
        <w:t xml:space="preserve">zgodnie z aktualną wersją </w:t>
      </w:r>
      <w:r w:rsidR="00927693" w:rsidRPr="00105783">
        <w:rPr>
          <w:rFonts w:asciiTheme="minorHAnsi" w:hAnsiTheme="minorHAnsi"/>
          <w:i/>
        </w:rPr>
        <w:t>Podręcznika Beneficjenta SL2014 dla beneficjentów RPO WD 2014-2020 realizujących projekty dofinansowane ze środków EFS</w:t>
      </w:r>
      <w:r w:rsidR="00927693" w:rsidRPr="00105783">
        <w:rPr>
          <w:rFonts w:asciiTheme="minorHAnsi" w:hAnsiTheme="minorHAnsi"/>
        </w:rPr>
        <w:t xml:space="preserve"> </w:t>
      </w:r>
      <w:r w:rsidR="008E2C5F" w:rsidRPr="00105783">
        <w:rPr>
          <w:rFonts w:asciiTheme="minorHAnsi" w:hAnsiTheme="minorHAnsi"/>
        </w:rPr>
        <w:t>udostępnioną przez Instytucję Zarządzającą</w:t>
      </w:r>
      <w:r w:rsidRPr="00105783">
        <w:rPr>
          <w:rFonts w:asciiTheme="minorHAnsi" w:hAnsiTheme="minorHAnsi" w:cs="Calibri"/>
        </w:rPr>
        <w:t xml:space="preserve">. </w:t>
      </w:r>
      <w:r w:rsidRPr="00105783">
        <w:rPr>
          <w:rFonts w:asciiTheme="minorHAnsi" w:hAnsiTheme="minorHAnsi"/>
        </w:rPr>
        <w:t>SL2014 służy do wspierania procesów związanych z</w:t>
      </w:r>
      <w:r w:rsidR="005C0799">
        <w:rPr>
          <w:rFonts w:asciiTheme="minorHAnsi" w:hAnsiTheme="minorHAnsi"/>
        </w:rPr>
        <w:t> </w:t>
      </w:r>
      <w:r w:rsidRPr="00105783">
        <w:rPr>
          <w:rFonts w:asciiTheme="minorHAnsi" w:hAnsiTheme="minorHAnsi"/>
        </w:rPr>
        <w:t xml:space="preserve">obsługą Projektu od momentu podpisania </w:t>
      </w:r>
      <w:r w:rsidR="00B6028C" w:rsidRPr="00105783">
        <w:rPr>
          <w:rFonts w:asciiTheme="minorHAnsi" w:hAnsiTheme="minorHAnsi"/>
        </w:rPr>
        <w:t xml:space="preserve">Umowy </w:t>
      </w:r>
      <w:r w:rsidRPr="00105783">
        <w:rPr>
          <w:rFonts w:asciiTheme="minorHAnsi" w:hAnsiTheme="minorHAnsi"/>
        </w:rPr>
        <w:t xml:space="preserve">o dofinansowanie. </w:t>
      </w:r>
      <w:r w:rsidRPr="00105783">
        <w:rPr>
          <w:rFonts w:asciiTheme="minorHAnsi" w:hAnsiTheme="minorHAnsi" w:cs="Calibri"/>
        </w:rPr>
        <w:t>Wykorzystanie SL2014 obejmuje co najmniej przesyłanie:</w:t>
      </w:r>
    </w:p>
    <w:p w14:paraId="08DE1248" w14:textId="77777777" w:rsidR="00AF193D" w:rsidRPr="00105783" w:rsidRDefault="00AF193D" w:rsidP="00542A1D">
      <w:pPr>
        <w:numPr>
          <w:ilvl w:val="1"/>
          <w:numId w:val="17"/>
        </w:numPr>
        <w:tabs>
          <w:tab w:val="left" w:pos="357"/>
        </w:tabs>
        <w:spacing w:before="60" w:after="60" w:line="240" w:lineRule="auto"/>
        <w:jc w:val="both"/>
        <w:rPr>
          <w:rFonts w:asciiTheme="minorHAnsi" w:hAnsiTheme="minorHAnsi" w:cs="Calibri"/>
        </w:rPr>
      </w:pPr>
      <w:r w:rsidRPr="00105783">
        <w:rPr>
          <w:rFonts w:asciiTheme="minorHAnsi" w:hAnsiTheme="minorHAnsi" w:cs="Calibri"/>
        </w:rPr>
        <w:t>wniosków o płatność;</w:t>
      </w:r>
    </w:p>
    <w:p w14:paraId="4A700289" w14:textId="77777777" w:rsidR="00AF193D" w:rsidRPr="00105783" w:rsidRDefault="00AF193D" w:rsidP="00542A1D">
      <w:pPr>
        <w:numPr>
          <w:ilvl w:val="1"/>
          <w:numId w:val="17"/>
        </w:numPr>
        <w:tabs>
          <w:tab w:val="left" w:pos="357"/>
        </w:tabs>
        <w:spacing w:before="60" w:after="60" w:line="240" w:lineRule="auto"/>
        <w:jc w:val="both"/>
        <w:rPr>
          <w:rFonts w:asciiTheme="minorHAnsi" w:hAnsiTheme="minorHAnsi" w:cs="Calibri"/>
        </w:rPr>
      </w:pPr>
      <w:r w:rsidRPr="00105783">
        <w:rPr>
          <w:rFonts w:asciiTheme="minorHAnsi" w:hAnsiTheme="minorHAnsi" w:cs="Calibri"/>
        </w:rPr>
        <w:lastRenderedPageBreak/>
        <w:t>dokumentów potwierdzających kwalifikowalność wydatków ponoszonych w ramach Projektu i wykazywanych we wnioskach o płatność;</w:t>
      </w:r>
    </w:p>
    <w:p w14:paraId="461E2C51" w14:textId="77777777" w:rsidR="00AF193D" w:rsidRPr="00105783" w:rsidRDefault="00AF193D" w:rsidP="00542A1D">
      <w:pPr>
        <w:numPr>
          <w:ilvl w:val="1"/>
          <w:numId w:val="17"/>
        </w:numPr>
        <w:tabs>
          <w:tab w:val="left" w:pos="357"/>
        </w:tabs>
        <w:spacing w:before="60" w:after="60" w:line="240" w:lineRule="auto"/>
        <w:jc w:val="both"/>
        <w:rPr>
          <w:rFonts w:asciiTheme="minorHAnsi" w:hAnsiTheme="minorHAnsi" w:cs="Calibri"/>
        </w:rPr>
      </w:pPr>
      <w:r w:rsidRPr="00105783">
        <w:rPr>
          <w:rFonts w:asciiTheme="minorHAnsi" w:hAnsiTheme="minorHAnsi" w:cs="Calibri"/>
        </w:rPr>
        <w:t xml:space="preserve">danych uczestników </w:t>
      </w:r>
      <w:r w:rsidR="00365EC0" w:rsidRPr="00105783">
        <w:rPr>
          <w:rFonts w:asciiTheme="minorHAnsi" w:hAnsiTheme="minorHAnsi" w:cs="Calibri"/>
        </w:rPr>
        <w:t>P</w:t>
      </w:r>
      <w:r w:rsidRPr="00105783">
        <w:rPr>
          <w:rFonts w:asciiTheme="minorHAnsi" w:hAnsiTheme="minorHAnsi" w:cs="Calibri"/>
        </w:rPr>
        <w:t>rojektu;</w:t>
      </w:r>
    </w:p>
    <w:p w14:paraId="0E970482" w14:textId="77777777" w:rsidR="00AF193D" w:rsidRDefault="00AF193D" w:rsidP="00542A1D">
      <w:pPr>
        <w:numPr>
          <w:ilvl w:val="1"/>
          <w:numId w:val="17"/>
        </w:numPr>
        <w:tabs>
          <w:tab w:val="left" w:pos="357"/>
        </w:tabs>
        <w:spacing w:before="60" w:after="60" w:line="240" w:lineRule="auto"/>
        <w:jc w:val="both"/>
        <w:rPr>
          <w:rFonts w:asciiTheme="minorHAnsi" w:hAnsiTheme="minorHAnsi" w:cs="Calibri"/>
        </w:rPr>
      </w:pPr>
      <w:r w:rsidRPr="00105783">
        <w:rPr>
          <w:rFonts w:asciiTheme="minorHAnsi" w:hAnsiTheme="minorHAnsi" w:cs="Calibri"/>
        </w:rPr>
        <w:t>harmonogramu płatności;</w:t>
      </w:r>
    </w:p>
    <w:p w14:paraId="5294A3FA" w14:textId="723DDB82" w:rsidR="00DA61EF" w:rsidRPr="00C3349E" w:rsidRDefault="00B967D1" w:rsidP="00DA61EF">
      <w:pPr>
        <w:numPr>
          <w:ilvl w:val="1"/>
          <w:numId w:val="17"/>
        </w:numPr>
        <w:tabs>
          <w:tab w:val="left" w:pos="357"/>
        </w:tabs>
        <w:suppressAutoHyphens/>
        <w:spacing w:after="120" w:line="240" w:lineRule="auto"/>
        <w:jc w:val="both"/>
        <w:rPr>
          <w:rFonts w:asciiTheme="minorHAnsi" w:hAnsiTheme="minorHAnsi" w:cs="Calibri"/>
        </w:rPr>
      </w:pPr>
      <w:r w:rsidRPr="00D15AD9">
        <w:rPr>
          <w:rFonts w:cs="Calibri"/>
        </w:rPr>
        <w:t>danych dotyczących zamówień publicznych</w:t>
      </w:r>
      <w:r w:rsidR="00DA61EF" w:rsidRPr="00C3349E">
        <w:rPr>
          <w:rFonts w:asciiTheme="minorHAnsi" w:hAnsiTheme="minorHAnsi" w:cs="Calibri"/>
        </w:rPr>
        <w:t>;</w:t>
      </w:r>
    </w:p>
    <w:p w14:paraId="2B6382DE" w14:textId="77777777" w:rsidR="00AF193D" w:rsidRPr="00C276D1" w:rsidRDefault="00AF193D" w:rsidP="00542A1D">
      <w:pPr>
        <w:numPr>
          <w:ilvl w:val="1"/>
          <w:numId w:val="17"/>
        </w:numPr>
        <w:tabs>
          <w:tab w:val="left" w:pos="357"/>
        </w:tabs>
        <w:spacing w:before="60" w:after="60" w:line="240" w:lineRule="auto"/>
        <w:jc w:val="both"/>
        <w:rPr>
          <w:rFonts w:asciiTheme="minorHAnsi" w:hAnsiTheme="minorHAnsi" w:cs="Calibri"/>
        </w:rPr>
      </w:pPr>
      <w:r w:rsidRPr="00105783">
        <w:rPr>
          <w:rFonts w:asciiTheme="minorHAnsi" w:hAnsiTheme="minorHAnsi" w:cs="Calibri"/>
        </w:rPr>
        <w:t>innych dokumentów związanych z realiza</w:t>
      </w:r>
      <w:r w:rsidR="00511B05" w:rsidRPr="00105783">
        <w:rPr>
          <w:rFonts w:asciiTheme="minorHAnsi" w:hAnsiTheme="minorHAnsi" w:cs="Calibri"/>
        </w:rPr>
        <w:t xml:space="preserve">cją Projektu, w tym niezbędnych do </w:t>
      </w:r>
      <w:r w:rsidRPr="00105783">
        <w:rPr>
          <w:rFonts w:asciiTheme="minorHAnsi" w:hAnsiTheme="minorHAnsi" w:cs="Calibri"/>
        </w:rPr>
        <w:t xml:space="preserve">przeprowadzenia </w:t>
      </w:r>
      <w:r w:rsidRPr="00C276D1">
        <w:rPr>
          <w:rFonts w:asciiTheme="minorHAnsi" w:hAnsiTheme="minorHAnsi" w:cs="Calibri"/>
        </w:rPr>
        <w:t>kontroli Projektu.</w:t>
      </w:r>
    </w:p>
    <w:p w14:paraId="23A03858" w14:textId="1D194635" w:rsidR="00AF193D" w:rsidRPr="00C276D1" w:rsidRDefault="00B967D1" w:rsidP="00542A1D">
      <w:pPr>
        <w:tabs>
          <w:tab w:val="num" w:pos="717"/>
        </w:tabs>
        <w:spacing w:before="60" w:after="60" w:line="240" w:lineRule="auto"/>
        <w:ind w:left="284"/>
        <w:jc w:val="both"/>
        <w:rPr>
          <w:rFonts w:asciiTheme="minorHAnsi" w:hAnsiTheme="minorHAnsi" w:cs="Calibri"/>
        </w:rPr>
      </w:pPr>
      <w:r w:rsidRPr="00C276D1">
        <w:t>Przekazanie danych wynikających z dokumentów oraz skanów tych dokumentów drogą elektroniczną</w:t>
      </w:r>
      <w:r w:rsidR="00AF193D" w:rsidRPr="00C276D1">
        <w:rPr>
          <w:rFonts w:asciiTheme="minorHAnsi" w:hAnsiTheme="minorHAnsi" w:cs="Calibri"/>
        </w:rPr>
        <w:t xml:space="preserve"> nie zdejmuje z</w:t>
      </w:r>
      <w:r w:rsidR="005C0799" w:rsidRPr="00C276D1">
        <w:rPr>
          <w:rFonts w:asciiTheme="minorHAnsi" w:hAnsiTheme="minorHAnsi" w:cs="Calibri"/>
        </w:rPr>
        <w:t> </w:t>
      </w:r>
      <w:r w:rsidR="00AF193D" w:rsidRPr="00C276D1">
        <w:rPr>
          <w:rFonts w:asciiTheme="minorHAnsi" w:hAnsiTheme="minorHAnsi" w:cs="Calibri"/>
        </w:rPr>
        <w:t xml:space="preserve">Beneficjenta </w:t>
      </w:r>
      <w:r w:rsidR="00AF193D" w:rsidRPr="00C276D1">
        <w:rPr>
          <w:rFonts w:asciiTheme="minorHAnsi" w:hAnsiTheme="minorHAnsi" w:cs="Calibri"/>
          <w:i/>
        </w:rPr>
        <w:t>i Partnerów</w:t>
      </w:r>
      <w:r w:rsidR="00AF193D" w:rsidRPr="00C276D1">
        <w:rPr>
          <w:rFonts w:asciiTheme="minorHAnsi" w:hAnsiTheme="minorHAnsi" w:cs="Calibri"/>
          <w:i/>
          <w:vertAlign w:val="superscript"/>
        </w:rPr>
        <w:footnoteReference w:id="64"/>
      </w:r>
      <w:r w:rsidR="00AF193D" w:rsidRPr="00C276D1">
        <w:rPr>
          <w:rFonts w:asciiTheme="minorHAnsi" w:hAnsiTheme="minorHAnsi" w:cs="Calibri"/>
        </w:rPr>
        <w:t xml:space="preserve"> </w:t>
      </w:r>
      <w:r w:rsidRPr="00C276D1">
        <w:t>obowiązku przechowywania tych dokumentów w wersji papierowej oraz ich udostępniania/przekazywania na żądanie Instytucji Zarządzającej oraz innych uprawnionych podmiotów, o których mowa w Umowie</w:t>
      </w:r>
      <w:r w:rsidR="00AF193D" w:rsidRPr="00C276D1">
        <w:rPr>
          <w:rFonts w:asciiTheme="minorHAnsi" w:hAnsiTheme="minorHAnsi" w:cs="Calibri"/>
        </w:rPr>
        <w:t>.</w:t>
      </w:r>
    </w:p>
    <w:p w14:paraId="549E5C90" w14:textId="77777777" w:rsidR="00AF193D" w:rsidRPr="00105783" w:rsidRDefault="00AF193D" w:rsidP="00542A1D">
      <w:pPr>
        <w:pStyle w:val="Default"/>
        <w:numPr>
          <w:ilvl w:val="0"/>
          <w:numId w:val="10"/>
        </w:numPr>
        <w:spacing w:before="60" w:after="60"/>
        <w:ind w:left="284" w:hanging="284"/>
        <w:jc w:val="both"/>
        <w:rPr>
          <w:rFonts w:asciiTheme="minorHAnsi" w:hAnsiTheme="minorHAnsi"/>
          <w:color w:val="auto"/>
          <w:sz w:val="22"/>
          <w:szCs w:val="22"/>
        </w:rPr>
      </w:pPr>
      <w:r w:rsidRPr="00105783">
        <w:rPr>
          <w:rFonts w:asciiTheme="minorHAnsi" w:hAnsiTheme="minorHAnsi"/>
          <w:color w:val="auto"/>
          <w:sz w:val="22"/>
          <w:szCs w:val="22"/>
        </w:rPr>
        <w:t>Beneficjent</w:t>
      </w:r>
      <w:r w:rsidR="009B14BE" w:rsidRPr="00105783">
        <w:rPr>
          <w:rFonts w:asciiTheme="minorHAnsi" w:hAnsiTheme="minorHAnsi"/>
          <w:color w:val="auto"/>
          <w:sz w:val="22"/>
          <w:szCs w:val="22"/>
        </w:rPr>
        <w:t xml:space="preserve"> </w:t>
      </w:r>
      <w:r w:rsidRPr="00105783">
        <w:rPr>
          <w:rFonts w:asciiTheme="minorHAnsi" w:hAnsiTheme="minorHAnsi"/>
          <w:color w:val="auto"/>
          <w:sz w:val="22"/>
          <w:szCs w:val="22"/>
        </w:rPr>
        <w:t>wyznacz</w:t>
      </w:r>
      <w:r w:rsidR="00C93F18" w:rsidRPr="00105783">
        <w:rPr>
          <w:rFonts w:asciiTheme="minorHAnsi" w:hAnsiTheme="minorHAnsi"/>
          <w:color w:val="auto"/>
          <w:sz w:val="22"/>
          <w:szCs w:val="22"/>
        </w:rPr>
        <w:t>a</w:t>
      </w:r>
      <w:r w:rsidRPr="00105783">
        <w:rPr>
          <w:rFonts w:asciiTheme="minorHAnsi" w:hAnsiTheme="minorHAnsi"/>
          <w:color w:val="auto"/>
          <w:sz w:val="22"/>
          <w:szCs w:val="22"/>
        </w:rPr>
        <w:t xml:space="preserve"> następującą listę osób uprawnionych do wykonywania</w:t>
      </w:r>
      <w:r w:rsidR="0022792C" w:rsidRPr="00105783">
        <w:rPr>
          <w:rFonts w:asciiTheme="minorHAnsi" w:hAnsiTheme="minorHAnsi"/>
          <w:color w:val="auto"/>
          <w:sz w:val="22"/>
          <w:szCs w:val="22"/>
        </w:rPr>
        <w:t xml:space="preserve"> </w:t>
      </w:r>
      <w:r w:rsidRPr="00105783">
        <w:rPr>
          <w:rFonts w:asciiTheme="minorHAnsi" w:hAnsiTheme="minorHAnsi"/>
          <w:color w:val="auto"/>
          <w:sz w:val="22"/>
          <w:szCs w:val="22"/>
        </w:rPr>
        <w:t>w jego</w:t>
      </w:r>
      <w:r w:rsidR="00C93F18" w:rsidRPr="00105783">
        <w:rPr>
          <w:rFonts w:asciiTheme="minorHAnsi" w:hAnsiTheme="minorHAnsi"/>
          <w:i/>
          <w:color w:val="auto"/>
          <w:sz w:val="22"/>
          <w:szCs w:val="22"/>
        </w:rPr>
        <w:t xml:space="preserve"> </w:t>
      </w:r>
      <w:r w:rsidRPr="00105783">
        <w:rPr>
          <w:rFonts w:asciiTheme="minorHAnsi" w:hAnsiTheme="minorHAnsi"/>
          <w:color w:val="auto"/>
          <w:sz w:val="22"/>
          <w:szCs w:val="22"/>
        </w:rPr>
        <w:t>imieniu czynności związanych z realizacją Projektu:</w:t>
      </w:r>
    </w:p>
    <w:p w14:paraId="5A51DCEC" w14:textId="77777777" w:rsidR="00AF193D" w:rsidRPr="00105783" w:rsidRDefault="00AF193D" w:rsidP="00542A1D">
      <w:pPr>
        <w:pStyle w:val="Default"/>
        <w:numPr>
          <w:ilvl w:val="1"/>
          <w:numId w:val="10"/>
        </w:numPr>
        <w:spacing w:before="60" w:after="60"/>
        <w:jc w:val="both"/>
        <w:rPr>
          <w:rFonts w:asciiTheme="minorHAnsi" w:hAnsiTheme="minorHAnsi"/>
          <w:color w:val="auto"/>
          <w:sz w:val="22"/>
          <w:szCs w:val="22"/>
        </w:rPr>
      </w:pPr>
      <w:r w:rsidRPr="00105783">
        <w:rPr>
          <w:rFonts w:asciiTheme="minorHAnsi" w:hAnsiTheme="minorHAnsi"/>
          <w:color w:val="auto"/>
          <w:sz w:val="22"/>
          <w:szCs w:val="22"/>
        </w:rPr>
        <w:t>……(imię i nazwisko)</w:t>
      </w:r>
    </w:p>
    <w:p w14:paraId="1195370F" w14:textId="77777777" w:rsidR="00AF193D" w:rsidRPr="00105783" w:rsidRDefault="00AF193D" w:rsidP="00542A1D">
      <w:pPr>
        <w:pStyle w:val="Default"/>
        <w:numPr>
          <w:ilvl w:val="1"/>
          <w:numId w:val="10"/>
        </w:numPr>
        <w:spacing w:before="60" w:after="60"/>
        <w:jc w:val="both"/>
        <w:rPr>
          <w:rFonts w:asciiTheme="minorHAnsi" w:hAnsiTheme="minorHAnsi"/>
          <w:color w:val="auto"/>
          <w:sz w:val="22"/>
          <w:szCs w:val="22"/>
        </w:rPr>
      </w:pPr>
      <w:r w:rsidRPr="00105783">
        <w:rPr>
          <w:rFonts w:asciiTheme="minorHAnsi" w:hAnsiTheme="minorHAnsi"/>
          <w:color w:val="auto"/>
          <w:sz w:val="22"/>
          <w:szCs w:val="22"/>
        </w:rPr>
        <w:t>……(imię i nazwisko)</w:t>
      </w:r>
    </w:p>
    <w:p w14:paraId="246DEE74" w14:textId="77777777" w:rsidR="00AF193D" w:rsidRPr="00105783" w:rsidRDefault="00AF193D" w:rsidP="00542A1D">
      <w:pPr>
        <w:pStyle w:val="Default"/>
        <w:numPr>
          <w:ilvl w:val="1"/>
          <w:numId w:val="10"/>
        </w:numPr>
        <w:spacing w:before="60" w:after="60"/>
        <w:jc w:val="both"/>
        <w:rPr>
          <w:rFonts w:asciiTheme="minorHAnsi" w:hAnsiTheme="minorHAnsi"/>
          <w:color w:val="auto"/>
          <w:sz w:val="22"/>
          <w:szCs w:val="22"/>
        </w:rPr>
      </w:pPr>
      <w:r w:rsidRPr="00105783">
        <w:rPr>
          <w:rFonts w:asciiTheme="minorHAnsi" w:hAnsiTheme="minorHAnsi"/>
          <w:color w:val="auto"/>
          <w:sz w:val="22"/>
          <w:szCs w:val="22"/>
        </w:rPr>
        <w:t>……(imię i nazwisko)</w:t>
      </w:r>
    </w:p>
    <w:p w14:paraId="28618DDE" w14:textId="6DA71460" w:rsidR="00C3676E" w:rsidRPr="00105783" w:rsidRDefault="00AF193D" w:rsidP="00542A1D">
      <w:pPr>
        <w:pStyle w:val="Default"/>
        <w:spacing w:before="60" w:after="60"/>
        <w:ind w:left="284" w:hanging="284"/>
        <w:jc w:val="both"/>
        <w:rPr>
          <w:rFonts w:asciiTheme="minorHAnsi" w:hAnsiTheme="minorHAnsi"/>
          <w:color w:val="auto"/>
          <w:sz w:val="22"/>
          <w:szCs w:val="22"/>
        </w:rPr>
      </w:pPr>
      <w:r w:rsidRPr="00105783">
        <w:rPr>
          <w:rFonts w:asciiTheme="minorHAnsi" w:hAnsiTheme="minorHAnsi"/>
          <w:color w:val="auto"/>
          <w:sz w:val="22"/>
          <w:szCs w:val="22"/>
        </w:rPr>
        <w:t xml:space="preserve">      oraz zgłasz</w:t>
      </w:r>
      <w:r w:rsidR="00C93F18" w:rsidRPr="00105783">
        <w:rPr>
          <w:rFonts w:asciiTheme="minorHAnsi" w:hAnsiTheme="minorHAnsi"/>
          <w:color w:val="auto"/>
          <w:sz w:val="22"/>
          <w:szCs w:val="22"/>
        </w:rPr>
        <w:t xml:space="preserve">a </w:t>
      </w:r>
      <w:r w:rsidRPr="00105783">
        <w:rPr>
          <w:rFonts w:asciiTheme="minorHAnsi" w:hAnsiTheme="minorHAnsi"/>
          <w:color w:val="auto"/>
          <w:sz w:val="22"/>
          <w:szCs w:val="22"/>
        </w:rPr>
        <w:t xml:space="preserve">je </w:t>
      </w:r>
      <w:r w:rsidR="00C93F18" w:rsidRPr="00105783">
        <w:rPr>
          <w:rFonts w:asciiTheme="minorHAnsi" w:hAnsiTheme="minorHAnsi"/>
          <w:color w:val="auto"/>
          <w:sz w:val="22"/>
          <w:szCs w:val="22"/>
        </w:rPr>
        <w:t xml:space="preserve">Instytucji Zarządzającej </w:t>
      </w:r>
      <w:r w:rsidRPr="00105783">
        <w:rPr>
          <w:rFonts w:asciiTheme="minorHAnsi" w:hAnsiTheme="minorHAnsi"/>
          <w:color w:val="auto"/>
          <w:sz w:val="22"/>
          <w:szCs w:val="22"/>
        </w:rPr>
        <w:t>do pracy w ramach SL2014. Beneficjent oświadcza, że lista użytkowników jest zgodna z przedstawionymi wnioskami</w:t>
      </w:r>
      <w:r w:rsidR="0088006A" w:rsidRPr="00105783">
        <w:rPr>
          <w:rFonts w:asciiTheme="minorHAnsi" w:hAnsiTheme="minorHAnsi"/>
          <w:color w:val="auto"/>
          <w:sz w:val="22"/>
          <w:szCs w:val="22"/>
        </w:rPr>
        <w:t xml:space="preserve"> o nadanie dostępu dla osób</w:t>
      </w:r>
      <w:r w:rsidRPr="00105783">
        <w:rPr>
          <w:rFonts w:asciiTheme="minorHAnsi" w:hAnsiTheme="minorHAnsi"/>
          <w:color w:val="auto"/>
          <w:sz w:val="22"/>
          <w:szCs w:val="22"/>
        </w:rPr>
        <w:t xml:space="preserve"> uprawnion</w:t>
      </w:r>
      <w:r w:rsidR="0088006A" w:rsidRPr="00105783">
        <w:rPr>
          <w:rFonts w:asciiTheme="minorHAnsi" w:hAnsiTheme="minorHAnsi"/>
          <w:color w:val="auto"/>
          <w:sz w:val="22"/>
          <w:szCs w:val="22"/>
        </w:rPr>
        <w:t>ych</w:t>
      </w:r>
      <w:r w:rsidR="00765868" w:rsidRPr="00105783">
        <w:rPr>
          <w:rFonts w:asciiTheme="minorHAnsi" w:hAnsiTheme="minorHAnsi"/>
          <w:color w:val="auto"/>
          <w:sz w:val="22"/>
          <w:szCs w:val="22"/>
        </w:rPr>
        <w:t xml:space="preserve">, </w:t>
      </w:r>
      <w:r w:rsidR="00407FAA" w:rsidRPr="00105783">
        <w:rPr>
          <w:rFonts w:asciiTheme="minorHAnsi" w:hAnsiTheme="minorHAnsi" w:cs="MS Sans Serif"/>
          <w:color w:val="auto"/>
          <w:sz w:val="22"/>
          <w:szCs w:val="22"/>
        </w:rPr>
        <w:t xml:space="preserve">zgodnie ze wzorem, </w:t>
      </w:r>
      <w:r w:rsidR="00661F51" w:rsidRPr="00105783">
        <w:rPr>
          <w:rFonts w:asciiTheme="minorHAnsi" w:hAnsiTheme="minorHAnsi" w:cs="MS Sans Serif"/>
          <w:color w:val="auto"/>
          <w:sz w:val="22"/>
          <w:szCs w:val="22"/>
        </w:rPr>
        <w:t xml:space="preserve">który stanowi załącznik nr </w:t>
      </w:r>
      <w:r w:rsidR="00814DC1" w:rsidRPr="00105783">
        <w:rPr>
          <w:rFonts w:asciiTheme="minorHAnsi" w:hAnsiTheme="minorHAnsi" w:cs="MS Sans Serif"/>
          <w:color w:val="auto"/>
          <w:sz w:val="22"/>
          <w:szCs w:val="22"/>
        </w:rPr>
        <w:t>3</w:t>
      </w:r>
      <w:r w:rsidR="00661F51" w:rsidRPr="00105783">
        <w:rPr>
          <w:rFonts w:asciiTheme="minorHAnsi" w:hAnsiTheme="minorHAnsi" w:cs="MS Sans Serif"/>
          <w:color w:val="auto"/>
          <w:sz w:val="22"/>
          <w:szCs w:val="22"/>
        </w:rPr>
        <w:t xml:space="preserve"> do</w:t>
      </w:r>
      <w:r w:rsidR="0088006A" w:rsidRPr="00105783">
        <w:rPr>
          <w:rFonts w:asciiTheme="minorHAnsi" w:hAnsiTheme="minorHAnsi" w:cs="Calibri"/>
          <w:color w:val="auto"/>
          <w:sz w:val="22"/>
          <w:szCs w:val="22"/>
        </w:rPr>
        <w:t xml:space="preserve"> </w:t>
      </w:r>
      <w:r w:rsidR="0088006A" w:rsidRPr="00105783">
        <w:rPr>
          <w:rFonts w:asciiTheme="minorHAnsi" w:hAnsiTheme="minorHAnsi" w:cs="Calibri"/>
          <w:i/>
          <w:color w:val="auto"/>
          <w:sz w:val="22"/>
          <w:szCs w:val="22"/>
        </w:rPr>
        <w:t>Wytycznyc</w:t>
      </w:r>
      <w:r w:rsidR="0088006A" w:rsidRPr="00105783">
        <w:rPr>
          <w:rFonts w:asciiTheme="minorHAnsi" w:hAnsiTheme="minorHAnsi" w:cs="Calibri"/>
          <w:color w:val="auto"/>
          <w:sz w:val="22"/>
          <w:szCs w:val="22"/>
        </w:rPr>
        <w:t>h</w:t>
      </w:r>
      <w:r w:rsidR="009E5FB1" w:rsidRPr="00105783">
        <w:rPr>
          <w:rFonts w:asciiTheme="minorHAnsi" w:hAnsiTheme="minorHAnsi" w:cs="Calibri"/>
          <w:color w:val="auto"/>
          <w:sz w:val="22"/>
          <w:szCs w:val="22"/>
        </w:rPr>
        <w:t>,</w:t>
      </w:r>
      <w:r w:rsidR="0088006A" w:rsidRPr="00105783">
        <w:rPr>
          <w:rFonts w:asciiTheme="minorHAnsi" w:hAnsiTheme="minorHAnsi" w:cs="Calibri"/>
          <w:color w:val="auto"/>
          <w:sz w:val="22"/>
          <w:szCs w:val="22"/>
        </w:rPr>
        <w:t xml:space="preserve"> </w:t>
      </w:r>
      <w:r w:rsidR="009E5FB1" w:rsidRPr="00105783">
        <w:rPr>
          <w:rFonts w:asciiTheme="minorHAnsi" w:hAnsiTheme="minorHAnsi" w:cs="Calibri"/>
          <w:color w:val="auto"/>
          <w:sz w:val="22"/>
          <w:szCs w:val="22"/>
        </w:rPr>
        <w:t xml:space="preserve">o których mowa w § 4 ust. 6 pkt 3 </w:t>
      </w:r>
      <w:r w:rsidR="00B6028C" w:rsidRPr="00105783">
        <w:rPr>
          <w:rFonts w:asciiTheme="minorHAnsi" w:hAnsiTheme="minorHAnsi" w:cs="Calibri"/>
          <w:color w:val="auto"/>
          <w:sz w:val="22"/>
          <w:szCs w:val="22"/>
        </w:rPr>
        <w:t>Umowy</w:t>
      </w:r>
      <w:r w:rsidR="0088006A" w:rsidRPr="00105783">
        <w:rPr>
          <w:rFonts w:asciiTheme="minorHAnsi" w:hAnsiTheme="minorHAnsi" w:cs="Calibri"/>
          <w:color w:val="auto"/>
          <w:sz w:val="22"/>
          <w:szCs w:val="22"/>
        </w:rPr>
        <w:t xml:space="preserve">. </w:t>
      </w:r>
      <w:r w:rsidRPr="00105783">
        <w:rPr>
          <w:rFonts w:asciiTheme="minorHAnsi" w:hAnsiTheme="minorHAnsi"/>
          <w:color w:val="auto"/>
          <w:sz w:val="22"/>
          <w:szCs w:val="22"/>
        </w:rPr>
        <w:t>Zmiana uprawnionego Użytkownika (aktualizacja danych</w:t>
      </w:r>
      <w:r w:rsidR="00704F7D" w:rsidRPr="00105783">
        <w:rPr>
          <w:rFonts w:asciiTheme="minorHAnsi" w:hAnsiTheme="minorHAnsi"/>
          <w:color w:val="auto"/>
          <w:sz w:val="22"/>
          <w:szCs w:val="22"/>
        </w:rPr>
        <w:t xml:space="preserve"> oraz uprawnień</w:t>
      </w:r>
      <w:r w:rsidRPr="00105783">
        <w:rPr>
          <w:rFonts w:asciiTheme="minorHAnsi" w:hAnsiTheme="minorHAnsi"/>
          <w:color w:val="auto"/>
          <w:sz w:val="22"/>
          <w:szCs w:val="22"/>
        </w:rPr>
        <w:t xml:space="preserve">, usunięcie użytkownika, dodanie nowego użytkownika) </w:t>
      </w:r>
      <w:r w:rsidR="00704F7D" w:rsidRPr="00105783">
        <w:rPr>
          <w:rFonts w:asciiTheme="minorHAnsi" w:hAnsiTheme="minorHAnsi"/>
          <w:color w:val="auto"/>
          <w:sz w:val="22"/>
          <w:szCs w:val="22"/>
        </w:rPr>
        <w:t>dokonywana jest za pomocą ww. wniosku</w:t>
      </w:r>
      <w:r w:rsidR="00A215D9" w:rsidRPr="00105783">
        <w:rPr>
          <w:rFonts w:asciiTheme="minorHAnsi" w:hAnsiTheme="minorHAnsi"/>
          <w:color w:val="auto"/>
          <w:sz w:val="22"/>
          <w:szCs w:val="22"/>
        </w:rPr>
        <w:t xml:space="preserve"> poprzez SL2014</w:t>
      </w:r>
      <w:r w:rsidR="00704F7D" w:rsidRPr="00105783">
        <w:rPr>
          <w:rFonts w:asciiTheme="minorHAnsi" w:hAnsiTheme="minorHAnsi"/>
          <w:color w:val="auto"/>
          <w:sz w:val="22"/>
          <w:szCs w:val="22"/>
        </w:rPr>
        <w:t xml:space="preserve"> </w:t>
      </w:r>
      <w:r w:rsidR="00A215D9" w:rsidRPr="00105783">
        <w:rPr>
          <w:rFonts w:asciiTheme="minorHAnsi" w:hAnsiTheme="minorHAnsi"/>
          <w:color w:val="auto"/>
          <w:sz w:val="22"/>
          <w:szCs w:val="22"/>
        </w:rPr>
        <w:t xml:space="preserve">zgodnie </w:t>
      </w:r>
      <w:r w:rsidR="00A215D9" w:rsidRPr="00105783">
        <w:rPr>
          <w:rFonts w:asciiTheme="minorHAnsi" w:hAnsiTheme="minorHAnsi" w:cs="MS Sans Serif"/>
          <w:color w:val="auto"/>
          <w:sz w:val="22"/>
          <w:szCs w:val="22"/>
        </w:rPr>
        <w:t xml:space="preserve">załącznikiem nr </w:t>
      </w:r>
      <w:r w:rsidR="00814DC1" w:rsidRPr="00105783">
        <w:rPr>
          <w:rFonts w:asciiTheme="minorHAnsi" w:hAnsiTheme="minorHAnsi" w:cs="MS Sans Serif"/>
          <w:color w:val="auto"/>
          <w:sz w:val="22"/>
          <w:szCs w:val="22"/>
        </w:rPr>
        <w:t>4</w:t>
      </w:r>
      <w:r w:rsidR="00A215D9" w:rsidRPr="00105783">
        <w:rPr>
          <w:rFonts w:asciiTheme="minorHAnsi" w:hAnsiTheme="minorHAnsi" w:cs="MS Sans Serif"/>
          <w:color w:val="auto"/>
          <w:sz w:val="22"/>
          <w:szCs w:val="22"/>
        </w:rPr>
        <w:t xml:space="preserve"> do</w:t>
      </w:r>
      <w:r w:rsidR="00A215D9" w:rsidRPr="00105783">
        <w:rPr>
          <w:rFonts w:asciiTheme="minorHAnsi" w:hAnsiTheme="minorHAnsi" w:cs="Calibri"/>
          <w:color w:val="auto"/>
          <w:sz w:val="22"/>
          <w:szCs w:val="22"/>
        </w:rPr>
        <w:t xml:space="preserve"> </w:t>
      </w:r>
      <w:r w:rsidR="00A215D9" w:rsidRPr="00105783">
        <w:rPr>
          <w:rFonts w:asciiTheme="minorHAnsi" w:hAnsiTheme="minorHAnsi" w:cs="Calibri"/>
          <w:i/>
          <w:color w:val="auto"/>
          <w:sz w:val="22"/>
          <w:szCs w:val="22"/>
        </w:rPr>
        <w:t>Wytycznych</w:t>
      </w:r>
      <w:r w:rsidR="00A215D9" w:rsidRPr="00105783">
        <w:rPr>
          <w:rFonts w:asciiTheme="minorHAnsi" w:hAnsiTheme="minorHAnsi" w:cs="Calibri"/>
          <w:color w:val="auto"/>
          <w:sz w:val="22"/>
          <w:szCs w:val="22"/>
        </w:rPr>
        <w:t xml:space="preserve">, o których mowa w § 4 ust. </w:t>
      </w:r>
      <w:r w:rsidR="005B013C" w:rsidRPr="00105783">
        <w:rPr>
          <w:rFonts w:asciiTheme="minorHAnsi" w:hAnsiTheme="minorHAnsi" w:cs="Calibri"/>
          <w:color w:val="auto"/>
          <w:sz w:val="22"/>
          <w:szCs w:val="22"/>
        </w:rPr>
        <w:t>6</w:t>
      </w:r>
      <w:r w:rsidR="00A215D9" w:rsidRPr="00105783">
        <w:rPr>
          <w:rFonts w:asciiTheme="minorHAnsi" w:hAnsiTheme="minorHAnsi" w:cs="Calibri"/>
          <w:color w:val="auto"/>
          <w:sz w:val="22"/>
          <w:szCs w:val="22"/>
        </w:rPr>
        <w:t xml:space="preserve"> pkt 3 </w:t>
      </w:r>
      <w:r w:rsidR="00B6028C" w:rsidRPr="00105783">
        <w:rPr>
          <w:rFonts w:asciiTheme="minorHAnsi" w:hAnsiTheme="minorHAnsi" w:cs="Calibri"/>
          <w:color w:val="auto"/>
          <w:sz w:val="22"/>
          <w:szCs w:val="22"/>
        </w:rPr>
        <w:t>U</w:t>
      </w:r>
      <w:r w:rsidR="00A215D9" w:rsidRPr="00105783">
        <w:rPr>
          <w:rFonts w:asciiTheme="minorHAnsi" w:hAnsiTheme="minorHAnsi" w:cs="Calibri"/>
          <w:color w:val="auto"/>
          <w:sz w:val="22"/>
          <w:szCs w:val="22"/>
        </w:rPr>
        <w:t>mowy</w:t>
      </w:r>
      <w:r w:rsidR="00A215D9" w:rsidRPr="00105783">
        <w:rPr>
          <w:rFonts w:asciiTheme="minorHAnsi" w:hAnsiTheme="minorHAnsi"/>
          <w:color w:val="auto"/>
          <w:sz w:val="22"/>
          <w:szCs w:val="22"/>
        </w:rPr>
        <w:t xml:space="preserve"> </w:t>
      </w:r>
      <w:r w:rsidR="00704F7D" w:rsidRPr="00105783">
        <w:rPr>
          <w:rFonts w:asciiTheme="minorHAnsi" w:hAnsiTheme="minorHAnsi"/>
          <w:color w:val="auto"/>
          <w:sz w:val="22"/>
          <w:szCs w:val="22"/>
        </w:rPr>
        <w:t xml:space="preserve">i </w:t>
      </w:r>
      <w:r w:rsidRPr="00105783">
        <w:rPr>
          <w:rFonts w:asciiTheme="minorHAnsi" w:hAnsiTheme="minorHAnsi"/>
          <w:color w:val="auto"/>
          <w:sz w:val="22"/>
          <w:szCs w:val="22"/>
        </w:rPr>
        <w:t>ni</w:t>
      </w:r>
      <w:r w:rsidR="000D5E7C" w:rsidRPr="00105783">
        <w:rPr>
          <w:rFonts w:asciiTheme="minorHAnsi" w:hAnsiTheme="minorHAnsi"/>
          <w:color w:val="auto"/>
          <w:sz w:val="22"/>
          <w:szCs w:val="22"/>
        </w:rPr>
        <w:t>e wymaga zmiany Umowy w </w:t>
      </w:r>
      <w:r w:rsidRPr="00105783">
        <w:rPr>
          <w:rFonts w:asciiTheme="minorHAnsi" w:hAnsiTheme="minorHAnsi"/>
          <w:color w:val="auto"/>
          <w:sz w:val="22"/>
          <w:szCs w:val="22"/>
        </w:rPr>
        <w:t>formie aneks</w:t>
      </w:r>
      <w:r w:rsidR="00C3676E" w:rsidRPr="00105783">
        <w:rPr>
          <w:rFonts w:asciiTheme="minorHAnsi" w:hAnsiTheme="minorHAnsi"/>
          <w:color w:val="auto"/>
          <w:sz w:val="22"/>
          <w:szCs w:val="22"/>
        </w:rPr>
        <w:t xml:space="preserve">u. </w:t>
      </w:r>
    </w:p>
    <w:p w14:paraId="418C3A31" w14:textId="77777777" w:rsidR="00C3676E" w:rsidRPr="00105783" w:rsidRDefault="00C3676E" w:rsidP="00B7610C">
      <w:pPr>
        <w:numPr>
          <w:ilvl w:val="1"/>
          <w:numId w:val="32"/>
        </w:numPr>
        <w:spacing w:before="60" w:after="60" w:line="240" w:lineRule="auto"/>
        <w:ind w:left="284" w:hanging="284"/>
        <w:jc w:val="both"/>
        <w:rPr>
          <w:rFonts w:asciiTheme="minorHAnsi" w:hAnsiTheme="minorHAnsi" w:cs="Calibri"/>
        </w:rPr>
      </w:pPr>
      <w:r w:rsidRPr="00105783">
        <w:rPr>
          <w:rFonts w:asciiTheme="minorHAnsi" w:hAnsiTheme="minorHAnsi" w:cs="Calibri"/>
        </w:rPr>
        <w:t xml:space="preserve">Wszelkie działania w SL2014 osób uprawnionych są traktowane w sensie prawnym jako działanie Beneficjenta. </w:t>
      </w:r>
    </w:p>
    <w:p w14:paraId="3BA13AA6" w14:textId="588046FC" w:rsidR="00C3676E" w:rsidRPr="00105783" w:rsidRDefault="00C3676E" w:rsidP="00B7610C">
      <w:pPr>
        <w:numPr>
          <w:ilvl w:val="1"/>
          <w:numId w:val="32"/>
        </w:numPr>
        <w:spacing w:before="60" w:after="60" w:line="240" w:lineRule="auto"/>
        <w:ind w:left="284" w:hanging="284"/>
        <w:jc w:val="both"/>
        <w:rPr>
          <w:rFonts w:asciiTheme="minorHAnsi" w:hAnsiTheme="minorHAnsi" w:cs="Calibri"/>
        </w:rPr>
      </w:pPr>
      <w:r w:rsidRPr="00105783">
        <w:rPr>
          <w:rFonts w:asciiTheme="minorHAnsi" w:hAnsiTheme="minorHAnsi" w:cs="Calibri"/>
        </w:rPr>
        <w:t>B</w:t>
      </w:r>
      <w:r w:rsidR="00AF193D" w:rsidRPr="00105783">
        <w:rPr>
          <w:rFonts w:asciiTheme="minorHAnsi" w:hAnsiTheme="minorHAnsi" w:cs="Calibri"/>
        </w:rPr>
        <w:t>eneficjent zapewnia, że osoby, o których mowa w ust. 2, wykorzystują profil zaufany lub</w:t>
      </w:r>
      <w:r w:rsidR="005C0799">
        <w:rPr>
          <w:rFonts w:asciiTheme="minorHAnsi" w:hAnsiTheme="minorHAnsi" w:cs="Calibri"/>
        </w:rPr>
        <w:t> </w:t>
      </w:r>
      <w:r w:rsidR="00AF193D" w:rsidRPr="00105783">
        <w:rPr>
          <w:rFonts w:asciiTheme="minorHAnsi" w:hAnsiTheme="minorHAnsi" w:cs="Calibri"/>
        </w:rPr>
        <w:t>bezpieczny podpis elektroniczny weryfikowany za pomocą ważnego kwalifikowanego certyfikatu w</w:t>
      </w:r>
      <w:r w:rsidR="005C0799">
        <w:rPr>
          <w:rFonts w:asciiTheme="minorHAnsi" w:hAnsiTheme="minorHAnsi" w:cs="Calibri"/>
        </w:rPr>
        <w:t> </w:t>
      </w:r>
      <w:r w:rsidR="00AF193D" w:rsidRPr="00105783">
        <w:rPr>
          <w:rFonts w:asciiTheme="minorHAnsi" w:hAnsiTheme="minorHAnsi" w:cs="Calibri"/>
        </w:rPr>
        <w:t>ramach uwierzytelniania czynności dokonywanych w SL2014</w:t>
      </w:r>
      <w:r w:rsidRPr="00105783">
        <w:rPr>
          <w:rStyle w:val="Odwoanieprzypisudolnego"/>
          <w:rFonts w:asciiTheme="minorHAnsi" w:hAnsiTheme="minorHAnsi" w:cs="Calibri"/>
        </w:rPr>
        <w:footnoteReference w:id="65"/>
      </w:r>
      <w:r w:rsidRPr="00105783">
        <w:rPr>
          <w:rFonts w:asciiTheme="minorHAnsi" w:hAnsiTheme="minorHAnsi" w:cs="Calibri"/>
        </w:rPr>
        <w:t>.</w:t>
      </w:r>
      <w:r w:rsidR="00EA68FC">
        <w:rPr>
          <w:rFonts w:asciiTheme="minorHAnsi" w:hAnsiTheme="minorHAnsi" w:cs="Calibri"/>
        </w:rPr>
        <w:t xml:space="preserve"> </w:t>
      </w:r>
      <w:bookmarkStart w:id="18" w:name="_Hlk40773436"/>
      <w:r w:rsidR="00EA68FC">
        <w:rPr>
          <w:rFonts w:asciiTheme="minorHAnsi" w:hAnsiTheme="minorHAnsi" w:cs="Calibri"/>
        </w:rPr>
        <w:t>Zalecanym sposobem logowania w ramach węzła krajowego (Login.gov.pl) jest opcja profil zaufany.</w:t>
      </w:r>
      <w:bookmarkEnd w:id="18"/>
    </w:p>
    <w:p w14:paraId="3353CBC5" w14:textId="4F7A2BB3" w:rsidR="00AF193D" w:rsidRPr="00105783" w:rsidRDefault="00AF193D" w:rsidP="00B7610C">
      <w:pPr>
        <w:numPr>
          <w:ilvl w:val="1"/>
          <w:numId w:val="32"/>
        </w:numPr>
        <w:spacing w:before="60" w:after="60" w:line="240" w:lineRule="auto"/>
        <w:ind w:left="284" w:hanging="284"/>
        <w:jc w:val="both"/>
        <w:rPr>
          <w:rFonts w:asciiTheme="minorHAnsi" w:hAnsiTheme="minorHAnsi" w:cs="Calibri"/>
        </w:rPr>
      </w:pPr>
      <w:r w:rsidRPr="00105783">
        <w:rPr>
          <w:rFonts w:asciiTheme="minorHAnsi" w:hAnsiTheme="minorHAnsi" w:cs="Calibri"/>
        </w:rPr>
        <w:t>W przypadku</w:t>
      </w:r>
      <w:r w:rsidR="00DD5BF0" w:rsidRPr="00105783">
        <w:rPr>
          <w:rFonts w:asciiTheme="minorHAnsi" w:hAnsiTheme="minorHAnsi" w:cs="Calibri"/>
        </w:rPr>
        <w:t>,</w:t>
      </w:r>
      <w:r w:rsidRPr="00105783">
        <w:rPr>
          <w:rFonts w:asciiTheme="minorHAnsi" w:hAnsiTheme="minorHAnsi" w:cs="Calibri"/>
        </w:rPr>
        <w:t xml:space="preserve"> gdy z powodów technicznych wykorzystanie profilu zaufanego nie jest możliwe</w:t>
      </w:r>
      <w:r w:rsidR="00DD5BF0" w:rsidRPr="00105783">
        <w:rPr>
          <w:rFonts w:asciiTheme="minorHAnsi" w:hAnsiTheme="minorHAnsi" w:cs="Calibri"/>
        </w:rPr>
        <w:t>,</w:t>
      </w:r>
      <w:r w:rsidRPr="00105783">
        <w:rPr>
          <w:rFonts w:asciiTheme="minorHAnsi" w:hAnsiTheme="minorHAnsi" w:cs="Calibri"/>
        </w:rPr>
        <w:t xml:space="preserve"> </w:t>
      </w:r>
      <w:r w:rsidR="00704F7D" w:rsidRPr="00105783">
        <w:rPr>
          <w:rFonts w:asciiTheme="minorHAnsi" w:hAnsiTheme="minorHAnsi" w:cs="Calibri"/>
        </w:rPr>
        <w:t>o</w:t>
      </w:r>
      <w:r w:rsidR="005C0799">
        <w:rPr>
          <w:rFonts w:asciiTheme="minorHAnsi" w:hAnsiTheme="minorHAnsi" w:cs="Calibri"/>
        </w:rPr>
        <w:t> </w:t>
      </w:r>
      <w:r w:rsidR="00704F7D" w:rsidRPr="00105783">
        <w:rPr>
          <w:rFonts w:asciiTheme="minorHAnsi" w:hAnsiTheme="minorHAnsi" w:cs="Calibri"/>
        </w:rPr>
        <w:t xml:space="preserve">czym Instytucja Zarządzająca informuje Beneficjenta na adres e-mail osób uprawnionych, </w:t>
      </w:r>
      <w:r w:rsidRPr="00105783">
        <w:rPr>
          <w:rFonts w:asciiTheme="minorHAnsi" w:hAnsiTheme="minorHAnsi" w:cs="Calibri"/>
        </w:rPr>
        <w:t xml:space="preserve">uwierzytelnianie następuje przez wykorzystanie loginu i hasła wygenerowanego przez SL2014, gdzie jako login stosuje się </w:t>
      </w:r>
      <w:r w:rsidRPr="00105783">
        <w:rPr>
          <w:rFonts w:asciiTheme="minorHAnsi" w:hAnsiTheme="minorHAnsi" w:cs="Calibri"/>
          <w:i/>
        </w:rPr>
        <w:t>PESEL danej osoby uprawnionej</w:t>
      </w:r>
      <w:r w:rsidRPr="00105783">
        <w:rPr>
          <w:rFonts w:asciiTheme="minorHAnsi" w:hAnsiTheme="minorHAnsi" w:cs="Calibri"/>
          <w:vertAlign w:val="superscript"/>
        </w:rPr>
        <w:footnoteReference w:id="66"/>
      </w:r>
      <w:r w:rsidRPr="00105783">
        <w:rPr>
          <w:rFonts w:asciiTheme="minorHAnsi" w:hAnsiTheme="minorHAnsi" w:cs="Calibri"/>
        </w:rPr>
        <w:t xml:space="preserve"> /</w:t>
      </w:r>
      <w:r w:rsidRPr="00105783">
        <w:rPr>
          <w:rFonts w:asciiTheme="minorHAnsi" w:hAnsiTheme="minorHAnsi" w:cs="Calibri"/>
          <w:i/>
        </w:rPr>
        <w:t>adres e-mail</w:t>
      </w:r>
      <w:r w:rsidRPr="00105783">
        <w:rPr>
          <w:rFonts w:asciiTheme="minorHAnsi" w:hAnsiTheme="minorHAnsi" w:cs="Calibri"/>
          <w:vertAlign w:val="superscript"/>
        </w:rPr>
        <w:footnoteReference w:id="67"/>
      </w:r>
      <w:r w:rsidRPr="00105783">
        <w:rPr>
          <w:rFonts w:asciiTheme="minorHAnsi" w:hAnsiTheme="minorHAnsi" w:cs="Calibri"/>
        </w:rPr>
        <w:t>.</w:t>
      </w:r>
    </w:p>
    <w:p w14:paraId="30BD19C3" w14:textId="77777777" w:rsidR="00E0570C" w:rsidRPr="00105783" w:rsidRDefault="00E0570C" w:rsidP="00B7610C">
      <w:pPr>
        <w:numPr>
          <w:ilvl w:val="1"/>
          <w:numId w:val="32"/>
        </w:numPr>
        <w:spacing w:before="60" w:after="60" w:line="240" w:lineRule="auto"/>
        <w:ind w:left="284" w:hanging="284"/>
        <w:jc w:val="both"/>
        <w:rPr>
          <w:rFonts w:asciiTheme="minorHAnsi" w:hAnsiTheme="minorHAnsi" w:cs="Calibri"/>
        </w:rPr>
      </w:pPr>
      <w:r w:rsidRPr="00105783">
        <w:rPr>
          <w:rFonts w:asciiTheme="minorHAnsi" w:hAnsiTheme="minorHAnsi" w:cs="Calibri"/>
        </w:rPr>
        <w:t xml:space="preserve">Beneficjent zapewnia, że wszystkie osoby, o których mowa w ust. 2, przestrzegają regulaminu bezpieczeństwa informacji przetwarzanych w SL2014 oraz </w:t>
      </w:r>
      <w:r w:rsidR="008E2C5F" w:rsidRPr="00105783">
        <w:rPr>
          <w:rFonts w:asciiTheme="minorHAnsi" w:hAnsiTheme="minorHAnsi" w:cs="Calibri"/>
        </w:rPr>
        <w:t xml:space="preserve">aktualnej wersji </w:t>
      </w:r>
      <w:r w:rsidR="00927693" w:rsidRPr="00105783">
        <w:rPr>
          <w:rFonts w:asciiTheme="minorHAnsi" w:hAnsiTheme="minorHAnsi" w:cs="Calibri"/>
          <w:i/>
        </w:rPr>
        <w:t>Podręcznika Beneficjenta SL2014 dla beneficjentów RPO WD 2014-2020 realizujących projekty dofinansowane ze środków EFS</w:t>
      </w:r>
      <w:r w:rsidR="008E2C5F" w:rsidRPr="00105783">
        <w:rPr>
          <w:rFonts w:asciiTheme="minorHAnsi" w:hAnsiTheme="minorHAnsi" w:cs="Calibri"/>
        </w:rPr>
        <w:t xml:space="preserve"> </w:t>
      </w:r>
      <w:r w:rsidRPr="00105783">
        <w:rPr>
          <w:rFonts w:asciiTheme="minorHAnsi" w:hAnsiTheme="minorHAnsi" w:cs="Calibri"/>
        </w:rPr>
        <w:t>udostępnionej przez Instytucję Zarządzającą.</w:t>
      </w:r>
    </w:p>
    <w:p w14:paraId="61921578" w14:textId="7CC53D28" w:rsidR="00AF193D" w:rsidRPr="00105783" w:rsidRDefault="00AF193D" w:rsidP="00B7610C">
      <w:pPr>
        <w:numPr>
          <w:ilvl w:val="1"/>
          <w:numId w:val="32"/>
        </w:numPr>
        <w:spacing w:before="60" w:after="60" w:line="240" w:lineRule="auto"/>
        <w:ind w:left="284" w:hanging="284"/>
        <w:jc w:val="both"/>
        <w:rPr>
          <w:rFonts w:asciiTheme="minorHAnsi" w:hAnsiTheme="minorHAnsi" w:cs="Calibri"/>
        </w:rPr>
      </w:pPr>
      <w:r w:rsidRPr="00105783">
        <w:rPr>
          <w:rFonts w:asciiTheme="minorHAnsi" w:hAnsiTheme="minorHAnsi" w:cs="Calibri"/>
        </w:rPr>
        <w:t>Beneficjent zobowiązuje się do każdorazowego informowania Instytucji Zarządzającej o</w:t>
      </w:r>
      <w:r w:rsidR="005C0799">
        <w:rPr>
          <w:rFonts w:asciiTheme="minorHAnsi" w:hAnsiTheme="minorHAnsi" w:cs="Calibri"/>
        </w:rPr>
        <w:t> </w:t>
      </w:r>
      <w:r w:rsidRPr="00105783">
        <w:rPr>
          <w:rFonts w:asciiTheme="minorHAnsi" w:hAnsiTheme="minorHAnsi" w:cs="Calibri"/>
        </w:rPr>
        <w:t>nieautoryzowanym dostępie do danych w SL2014.</w:t>
      </w:r>
    </w:p>
    <w:p w14:paraId="3C4E8F4F" w14:textId="35C81C45" w:rsidR="00AF193D" w:rsidRPr="00105783" w:rsidRDefault="00AF193D" w:rsidP="00B7610C">
      <w:pPr>
        <w:numPr>
          <w:ilvl w:val="1"/>
          <w:numId w:val="32"/>
        </w:numPr>
        <w:spacing w:before="60" w:after="60" w:line="240" w:lineRule="auto"/>
        <w:ind w:left="284" w:hanging="284"/>
        <w:jc w:val="both"/>
        <w:rPr>
          <w:rFonts w:asciiTheme="minorHAnsi" w:hAnsiTheme="minorHAnsi" w:cs="Calibri"/>
        </w:rPr>
      </w:pPr>
      <w:r w:rsidRPr="00105783">
        <w:rPr>
          <w:rFonts w:asciiTheme="minorHAnsi" w:hAnsiTheme="minorHAnsi" w:cs="Calibri"/>
        </w:rPr>
        <w:t xml:space="preserve">W przypadku niedostępności SL2014 Beneficjent zgłasza Instytucji </w:t>
      </w:r>
      <w:r w:rsidR="00DF6D68" w:rsidRPr="00105783">
        <w:rPr>
          <w:rFonts w:asciiTheme="minorHAnsi" w:hAnsiTheme="minorHAnsi" w:cs="Calibri"/>
        </w:rPr>
        <w:t xml:space="preserve">Zarządzającej </w:t>
      </w:r>
      <w:r w:rsidR="00B967D1">
        <w:rPr>
          <w:rFonts w:asciiTheme="minorHAnsi" w:hAnsiTheme="minorHAnsi" w:cs="Calibri"/>
        </w:rPr>
        <w:t>zaistniały problem</w:t>
      </w:r>
      <w:r w:rsidRPr="00105783">
        <w:rPr>
          <w:rFonts w:asciiTheme="minorHAnsi" w:hAnsiTheme="minorHAnsi" w:cs="Calibri"/>
        </w:rPr>
        <w:t xml:space="preserve"> na adres e-mail</w:t>
      </w:r>
      <w:r w:rsidR="00566F79" w:rsidRPr="00105783">
        <w:rPr>
          <w:rFonts w:asciiTheme="minorHAnsi" w:hAnsiTheme="minorHAnsi" w:cs="Calibri"/>
        </w:rPr>
        <w:t xml:space="preserve"> amiz.rpds@dolnyslask.pl. </w:t>
      </w:r>
      <w:r w:rsidRPr="00105783">
        <w:rPr>
          <w:rFonts w:asciiTheme="minorHAnsi" w:hAnsiTheme="minorHAnsi" w:cs="Calibri"/>
        </w:rPr>
        <w:t xml:space="preserve">W przypadku potwierdzenia awarii SL2014 przez pracownika Instytucji </w:t>
      </w:r>
      <w:r w:rsidR="00DF6D68" w:rsidRPr="00105783">
        <w:rPr>
          <w:rFonts w:asciiTheme="minorHAnsi" w:hAnsiTheme="minorHAnsi" w:cs="Calibri"/>
        </w:rPr>
        <w:t xml:space="preserve">Zarządzającej </w:t>
      </w:r>
      <w:r w:rsidRPr="00105783">
        <w:rPr>
          <w:rFonts w:asciiTheme="minorHAnsi" w:hAnsiTheme="minorHAnsi" w:cs="Calibri"/>
        </w:rPr>
        <w:t>proces rozliczania Projektu oraz komunikowani</w:t>
      </w:r>
      <w:r w:rsidR="00DF6D68" w:rsidRPr="00105783">
        <w:rPr>
          <w:rFonts w:asciiTheme="minorHAnsi" w:hAnsiTheme="minorHAnsi" w:cs="Calibri"/>
        </w:rPr>
        <w:t>a z</w:t>
      </w:r>
      <w:r w:rsidR="005C0799">
        <w:rPr>
          <w:rFonts w:asciiTheme="minorHAnsi" w:hAnsiTheme="minorHAnsi" w:cs="Calibri"/>
        </w:rPr>
        <w:t> </w:t>
      </w:r>
      <w:r w:rsidR="00DF6D68" w:rsidRPr="00105783">
        <w:rPr>
          <w:rFonts w:asciiTheme="minorHAnsi" w:hAnsiTheme="minorHAnsi" w:cs="Calibri"/>
        </w:rPr>
        <w:t>Instytucją Zarządzaj</w:t>
      </w:r>
      <w:r w:rsidRPr="00105783">
        <w:rPr>
          <w:rFonts w:asciiTheme="minorHAnsi" w:hAnsiTheme="minorHAnsi" w:cs="Calibri"/>
        </w:rPr>
        <w:t xml:space="preserve">ącą odbywa się </w:t>
      </w:r>
      <w:r w:rsidR="0077017C" w:rsidRPr="00105783">
        <w:rPr>
          <w:rFonts w:asciiTheme="minorHAnsi" w:hAnsiTheme="minorHAnsi" w:cs="Calibri"/>
        </w:rPr>
        <w:t xml:space="preserve">drogą pisemną. </w:t>
      </w:r>
      <w:r w:rsidRPr="00105783">
        <w:rPr>
          <w:rFonts w:asciiTheme="minorHAnsi" w:hAnsiTheme="minorHAnsi" w:cs="Calibri"/>
        </w:rPr>
        <w:t xml:space="preserve">Wszelka korespondencja papierowa, aby została uznana za wiążącą, musi zostać podpisana przez osoby uprawnione do składania oświadczeń w imieniu Beneficjenta. </w:t>
      </w:r>
      <w:r w:rsidR="00494EFF" w:rsidRPr="00105783">
        <w:rPr>
          <w:rFonts w:asciiTheme="minorHAnsi" w:hAnsiTheme="minorHAnsi"/>
        </w:rPr>
        <w:t>Korespondencja ta powinna zostać przesłana na adres, o którym mowa</w:t>
      </w:r>
      <w:r w:rsidR="00A16CCE">
        <w:rPr>
          <w:rFonts w:asciiTheme="minorHAnsi" w:hAnsiTheme="minorHAnsi"/>
        </w:rPr>
        <w:t xml:space="preserve"> </w:t>
      </w:r>
      <w:r w:rsidR="000D5E7C" w:rsidRPr="00105783">
        <w:rPr>
          <w:rFonts w:asciiTheme="minorHAnsi" w:hAnsiTheme="minorHAnsi"/>
        </w:rPr>
        <w:t>w </w:t>
      </w:r>
      <w:r w:rsidR="00494EFF" w:rsidRPr="00105783">
        <w:rPr>
          <w:rFonts w:asciiTheme="minorHAnsi" w:hAnsiTheme="minorHAnsi"/>
        </w:rPr>
        <w:t xml:space="preserve">§ 34 ust. </w:t>
      </w:r>
      <w:r w:rsidR="00494EFF" w:rsidRPr="00105783">
        <w:rPr>
          <w:rFonts w:asciiTheme="minorHAnsi" w:hAnsiTheme="minorHAnsi"/>
        </w:rPr>
        <w:lastRenderedPageBreak/>
        <w:t xml:space="preserve">1. Za termin złożenia dokumentów do </w:t>
      </w:r>
      <w:r w:rsidR="00F21914" w:rsidRPr="00105783">
        <w:rPr>
          <w:rFonts w:asciiTheme="minorHAnsi" w:hAnsiTheme="minorHAnsi"/>
        </w:rPr>
        <w:t xml:space="preserve">Instytucji Zarządzającej </w:t>
      </w:r>
      <w:r w:rsidR="000D5E7C" w:rsidRPr="00105783">
        <w:rPr>
          <w:rFonts w:asciiTheme="minorHAnsi" w:hAnsiTheme="minorHAnsi"/>
        </w:rPr>
        <w:t>uznaje się termin ich nadania w </w:t>
      </w:r>
      <w:r w:rsidR="00494EFF" w:rsidRPr="00105783">
        <w:rPr>
          <w:rFonts w:asciiTheme="minorHAnsi" w:hAnsiTheme="minorHAnsi"/>
        </w:rPr>
        <w:t xml:space="preserve">placówce pocztowej operatora publicznego, przy czym jeżeli termin złożenia dokumentów przypadałby w dzień wolny od pracy wówczas uznaje się, że są one złożone terminowo, jeśli zostaną nadane w pierwszym dniu roboczym przypadającym po dniu wolnym od pracy. </w:t>
      </w:r>
      <w:r w:rsidR="000D5E7C" w:rsidRPr="00105783">
        <w:rPr>
          <w:rFonts w:asciiTheme="minorHAnsi" w:hAnsiTheme="minorHAnsi"/>
        </w:rPr>
        <w:t>O </w:t>
      </w:r>
      <w:r w:rsidRPr="00105783">
        <w:rPr>
          <w:rFonts w:asciiTheme="minorHAnsi" w:hAnsiTheme="minorHAnsi"/>
        </w:rPr>
        <w:t>usunięci</w:t>
      </w:r>
      <w:r w:rsidR="00DF6D68" w:rsidRPr="00105783">
        <w:rPr>
          <w:rFonts w:asciiTheme="minorHAnsi" w:hAnsiTheme="minorHAnsi"/>
        </w:rPr>
        <w:t>u</w:t>
      </w:r>
      <w:r w:rsidR="00DF6D68" w:rsidRPr="00105783">
        <w:rPr>
          <w:rFonts w:asciiTheme="minorHAnsi" w:hAnsiTheme="minorHAnsi" w:cs="Calibri"/>
        </w:rPr>
        <w:t xml:space="preserve"> awarii SL2014 Instytucja Zarządz</w:t>
      </w:r>
      <w:r w:rsidR="00294BE8" w:rsidRPr="00105783">
        <w:rPr>
          <w:rFonts w:asciiTheme="minorHAnsi" w:hAnsiTheme="minorHAnsi" w:cs="Calibri"/>
        </w:rPr>
        <w:t>a</w:t>
      </w:r>
      <w:r w:rsidR="00DF6D68" w:rsidRPr="00105783">
        <w:rPr>
          <w:rFonts w:asciiTheme="minorHAnsi" w:hAnsiTheme="minorHAnsi" w:cs="Calibri"/>
        </w:rPr>
        <w:t>jąca</w:t>
      </w:r>
      <w:r w:rsidRPr="00105783">
        <w:rPr>
          <w:rFonts w:asciiTheme="minorHAnsi" w:hAnsiTheme="minorHAnsi" w:cs="Calibri"/>
        </w:rPr>
        <w:t xml:space="preserve"> informuje Beneficjenta na adres e-mail</w:t>
      </w:r>
      <w:r w:rsidR="002D3235" w:rsidRPr="00105783">
        <w:rPr>
          <w:rFonts w:asciiTheme="minorHAnsi" w:hAnsiTheme="minorHAnsi" w:cs="Calibri"/>
        </w:rPr>
        <w:t xml:space="preserve"> </w:t>
      </w:r>
      <w:r w:rsidR="00704F7D" w:rsidRPr="00105783">
        <w:rPr>
          <w:rFonts w:asciiTheme="minorHAnsi" w:hAnsiTheme="minorHAnsi" w:cs="Calibri"/>
        </w:rPr>
        <w:t xml:space="preserve">osób uprawnionych, </w:t>
      </w:r>
      <w:r w:rsidRPr="00105783">
        <w:rPr>
          <w:rFonts w:asciiTheme="minorHAnsi" w:hAnsiTheme="minorHAnsi" w:cs="Calibri"/>
        </w:rPr>
        <w:t>Beneficjent zaś zobowiązuje się uzupełnić dane w SL2014 w zakresie dokumentów przekazanych drogą pisemną w terminie 5 dni roboczych od otrzymania tej informacji.</w:t>
      </w:r>
      <w:r w:rsidRPr="00105783">
        <w:rPr>
          <w:rStyle w:val="Odwoanieprzypisudolnego"/>
          <w:rFonts w:asciiTheme="minorHAnsi" w:hAnsiTheme="minorHAnsi" w:cs="Calibri"/>
        </w:rPr>
        <w:footnoteReference w:id="68"/>
      </w:r>
      <w:r w:rsidRPr="00105783">
        <w:rPr>
          <w:rFonts w:asciiTheme="minorHAnsi" w:hAnsiTheme="minorHAnsi" w:cs="Calibri"/>
        </w:rPr>
        <w:t xml:space="preserve"> </w:t>
      </w:r>
    </w:p>
    <w:p w14:paraId="2CDCA710" w14:textId="77777777" w:rsidR="00DA67A3" w:rsidRPr="00105783" w:rsidRDefault="00DA67A3" w:rsidP="00B7610C">
      <w:pPr>
        <w:numPr>
          <w:ilvl w:val="1"/>
          <w:numId w:val="32"/>
        </w:numPr>
        <w:spacing w:before="60" w:after="60" w:line="240" w:lineRule="auto"/>
        <w:ind w:left="284" w:hanging="284"/>
        <w:jc w:val="both"/>
        <w:rPr>
          <w:rFonts w:asciiTheme="minorHAnsi" w:hAnsiTheme="minorHAnsi" w:cs="Calibri"/>
        </w:rPr>
      </w:pPr>
      <w:r w:rsidRPr="00105783">
        <w:rPr>
          <w:rFonts w:asciiTheme="minorHAnsi" w:hAnsiTheme="minorHAnsi" w:cs="Calibri"/>
        </w:rPr>
        <w:t>Beneficjent zobowiązuje się do wprowadzania do SL2014 na bieżąco następujących danych w zakresie angażowania personelu Projektu</w:t>
      </w:r>
      <w:r w:rsidR="0098154F" w:rsidRPr="00105783">
        <w:rPr>
          <w:rFonts w:asciiTheme="minorHAnsi" w:hAnsiTheme="minorHAnsi" w:cs="Calibri"/>
        </w:rPr>
        <w:t>;</w:t>
      </w:r>
    </w:p>
    <w:p w14:paraId="2801D0BA" w14:textId="3E8601F4" w:rsidR="00DA67A3" w:rsidRPr="00105783" w:rsidRDefault="00DA67A3" w:rsidP="00B7610C">
      <w:pPr>
        <w:numPr>
          <w:ilvl w:val="1"/>
          <w:numId w:val="35"/>
        </w:numPr>
        <w:tabs>
          <w:tab w:val="clear" w:pos="720"/>
          <w:tab w:val="left" w:pos="357"/>
          <w:tab w:val="num" w:pos="426"/>
        </w:tabs>
        <w:spacing w:before="60" w:after="60" w:line="240" w:lineRule="auto"/>
        <w:ind w:left="567" w:hanging="283"/>
        <w:jc w:val="both"/>
        <w:rPr>
          <w:rFonts w:asciiTheme="minorHAnsi" w:hAnsiTheme="minorHAnsi" w:cs="Calibri"/>
        </w:rPr>
      </w:pPr>
      <w:r w:rsidRPr="00105783">
        <w:rPr>
          <w:rFonts w:asciiTheme="minorHAnsi" w:hAnsiTheme="minorHAnsi" w:cs="Calibri"/>
        </w:rPr>
        <w:t>dan</w:t>
      </w:r>
      <w:r w:rsidR="00EA68FC">
        <w:rPr>
          <w:rFonts w:asciiTheme="minorHAnsi" w:hAnsiTheme="minorHAnsi" w:cs="Calibri"/>
        </w:rPr>
        <w:t>ych</w:t>
      </w:r>
      <w:r w:rsidRPr="00105783">
        <w:rPr>
          <w:rFonts w:asciiTheme="minorHAnsi" w:hAnsiTheme="minorHAnsi" w:cs="Calibri"/>
        </w:rPr>
        <w:t xml:space="preserve"> dotycząc</w:t>
      </w:r>
      <w:r w:rsidR="00EA68FC">
        <w:rPr>
          <w:rFonts w:asciiTheme="minorHAnsi" w:hAnsiTheme="minorHAnsi" w:cs="Calibri"/>
        </w:rPr>
        <w:t>ych</w:t>
      </w:r>
      <w:r w:rsidRPr="00105783">
        <w:rPr>
          <w:rFonts w:asciiTheme="minorHAnsi" w:hAnsiTheme="minorHAnsi" w:cs="Calibri"/>
        </w:rPr>
        <w:t xml:space="preserve"> personelu Projektu, w tym: nr PESEL, imię, nazwisko;</w:t>
      </w:r>
    </w:p>
    <w:p w14:paraId="68B14716" w14:textId="16B14C22" w:rsidR="00DA67A3" w:rsidRDefault="00DA67A3" w:rsidP="00B7610C">
      <w:pPr>
        <w:numPr>
          <w:ilvl w:val="1"/>
          <w:numId w:val="35"/>
        </w:numPr>
        <w:tabs>
          <w:tab w:val="clear" w:pos="720"/>
          <w:tab w:val="left" w:pos="357"/>
          <w:tab w:val="num" w:pos="426"/>
        </w:tabs>
        <w:spacing w:before="60" w:after="60" w:line="240" w:lineRule="auto"/>
        <w:ind w:left="568" w:hanging="284"/>
        <w:jc w:val="both"/>
        <w:rPr>
          <w:rFonts w:asciiTheme="minorHAnsi" w:hAnsiTheme="minorHAnsi" w:cs="Calibri"/>
        </w:rPr>
      </w:pPr>
      <w:r w:rsidRPr="00105783">
        <w:rPr>
          <w:rFonts w:asciiTheme="minorHAnsi" w:hAnsiTheme="minorHAnsi" w:cs="Calibri"/>
        </w:rPr>
        <w:t>dan</w:t>
      </w:r>
      <w:r w:rsidR="00EA68FC">
        <w:rPr>
          <w:rFonts w:asciiTheme="minorHAnsi" w:hAnsiTheme="minorHAnsi" w:cs="Calibri"/>
        </w:rPr>
        <w:t>ych</w:t>
      </w:r>
      <w:r w:rsidRPr="00105783">
        <w:rPr>
          <w:rFonts w:asciiTheme="minorHAnsi" w:hAnsiTheme="minorHAnsi" w:cs="Calibri"/>
        </w:rPr>
        <w:t xml:space="preserve"> dotycząc</w:t>
      </w:r>
      <w:r w:rsidR="00EA68FC">
        <w:rPr>
          <w:rFonts w:asciiTheme="minorHAnsi" w:hAnsiTheme="minorHAnsi" w:cs="Calibri"/>
        </w:rPr>
        <w:t>ych</w:t>
      </w:r>
      <w:r w:rsidRPr="00105783">
        <w:rPr>
          <w:rFonts w:asciiTheme="minorHAnsi" w:hAnsiTheme="minorHAnsi" w:cs="Calibri"/>
        </w:rPr>
        <w:t xml:space="preserve"> formy zaangażowania personelu w ramach Projektu: stanowisko, forma zaangażowania w projekcie, data zaangażowania do Projektu, okres zaangażowania osoby w projekcie, wymiar etatu lub godzin pracy</w:t>
      </w:r>
      <w:r w:rsidRPr="00105783">
        <w:rPr>
          <w:rStyle w:val="Odwoanieprzypisudolnego"/>
          <w:rFonts w:asciiTheme="minorHAnsi" w:hAnsiTheme="minorHAnsi" w:cs="Calibri"/>
        </w:rPr>
        <w:footnoteReference w:id="69"/>
      </w:r>
      <w:r w:rsidRPr="00105783">
        <w:rPr>
          <w:rFonts w:asciiTheme="minorHAnsi" w:hAnsiTheme="minorHAnsi" w:cs="Calibri"/>
        </w:rPr>
        <w:t>;</w:t>
      </w:r>
    </w:p>
    <w:p w14:paraId="7400F6D3" w14:textId="02B957CA" w:rsidR="0098154F" w:rsidRPr="00BE1801" w:rsidRDefault="00DA67A3" w:rsidP="00B7610C">
      <w:pPr>
        <w:numPr>
          <w:ilvl w:val="1"/>
          <w:numId w:val="35"/>
        </w:numPr>
        <w:tabs>
          <w:tab w:val="clear" w:pos="720"/>
          <w:tab w:val="left" w:pos="357"/>
          <w:tab w:val="num" w:pos="426"/>
        </w:tabs>
        <w:spacing w:before="60" w:after="60" w:line="240" w:lineRule="auto"/>
        <w:ind w:left="568" w:hanging="284"/>
        <w:jc w:val="both"/>
        <w:rPr>
          <w:rFonts w:asciiTheme="minorHAnsi" w:hAnsiTheme="minorHAnsi" w:cs="Calibri"/>
        </w:rPr>
      </w:pPr>
      <w:r w:rsidRPr="00BE1801">
        <w:rPr>
          <w:rFonts w:asciiTheme="minorHAnsi" w:hAnsiTheme="minorHAnsi" w:cs="Calibri"/>
        </w:rPr>
        <w:t>dan</w:t>
      </w:r>
      <w:r w:rsidR="00EA68FC">
        <w:rPr>
          <w:rFonts w:asciiTheme="minorHAnsi" w:hAnsiTheme="minorHAnsi" w:cs="Calibri"/>
        </w:rPr>
        <w:t>ych</w:t>
      </w:r>
      <w:r w:rsidRPr="00BE1801">
        <w:rPr>
          <w:rFonts w:asciiTheme="minorHAnsi" w:hAnsiTheme="minorHAnsi" w:cs="Calibri"/>
        </w:rPr>
        <w:t xml:space="preserve"> dotycząc</w:t>
      </w:r>
      <w:r w:rsidR="00EA68FC">
        <w:rPr>
          <w:rFonts w:asciiTheme="minorHAnsi" w:hAnsiTheme="minorHAnsi" w:cs="Calibri"/>
        </w:rPr>
        <w:t>ych</w:t>
      </w:r>
      <w:r w:rsidRPr="00BE1801">
        <w:rPr>
          <w:rFonts w:asciiTheme="minorHAnsi" w:hAnsiTheme="minorHAnsi" w:cs="Calibri"/>
        </w:rPr>
        <w:t xml:space="preserve"> faktycznego czasu pracy w danym miesiącu kalendarzowym, ze szczegółowością wskazującą na rok, miesiąc, dzień i godziny zaangażowania</w:t>
      </w:r>
      <w:r w:rsidR="0089198B">
        <w:rPr>
          <w:rFonts w:asciiTheme="minorHAnsi" w:hAnsiTheme="minorHAnsi" w:cs="Calibri"/>
        </w:rPr>
        <w:t xml:space="preserve"> ze szczegółowością „od (…) do (…)”</w:t>
      </w:r>
      <w:r w:rsidR="0098154F" w:rsidRPr="00BE1801">
        <w:rPr>
          <w:rFonts w:asciiTheme="minorHAnsi" w:hAnsiTheme="minorHAnsi" w:cs="Calibri"/>
        </w:rPr>
        <w:t xml:space="preserve"> w przypadku, gdy dokumenty związane z zaangażowaniem nie wskazują na godziny pracy;</w:t>
      </w:r>
    </w:p>
    <w:p w14:paraId="6409E2B4" w14:textId="77777777" w:rsidR="00DA67A3" w:rsidRPr="00105783" w:rsidRDefault="00BE1801" w:rsidP="00BE1801">
      <w:pPr>
        <w:tabs>
          <w:tab w:val="left" w:pos="357"/>
        </w:tabs>
        <w:spacing w:before="60" w:after="60" w:line="240" w:lineRule="auto"/>
        <w:jc w:val="both"/>
        <w:rPr>
          <w:rFonts w:asciiTheme="minorHAnsi" w:hAnsiTheme="minorHAnsi" w:cs="Calibri"/>
        </w:rPr>
      </w:pPr>
      <w:r>
        <w:rPr>
          <w:rFonts w:asciiTheme="minorHAnsi" w:hAnsiTheme="minorHAnsi" w:cs="Calibri"/>
        </w:rPr>
        <w:t xml:space="preserve">     </w:t>
      </w:r>
      <w:r w:rsidR="00DA67A3" w:rsidRPr="00105783">
        <w:rPr>
          <w:rFonts w:asciiTheme="minorHAnsi" w:hAnsiTheme="minorHAnsi" w:cs="Calibri"/>
        </w:rPr>
        <w:t>pod rygorem uznania ww. wydatków za niekwalifikowalne.</w:t>
      </w:r>
    </w:p>
    <w:p w14:paraId="6A4AFC83" w14:textId="77777777" w:rsidR="00AF193D" w:rsidRPr="00105783" w:rsidRDefault="00AF193D" w:rsidP="00B7610C">
      <w:pPr>
        <w:numPr>
          <w:ilvl w:val="1"/>
          <w:numId w:val="32"/>
        </w:numPr>
        <w:spacing w:before="60" w:after="60" w:line="240" w:lineRule="auto"/>
        <w:ind w:left="284" w:hanging="284"/>
        <w:jc w:val="both"/>
        <w:rPr>
          <w:rFonts w:asciiTheme="minorHAnsi" w:hAnsiTheme="minorHAnsi" w:cs="Calibri"/>
        </w:rPr>
      </w:pPr>
      <w:r w:rsidRPr="00105783">
        <w:rPr>
          <w:rFonts w:asciiTheme="minorHAnsi" w:hAnsiTheme="minorHAnsi" w:cs="Calibri"/>
        </w:rPr>
        <w:t>Nie mogą być przedmiotem komunikacji wyłącznie przy wykorzystaniu SL2014:</w:t>
      </w:r>
    </w:p>
    <w:p w14:paraId="59C627B9" w14:textId="77777777" w:rsidR="00AF193D" w:rsidRPr="00105783" w:rsidRDefault="004550A4" w:rsidP="00542A1D">
      <w:pPr>
        <w:numPr>
          <w:ilvl w:val="1"/>
          <w:numId w:val="26"/>
        </w:numPr>
        <w:tabs>
          <w:tab w:val="clear" w:pos="720"/>
          <w:tab w:val="left" w:pos="357"/>
          <w:tab w:val="num" w:pos="993"/>
        </w:tabs>
        <w:spacing w:before="60" w:after="60" w:line="240" w:lineRule="auto"/>
        <w:ind w:left="709"/>
        <w:jc w:val="both"/>
        <w:rPr>
          <w:rFonts w:asciiTheme="minorHAnsi" w:hAnsiTheme="minorHAnsi" w:cs="Calibri"/>
        </w:rPr>
      </w:pPr>
      <w:r w:rsidRPr="00105783">
        <w:rPr>
          <w:rFonts w:asciiTheme="minorHAnsi" w:hAnsiTheme="minorHAnsi" w:cs="Calibri"/>
        </w:rPr>
        <w:t xml:space="preserve">zmiany treści niniejszej </w:t>
      </w:r>
      <w:r w:rsidR="00FA78F0" w:rsidRPr="00105783">
        <w:rPr>
          <w:rFonts w:asciiTheme="minorHAnsi" w:hAnsiTheme="minorHAnsi" w:cs="Calibri"/>
        </w:rPr>
        <w:t>U</w:t>
      </w:r>
      <w:r w:rsidRPr="00105783">
        <w:rPr>
          <w:rFonts w:asciiTheme="minorHAnsi" w:hAnsiTheme="minorHAnsi" w:cs="Calibri"/>
        </w:rPr>
        <w:t xml:space="preserve">mowy, z wyłączeniem § </w:t>
      </w:r>
      <w:r w:rsidR="0087684A" w:rsidRPr="00105783">
        <w:rPr>
          <w:rFonts w:asciiTheme="minorHAnsi" w:hAnsiTheme="minorHAnsi" w:cs="Calibri"/>
        </w:rPr>
        <w:t xml:space="preserve">9 </w:t>
      </w:r>
      <w:r w:rsidRPr="00105783">
        <w:rPr>
          <w:rFonts w:asciiTheme="minorHAnsi" w:hAnsiTheme="minorHAnsi" w:cs="Calibri"/>
        </w:rPr>
        <w:t xml:space="preserve">ust. 3 i § </w:t>
      </w:r>
      <w:r w:rsidR="0087684A" w:rsidRPr="00105783">
        <w:rPr>
          <w:rFonts w:asciiTheme="minorHAnsi" w:hAnsiTheme="minorHAnsi" w:cs="Calibri"/>
        </w:rPr>
        <w:t xml:space="preserve">25 </w:t>
      </w:r>
      <w:r w:rsidR="00FA78F0" w:rsidRPr="00105783">
        <w:rPr>
          <w:rFonts w:asciiTheme="minorHAnsi" w:hAnsiTheme="minorHAnsi" w:cs="Calibri"/>
        </w:rPr>
        <w:t>U</w:t>
      </w:r>
      <w:r w:rsidR="0087684A" w:rsidRPr="00105783">
        <w:rPr>
          <w:rFonts w:asciiTheme="minorHAnsi" w:hAnsiTheme="minorHAnsi" w:cs="Calibri"/>
        </w:rPr>
        <w:t>mowy</w:t>
      </w:r>
      <w:r w:rsidRPr="00105783">
        <w:rPr>
          <w:rFonts w:asciiTheme="minorHAnsi" w:hAnsiTheme="minorHAnsi" w:cs="Calibri"/>
        </w:rPr>
        <w:t>;</w:t>
      </w:r>
    </w:p>
    <w:p w14:paraId="21EEC0E5" w14:textId="77777777" w:rsidR="00AF193D" w:rsidRPr="00105783" w:rsidRDefault="00AF193D" w:rsidP="00542A1D">
      <w:pPr>
        <w:numPr>
          <w:ilvl w:val="1"/>
          <w:numId w:val="26"/>
        </w:numPr>
        <w:tabs>
          <w:tab w:val="clear" w:pos="720"/>
          <w:tab w:val="left" w:pos="357"/>
          <w:tab w:val="num" w:pos="993"/>
        </w:tabs>
        <w:spacing w:before="60" w:after="60" w:line="240" w:lineRule="auto"/>
        <w:ind w:left="709"/>
        <w:jc w:val="both"/>
        <w:rPr>
          <w:rFonts w:asciiTheme="minorHAnsi" w:hAnsiTheme="minorHAnsi" w:cs="Calibri"/>
        </w:rPr>
      </w:pPr>
      <w:r w:rsidRPr="00105783">
        <w:rPr>
          <w:rFonts w:asciiTheme="minorHAnsi" w:hAnsiTheme="minorHAnsi" w:cs="Calibri"/>
        </w:rPr>
        <w:t>czynności kontrolne</w:t>
      </w:r>
      <w:r w:rsidR="001F13B1" w:rsidRPr="00105783">
        <w:rPr>
          <w:rFonts w:asciiTheme="minorHAnsi" w:hAnsiTheme="minorHAnsi" w:cs="Calibri"/>
        </w:rPr>
        <w:t xml:space="preserve"> </w:t>
      </w:r>
      <w:r w:rsidRPr="00105783">
        <w:rPr>
          <w:rFonts w:asciiTheme="minorHAnsi" w:hAnsiTheme="minorHAnsi" w:cs="Calibri"/>
        </w:rPr>
        <w:t>przeprowadzane w ramach Projektu</w:t>
      </w:r>
      <w:r w:rsidR="006A6CF0" w:rsidRPr="00105783">
        <w:rPr>
          <w:rFonts w:asciiTheme="minorHAnsi" w:hAnsiTheme="minorHAnsi" w:cs="Calibri"/>
        </w:rPr>
        <w:t>, z wyłączeniem weryfikacji wniosku o płatność;</w:t>
      </w:r>
    </w:p>
    <w:p w14:paraId="5F6ADF1E" w14:textId="77777777" w:rsidR="00AF193D" w:rsidRPr="00105783" w:rsidRDefault="00AF193D" w:rsidP="00542A1D">
      <w:pPr>
        <w:numPr>
          <w:ilvl w:val="1"/>
          <w:numId w:val="26"/>
        </w:numPr>
        <w:tabs>
          <w:tab w:val="clear" w:pos="720"/>
          <w:tab w:val="left" w:pos="357"/>
          <w:tab w:val="num" w:pos="993"/>
        </w:tabs>
        <w:spacing w:before="60" w:after="60" w:line="240" w:lineRule="auto"/>
        <w:ind w:left="709"/>
        <w:jc w:val="both"/>
        <w:rPr>
          <w:rFonts w:asciiTheme="minorHAnsi" w:hAnsiTheme="minorHAnsi" w:cs="Calibri"/>
        </w:rPr>
      </w:pPr>
      <w:r w:rsidRPr="00105783">
        <w:rPr>
          <w:rFonts w:asciiTheme="minorHAnsi" w:hAnsiTheme="minorHAnsi" w:cs="Calibri"/>
        </w:rPr>
        <w:t xml:space="preserve">dochodzenie zwrotu środków od Beneficjenta, o których mowa w § </w:t>
      </w:r>
      <w:r w:rsidR="0087684A" w:rsidRPr="00105783">
        <w:rPr>
          <w:rFonts w:asciiTheme="minorHAnsi" w:hAnsiTheme="minorHAnsi" w:cs="Calibri"/>
        </w:rPr>
        <w:t xml:space="preserve">14 </w:t>
      </w:r>
      <w:r w:rsidR="00FA78F0" w:rsidRPr="00105783">
        <w:rPr>
          <w:rFonts w:asciiTheme="minorHAnsi" w:hAnsiTheme="minorHAnsi" w:cs="Calibri"/>
        </w:rPr>
        <w:t>U</w:t>
      </w:r>
      <w:r w:rsidR="0087684A" w:rsidRPr="00105783">
        <w:rPr>
          <w:rFonts w:asciiTheme="minorHAnsi" w:hAnsiTheme="minorHAnsi" w:cs="Calibri"/>
        </w:rPr>
        <w:t>mowy</w:t>
      </w:r>
      <w:r w:rsidRPr="00105783">
        <w:rPr>
          <w:rFonts w:asciiTheme="minorHAnsi" w:hAnsiTheme="minorHAnsi" w:cs="Calibri"/>
        </w:rPr>
        <w:t xml:space="preserve">, w </w:t>
      </w:r>
      <w:r w:rsidR="008C070A" w:rsidRPr="00105783">
        <w:rPr>
          <w:rFonts w:asciiTheme="minorHAnsi" w:hAnsiTheme="minorHAnsi" w:cs="Calibri"/>
        </w:rPr>
        <w:t>tym wyrażenie pisemnej zgody na pomniejszenie wypłaty kolejnej należnej transzy dofinansowania oraz</w:t>
      </w:r>
      <w:r w:rsidRPr="00105783">
        <w:rPr>
          <w:rFonts w:asciiTheme="minorHAnsi" w:hAnsiTheme="minorHAnsi" w:cs="Calibri"/>
        </w:rPr>
        <w:t xml:space="preserve"> prowadzenie postępowania administracyjnego w celu wydania decyzji o zwrocie środków</w:t>
      </w:r>
      <w:r w:rsidR="00100246" w:rsidRPr="00105783">
        <w:rPr>
          <w:rFonts w:asciiTheme="minorHAnsi" w:hAnsiTheme="minorHAnsi" w:cs="Calibri"/>
        </w:rPr>
        <w:t>;</w:t>
      </w:r>
    </w:p>
    <w:p w14:paraId="21FE5825" w14:textId="77777777" w:rsidR="003804DF" w:rsidRPr="00105783" w:rsidRDefault="00100246" w:rsidP="00542A1D">
      <w:pPr>
        <w:numPr>
          <w:ilvl w:val="1"/>
          <w:numId w:val="26"/>
        </w:numPr>
        <w:tabs>
          <w:tab w:val="clear" w:pos="720"/>
          <w:tab w:val="left" w:pos="357"/>
          <w:tab w:val="num" w:pos="993"/>
        </w:tabs>
        <w:spacing w:before="60" w:after="60" w:line="240" w:lineRule="auto"/>
        <w:ind w:left="709"/>
        <w:jc w:val="both"/>
        <w:rPr>
          <w:rFonts w:asciiTheme="minorHAnsi" w:hAnsiTheme="minorHAnsi" w:cs="Calibri"/>
        </w:rPr>
      </w:pPr>
      <w:r w:rsidRPr="00105783">
        <w:rPr>
          <w:rFonts w:asciiTheme="minorHAnsi" w:hAnsiTheme="minorHAnsi" w:cs="Calibri"/>
        </w:rPr>
        <w:t xml:space="preserve">informacja o zawieszeniu wypłaty transzy, o którym mowa w </w:t>
      </w:r>
      <w:r w:rsidR="00B45D72" w:rsidRPr="00105783">
        <w:rPr>
          <w:rFonts w:asciiTheme="minorHAnsi" w:hAnsiTheme="minorHAnsi" w:cs="Calibri"/>
        </w:rPr>
        <w:t>§</w:t>
      </w:r>
      <w:r w:rsidR="00F21914" w:rsidRPr="00105783">
        <w:rPr>
          <w:rFonts w:asciiTheme="minorHAnsi" w:hAnsiTheme="minorHAnsi" w:cs="Calibri"/>
        </w:rPr>
        <w:t xml:space="preserve"> </w:t>
      </w:r>
      <w:r w:rsidRPr="00105783">
        <w:rPr>
          <w:rFonts w:asciiTheme="minorHAnsi" w:hAnsiTheme="minorHAnsi" w:cs="Calibri"/>
        </w:rPr>
        <w:t xml:space="preserve">10 ust. </w:t>
      </w:r>
      <w:r w:rsidR="00B45D72" w:rsidRPr="00105783">
        <w:rPr>
          <w:rFonts w:asciiTheme="minorHAnsi" w:hAnsiTheme="minorHAnsi" w:cs="Calibri"/>
        </w:rPr>
        <w:t>4</w:t>
      </w:r>
      <w:r w:rsidR="00C3599F" w:rsidRPr="00105783">
        <w:rPr>
          <w:rFonts w:asciiTheme="minorHAnsi" w:hAnsiTheme="minorHAnsi" w:cs="Calibri"/>
        </w:rPr>
        <w:t xml:space="preserve"> </w:t>
      </w:r>
      <w:r w:rsidR="00FA78F0" w:rsidRPr="00105783">
        <w:rPr>
          <w:rFonts w:asciiTheme="minorHAnsi" w:hAnsiTheme="minorHAnsi" w:cs="Calibri"/>
        </w:rPr>
        <w:t>U</w:t>
      </w:r>
      <w:r w:rsidR="00C3599F" w:rsidRPr="00105783">
        <w:rPr>
          <w:rFonts w:asciiTheme="minorHAnsi" w:hAnsiTheme="minorHAnsi" w:cs="Calibri"/>
        </w:rPr>
        <w:t>mowy</w:t>
      </w:r>
      <w:r w:rsidR="00E63CC6" w:rsidRPr="00105783">
        <w:rPr>
          <w:rFonts w:asciiTheme="minorHAnsi" w:hAnsiTheme="minorHAnsi" w:cs="Calibri"/>
        </w:rPr>
        <w:t>.</w:t>
      </w:r>
    </w:p>
    <w:p w14:paraId="3588398A" w14:textId="77777777" w:rsidR="00A13EFB" w:rsidRPr="00105783" w:rsidRDefault="00BC03A4" w:rsidP="00B7610C">
      <w:pPr>
        <w:pStyle w:val="Akapitzlist"/>
        <w:numPr>
          <w:ilvl w:val="0"/>
          <w:numId w:val="36"/>
        </w:numPr>
        <w:tabs>
          <w:tab w:val="left" w:pos="1139"/>
        </w:tabs>
        <w:spacing w:before="60" w:after="60"/>
        <w:ind w:left="283" w:hanging="357"/>
        <w:jc w:val="both"/>
        <w:rPr>
          <w:rFonts w:asciiTheme="minorHAnsi" w:hAnsiTheme="minorHAnsi"/>
          <w:sz w:val="22"/>
          <w:szCs w:val="22"/>
        </w:rPr>
      </w:pPr>
      <w:r w:rsidRPr="00105783">
        <w:rPr>
          <w:rFonts w:asciiTheme="minorHAnsi" w:hAnsiTheme="minorHAnsi"/>
          <w:sz w:val="22"/>
          <w:szCs w:val="22"/>
        </w:rPr>
        <w:t xml:space="preserve">Beneficjent zobowiązuje się do wprowadzania </w:t>
      </w:r>
      <w:r w:rsidR="00FE1397" w:rsidRPr="00105783">
        <w:rPr>
          <w:rFonts w:asciiTheme="minorHAnsi" w:hAnsiTheme="minorHAnsi"/>
          <w:sz w:val="22"/>
          <w:szCs w:val="22"/>
        </w:rPr>
        <w:t xml:space="preserve">do SL2014 </w:t>
      </w:r>
      <w:r w:rsidRPr="00105783">
        <w:rPr>
          <w:rFonts w:asciiTheme="minorHAnsi" w:hAnsiTheme="minorHAnsi"/>
          <w:sz w:val="22"/>
          <w:szCs w:val="22"/>
        </w:rPr>
        <w:t xml:space="preserve">danych </w:t>
      </w:r>
      <w:r w:rsidR="00C3599F" w:rsidRPr="00105783">
        <w:rPr>
          <w:rFonts w:asciiTheme="minorHAnsi" w:hAnsiTheme="minorHAnsi"/>
          <w:sz w:val="22"/>
          <w:szCs w:val="22"/>
        </w:rPr>
        <w:t xml:space="preserve">dotyczących zamówień </w:t>
      </w:r>
      <w:r w:rsidR="008C070A" w:rsidRPr="00105783">
        <w:rPr>
          <w:rFonts w:asciiTheme="minorHAnsi" w:hAnsiTheme="minorHAnsi"/>
          <w:sz w:val="22"/>
          <w:szCs w:val="22"/>
        </w:rPr>
        <w:t xml:space="preserve">udzielanych w ramach realizowanego Projektu, o których mowa w § 21 niniejszej </w:t>
      </w:r>
      <w:r w:rsidR="00FA78F0" w:rsidRPr="00105783">
        <w:rPr>
          <w:rFonts w:asciiTheme="minorHAnsi" w:hAnsiTheme="minorHAnsi"/>
          <w:sz w:val="22"/>
          <w:szCs w:val="22"/>
        </w:rPr>
        <w:t>U</w:t>
      </w:r>
      <w:r w:rsidR="008C070A" w:rsidRPr="00105783">
        <w:rPr>
          <w:rFonts w:asciiTheme="minorHAnsi" w:hAnsiTheme="minorHAnsi"/>
          <w:sz w:val="22"/>
          <w:szCs w:val="22"/>
        </w:rPr>
        <w:t>mowy, oraz zawartych w ramach tych zamówień kontraktów.</w:t>
      </w:r>
    </w:p>
    <w:p w14:paraId="46144284" w14:textId="77777777" w:rsidR="00350509" w:rsidRPr="00105783" w:rsidRDefault="00AF193D" w:rsidP="00B7610C">
      <w:pPr>
        <w:pStyle w:val="Akapitzlist"/>
        <w:numPr>
          <w:ilvl w:val="0"/>
          <w:numId w:val="36"/>
        </w:numPr>
        <w:spacing w:before="60" w:after="60"/>
        <w:ind w:left="284"/>
        <w:jc w:val="both"/>
        <w:rPr>
          <w:rFonts w:asciiTheme="minorHAnsi" w:hAnsiTheme="minorHAnsi"/>
          <w:sz w:val="22"/>
          <w:szCs w:val="22"/>
        </w:rPr>
      </w:pPr>
      <w:r w:rsidRPr="00105783">
        <w:rPr>
          <w:rFonts w:asciiTheme="minorHAnsi" w:hAnsiTheme="minorHAnsi"/>
          <w:sz w:val="22"/>
          <w:szCs w:val="22"/>
        </w:rPr>
        <w:t xml:space="preserve">Beneficjent </w:t>
      </w:r>
      <w:r w:rsidR="00704F7D" w:rsidRPr="00105783">
        <w:rPr>
          <w:rFonts w:asciiTheme="minorHAnsi" w:hAnsiTheme="minorHAnsi"/>
          <w:sz w:val="22"/>
          <w:szCs w:val="22"/>
        </w:rPr>
        <w:t xml:space="preserve">i </w:t>
      </w:r>
      <w:r w:rsidR="000D1C53" w:rsidRPr="00105783">
        <w:rPr>
          <w:rFonts w:asciiTheme="minorHAnsi" w:hAnsiTheme="minorHAnsi"/>
          <w:sz w:val="22"/>
          <w:szCs w:val="22"/>
        </w:rPr>
        <w:t>Instytucja</w:t>
      </w:r>
      <w:r w:rsidR="00704F7D" w:rsidRPr="00105783">
        <w:rPr>
          <w:rFonts w:asciiTheme="minorHAnsi" w:hAnsiTheme="minorHAnsi"/>
          <w:sz w:val="22"/>
          <w:szCs w:val="22"/>
        </w:rPr>
        <w:t xml:space="preserve"> Zarządzająca uznają za prawnie wiążące przyjęte w </w:t>
      </w:r>
      <w:r w:rsidR="00FA78F0" w:rsidRPr="00105783">
        <w:rPr>
          <w:rFonts w:asciiTheme="minorHAnsi" w:hAnsiTheme="minorHAnsi"/>
          <w:sz w:val="22"/>
          <w:szCs w:val="22"/>
        </w:rPr>
        <w:t>U</w:t>
      </w:r>
      <w:r w:rsidR="00704F7D" w:rsidRPr="00105783">
        <w:rPr>
          <w:rFonts w:asciiTheme="minorHAnsi" w:hAnsiTheme="minorHAnsi"/>
          <w:sz w:val="22"/>
          <w:szCs w:val="22"/>
        </w:rPr>
        <w:t xml:space="preserve">mowie rozwiązania stosowane </w:t>
      </w:r>
      <w:r w:rsidRPr="00105783">
        <w:rPr>
          <w:rFonts w:asciiTheme="minorHAnsi" w:hAnsiTheme="minorHAnsi"/>
          <w:sz w:val="22"/>
          <w:szCs w:val="22"/>
        </w:rPr>
        <w:t xml:space="preserve">w zakresie komunikacji i wymiany danych </w:t>
      </w:r>
      <w:r w:rsidR="000D1C53" w:rsidRPr="00105783">
        <w:rPr>
          <w:rFonts w:asciiTheme="minorHAnsi" w:hAnsiTheme="minorHAnsi"/>
          <w:sz w:val="22"/>
          <w:szCs w:val="22"/>
        </w:rPr>
        <w:t>w SL2014, bez możliwości kwestionowania skutków ich stosowania</w:t>
      </w:r>
      <w:r w:rsidR="008454C8" w:rsidRPr="00105783">
        <w:rPr>
          <w:rFonts w:asciiTheme="minorHAnsi" w:hAnsiTheme="minorHAnsi"/>
          <w:sz w:val="22"/>
          <w:szCs w:val="22"/>
        </w:rPr>
        <w:t>.</w:t>
      </w:r>
      <w:r w:rsidR="000D1C53" w:rsidRPr="00105783">
        <w:rPr>
          <w:rFonts w:asciiTheme="minorHAnsi" w:hAnsiTheme="minorHAnsi"/>
          <w:sz w:val="22"/>
          <w:szCs w:val="22"/>
        </w:rPr>
        <w:t xml:space="preserve">  </w:t>
      </w:r>
    </w:p>
    <w:p w14:paraId="1248A490" w14:textId="77777777" w:rsidR="00F03435" w:rsidRPr="00F03435" w:rsidRDefault="00BB2EAF" w:rsidP="00B7610C">
      <w:pPr>
        <w:pStyle w:val="Akapitzlist"/>
        <w:numPr>
          <w:ilvl w:val="0"/>
          <w:numId w:val="36"/>
        </w:numPr>
        <w:spacing w:before="60" w:after="60"/>
        <w:ind w:left="284"/>
        <w:jc w:val="both"/>
        <w:rPr>
          <w:rFonts w:asciiTheme="minorHAnsi" w:hAnsiTheme="minorHAnsi"/>
          <w:sz w:val="22"/>
          <w:szCs w:val="22"/>
        </w:rPr>
      </w:pPr>
      <w:r w:rsidRPr="00105783">
        <w:rPr>
          <w:rFonts w:asciiTheme="minorHAnsi" w:hAnsiTheme="minorHAnsi"/>
          <w:sz w:val="22"/>
          <w:szCs w:val="22"/>
        </w:rPr>
        <w:t>Terminy dla doręczeń pism i informacji przesłanych przy pomocy systemu SL2014 liczone są od dnia następnego po dniu ich wprowadzenia i przesłania w  systemie.</w:t>
      </w:r>
    </w:p>
    <w:p w14:paraId="07DDDD4A" w14:textId="77777777" w:rsidR="00BB2EAF" w:rsidRPr="00105783" w:rsidRDefault="00BB2EAF" w:rsidP="00B7610C">
      <w:pPr>
        <w:pStyle w:val="Akapitzlist"/>
        <w:numPr>
          <w:ilvl w:val="0"/>
          <w:numId w:val="36"/>
        </w:numPr>
        <w:spacing w:before="60" w:after="60"/>
        <w:ind w:left="284"/>
        <w:jc w:val="both"/>
        <w:rPr>
          <w:rFonts w:asciiTheme="minorHAnsi" w:hAnsiTheme="minorHAnsi"/>
          <w:sz w:val="22"/>
          <w:szCs w:val="22"/>
        </w:rPr>
      </w:pPr>
      <w:r w:rsidRPr="00105783">
        <w:rPr>
          <w:rFonts w:asciiTheme="minorHAnsi" w:hAnsiTheme="minorHAnsi"/>
          <w:sz w:val="22"/>
          <w:szCs w:val="22"/>
        </w:rPr>
        <w:t>Instytucja Zarządzająca zobowiązuje się przetwarzać powierzone i gromadzone w systemie SL2014 dane wyłącznie w zakresie i w celu przewidzianym w niniejszej Umowie oraz wynikającym z zadań Instytucji Zarządzającej.</w:t>
      </w:r>
    </w:p>
    <w:p w14:paraId="657F2377" w14:textId="77777777" w:rsidR="00FC2628" w:rsidRPr="00105783" w:rsidRDefault="00FC2628" w:rsidP="00EB012B">
      <w:pPr>
        <w:keepNext/>
        <w:spacing w:before="120" w:after="120" w:line="240" w:lineRule="auto"/>
        <w:jc w:val="center"/>
        <w:rPr>
          <w:rFonts w:asciiTheme="minorHAnsi" w:hAnsiTheme="minorHAnsi" w:cs="Calibri"/>
          <w:b/>
        </w:rPr>
      </w:pPr>
      <w:r w:rsidRPr="00105783">
        <w:rPr>
          <w:rFonts w:asciiTheme="minorHAnsi" w:hAnsiTheme="minorHAnsi" w:cs="Calibri"/>
          <w:b/>
        </w:rPr>
        <w:t>Dokumentacja Projektu</w:t>
      </w:r>
    </w:p>
    <w:p w14:paraId="5980864A" w14:textId="77777777" w:rsidR="00FC2628" w:rsidRPr="00EB012B" w:rsidRDefault="00FC2628" w:rsidP="00EB012B">
      <w:pPr>
        <w:pStyle w:val="xl33"/>
        <w:spacing w:before="120" w:after="120"/>
        <w:rPr>
          <w:rFonts w:asciiTheme="minorHAnsi" w:hAnsiTheme="minorHAnsi" w:cs="Calibri"/>
          <w:sz w:val="22"/>
          <w:szCs w:val="22"/>
        </w:rPr>
      </w:pPr>
      <w:r w:rsidRPr="00EB012B">
        <w:rPr>
          <w:rFonts w:asciiTheme="minorHAnsi" w:hAnsiTheme="minorHAnsi" w:cs="Calibri"/>
          <w:sz w:val="22"/>
          <w:szCs w:val="22"/>
        </w:rPr>
        <w:t xml:space="preserve">§ </w:t>
      </w:r>
      <w:r w:rsidR="00C53DE2" w:rsidRPr="00EB012B">
        <w:rPr>
          <w:rFonts w:asciiTheme="minorHAnsi" w:hAnsiTheme="minorHAnsi" w:cs="Calibri"/>
          <w:sz w:val="22"/>
          <w:szCs w:val="22"/>
        </w:rPr>
        <w:t>18</w:t>
      </w:r>
      <w:r w:rsidRPr="00EB012B">
        <w:rPr>
          <w:rFonts w:asciiTheme="minorHAnsi" w:hAnsiTheme="minorHAnsi" w:cs="Calibri"/>
          <w:sz w:val="22"/>
          <w:szCs w:val="22"/>
        </w:rPr>
        <w:t>.</w:t>
      </w:r>
    </w:p>
    <w:p w14:paraId="32AC9A9A" w14:textId="77777777" w:rsidR="00350509" w:rsidRPr="00105783" w:rsidRDefault="00FC2628" w:rsidP="0099419E">
      <w:pPr>
        <w:numPr>
          <w:ilvl w:val="0"/>
          <w:numId w:val="4"/>
        </w:numPr>
        <w:tabs>
          <w:tab w:val="clear" w:pos="3338"/>
        </w:tabs>
        <w:spacing w:before="60" w:after="60" w:line="240" w:lineRule="auto"/>
        <w:ind w:left="284" w:hanging="284"/>
        <w:jc w:val="both"/>
        <w:rPr>
          <w:rFonts w:asciiTheme="minorHAnsi" w:hAnsiTheme="minorHAnsi" w:cs="Calibri"/>
        </w:rPr>
      </w:pPr>
      <w:r w:rsidRPr="00105783">
        <w:rPr>
          <w:rFonts w:asciiTheme="minorHAnsi" w:hAnsiTheme="minorHAnsi" w:cs="Calibri"/>
        </w:rPr>
        <w:t xml:space="preserve">W przypadku </w:t>
      </w:r>
      <w:r w:rsidR="0098154F" w:rsidRPr="00105783">
        <w:rPr>
          <w:rFonts w:asciiTheme="minorHAnsi" w:hAnsiTheme="minorHAnsi" w:cs="Calibri"/>
        </w:rPr>
        <w:t xml:space="preserve">zleceń dla wykonawców (zamówień) </w:t>
      </w:r>
      <w:r w:rsidRPr="00105783">
        <w:rPr>
          <w:rFonts w:asciiTheme="minorHAnsi" w:hAnsiTheme="minorHAnsi" w:cs="Calibri"/>
        </w:rPr>
        <w:t>w ramach Projektu wykonawcy Beneficjent zobowiązuje się zapewnić wszelkie dokumenty umożliwiające weryfikację kwalifikowalności wydatków</w:t>
      </w:r>
      <w:r w:rsidR="00E82005" w:rsidRPr="00105783">
        <w:rPr>
          <w:rFonts w:asciiTheme="minorHAnsi" w:hAnsiTheme="minorHAnsi" w:cs="Calibri"/>
        </w:rPr>
        <w:t>, w tym w szczególności zobowiązuje się do przestrzegania zapisów §</w:t>
      </w:r>
      <w:r w:rsidR="00F33B6A" w:rsidRPr="00105783">
        <w:rPr>
          <w:rFonts w:asciiTheme="minorHAnsi" w:hAnsiTheme="minorHAnsi" w:cs="Calibri"/>
        </w:rPr>
        <w:t xml:space="preserve"> 21 ust. 1</w:t>
      </w:r>
      <w:r w:rsidR="00161DB3" w:rsidRPr="00105783">
        <w:rPr>
          <w:rFonts w:asciiTheme="minorHAnsi" w:hAnsiTheme="minorHAnsi" w:cs="Calibri"/>
        </w:rPr>
        <w:t>8</w:t>
      </w:r>
      <w:r w:rsidR="00F33B6A" w:rsidRPr="00105783">
        <w:rPr>
          <w:rFonts w:asciiTheme="minorHAnsi" w:hAnsiTheme="minorHAnsi" w:cs="Calibri"/>
        </w:rPr>
        <w:t xml:space="preserve"> U</w:t>
      </w:r>
      <w:r w:rsidR="00E82005" w:rsidRPr="00105783">
        <w:rPr>
          <w:rFonts w:asciiTheme="minorHAnsi" w:hAnsiTheme="minorHAnsi" w:cs="Calibri"/>
        </w:rPr>
        <w:t>mowy.</w:t>
      </w:r>
    </w:p>
    <w:p w14:paraId="22B3D7FE" w14:textId="71754325" w:rsidR="00350509" w:rsidRDefault="00FC2628" w:rsidP="0099419E">
      <w:pPr>
        <w:numPr>
          <w:ilvl w:val="0"/>
          <w:numId w:val="4"/>
        </w:numPr>
        <w:tabs>
          <w:tab w:val="clear" w:pos="3338"/>
        </w:tabs>
        <w:spacing w:before="60" w:after="60" w:line="240" w:lineRule="auto"/>
        <w:ind w:left="284" w:hanging="284"/>
        <w:jc w:val="both"/>
        <w:rPr>
          <w:rFonts w:asciiTheme="minorHAnsi" w:hAnsiTheme="minorHAnsi" w:cs="Calibri"/>
        </w:rPr>
      </w:pPr>
      <w:r w:rsidRPr="00105783">
        <w:rPr>
          <w:rFonts w:asciiTheme="minorHAnsi" w:hAnsiTheme="minorHAnsi" w:cs="Calibri"/>
        </w:rPr>
        <w:t xml:space="preserve">Beneficjent zobowiąże uczestników Projektu, na etapie ich rekrutacji do Projektu, do przekazania informacji dotyczących ich sytuacji po zakończeniu udziału w Projekcie (do 4 tygodni od zakończenia </w:t>
      </w:r>
      <w:r w:rsidRPr="00105783">
        <w:rPr>
          <w:rFonts w:asciiTheme="minorHAnsi" w:hAnsiTheme="minorHAnsi" w:cs="Calibri"/>
        </w:rPr>
        <w:lastRenderedPageBreak/>
        <w:t xml:space="preserve">udziału) zgodnie z zakresem danych określonych w </w:t>
      </w:r>
      <w:r w:rsidR="004C0896" w:rsidRPr="00105783">
        <w:rPr>
          <w:rFonts w:asciiTheme="minorHAnsi" w:hAnsiTheme="minorHAnsi" w:cs="Calibri"/>
          <w:i/>
        </w:rPr>
        <w:t>Wytycznych</w:t>
      </w:r>
      <w:r w:rsidR="004C0896" w:rsidRPr="00105783">
        <w:rPr>
          <w:rFonts w:asciiTheme="minorHAnsi" w:hAnsiTheme="minorHAnsi" w:cs="Calibri"/>
        </w:rPr>
        <w:t xml:space="preserve">, </w:t>
      </w:r>
      <w:r w:rsidR="00024F11" w:rsidRPr="00105783">
        <w:rPr>
          <w:rFonts w:asciiTheme="minorHAnsi" w:hAnsiTheme="minorHAnsi" w:cs="Calibri"/>
        </w:rPr>
        <w:t xml:space="preserve">o których mowa w § 4 ust. 6 pkt 1 </w:t>
      </w:r>
      <w:r w:rsidR="00FA78F0" w:rsidRPr="00105783">
        <w:rPr>
          <w:rFonts w:asciiTheme="minorHAnsi" w:hAnsiTheme="minorHAnsi" w:cs="Calibri"/>
        </w:rPr>
        <w:t>U</w:t>
      </w:r>
      <w:r w:rsidR="00024F11" w:rsidRPr="00105783">
        <w:rPr>
          <w:rFonts w:asciiTheme="minorHAnsi" w:hAnsiTheme="minorHAnsi" w:cs="Calibri"/>
        </w:rPr>
        <w:t xml:space="preserve">mowy </w:t>
      </w:r>
      <w:r w:rsidRPr="00105783">
        <w:rPr>
          <w:rFonts w:asciiTheme="minorHAnsi" w:hAnsiTheme="minorHAnsi" w:cs="Calibri"/>
        </w:rPr>
        <w:t xml:space="preserve">(tzw. wspólne wskaźniki rezultatu bezpośredniego). </w:t>
      </w:r>
    </w:p>
    <w:p w14:paraId="68720124" w14:textId="516C5AF8" w:rsidR="00DA61EF" w:rsidRPr="00105783" w:rsidRDefault="00DA61EF" w:rsidP="00DA61EF">
      <w:pPr>
        <w:spacing w:before="60" w:after="60" w:line="240" w:lineRule="auto"/>
        <w:ind w:left="284" w:hanging="284"/>
        <w:jc w:val="both"/>
        <w:rPr>
          <w:rFonts w:asciiTheme="minorHAnsi" w:hAnsiTheme="minorHAnsi" w:cs="Calibri"/>
        </w:rPr>
      </w:pPr>
      <w:r>
        <w:rPr>
          <w:rFonts w:asciiTheme="minorHAnsi" w:hAnsiTheme="minorHAnsi" w:cs="Calibri"/>
        </w:rPr>
        <w:t xml:space="preserve">2a. </w:t>
      </w:r>
      <w:r w:rsidRPr="008174F2">
        <w:rPr>
          <w:rFonts w:cs="Calibri"/>
        </w:rPr>
        <w:t xml:space="preserve">W przypadku naruszenia </w:t>
      </w:r>
      <w:r>
        <w:rPr>
          <w:rFonts w:cs="Calibri"/>
        </w:rPr>
        <w:t xml:space="preserve">przez Beneficjenta obowiązku, o którym mowa w </w:t>
      </w:r>
      <w:r w:rsidRPr="008174F2">
        <w:rPr>
          <w:rFonts w:cs="Calibri"/>
        </w:rPr>
        <w:t xml:space="preserve">ust. 2 Instytucja </w:t>
      </w:r>
      <w:r w:rsidR="00022D5B">
        <w:rPr>
          <w:rFonts w:cs="Calibri"/>
        </w:rPr>
        <w:t>Zarządzająca</w:t>
      </w:r>
      <w:r w:rsidRPr="008174F2">
        <w:rPr>
          <w:rFonts w:cs="Calibri"/>
        </w:rPr>
        <w:t xml:space="preserve"> może uznać za niekwalifikowalne wydatki w zakresie niepotwierdzonym dokumentami, w tym dokonać zmiany informacji o wynikach weryfikacji wniosku </w:t>
      </w:r>
      <w:r>
        <w:rPr>
          <w:rFonts w:cs="Calibri"/>
        </w:rPr>
        <w:t>o płatność, o</w:t>
      </w:r>
      <w:r w:rsidR="005C0799">
        <w:rPr>
          <w:rFonts w:cs="Calibri"/>
        </w:rPr>
        <w:t> </w:t>
      </w:r>
      <w:r>
        <w:rPr>
          <w:rFonts w:cs="Calibri"/>
        </w:rPr>
        <w:t>której mowa w § 12</w:t>
      </w:r>
      <w:r w:rsidRPr="008174F2">
        <w:rPr>
          <w:rFonts w:cs="Calibri"/>
        </w:rPr>
        <w:t xml:space="preserve"> ust. </w:t>
      </w:r>
      <w:r>
        <w:rPr>
          <w:rFonts w:cs="Calibri"/>
        </w:rPr>
        <w:t>7 Umowy</w:t>
      </w:r>
      <w:r w:rsidRPr="009F2C75">
        <w:rPr>
          <w:rFonts w:cs="Calibri"/>
        </w:rPr>
        <w:t>.</w:t>
      </w:r>
    </w:p>
    <w:p w14:paraId="78A2A20F" w14:textId="77777777" w:rsidR="00350509" w:rsidRPr="00105783" w:rsidRDefault="00762CE3" w:rsidP="0099419E">
      <w:pPr>
        <w:numPr>
          <w:ilvl w:val="0"/>
          <w:numId w:val="4"/>
        </w:numPr>
        <w:tabs>
          <w:tab w:val="clear" w:pos="3338"/>
        </w:tabs>
        <w:spacing w:before="60" w:after="60" w:line="240" w:lineRule="auto"/>
        <w:ind w:left="284" w:hanging="284"/>
        <w:jc w:val="both"/>
        <w:rPr>
          <w:rFonts w:asciiTheme="minorHAnsi" w:hAnsiTheme="minorHAnsi" w:cs="Calibri"/>
        </w:rPr>
      </w:pPr>
      <w:r w:rsidRPr="00105783">
        <w:rPr>
          <w:rFonts w:asciiTheme="minorHAnsi" w:hAnsiTheme="minorHAnsi" w:cs="Calibri"/>
        </w:rPr>
        <w:t>Beneficjent zobowiąże uczestników na etapie ich rekrutacji do Projektu, do dostarczenia dokumentów potwierdzających osiągniecie efektywności zatrudnieniowej lub społeczno-zatrudnieniowej po zakończeniu udziału w Projekcie (do 3 miesięcy od zakończenia udziału) oraz poinformuje o możliwości przyszłego udziału w badaniu ewaluacyjnym.</w:t>
      </w:r>
      <w:r w:rsidRPr="00105783">
        <w:rPr>
          <w:rStyle w:val="Odwoanieprzypisudolnego"/>
          <w:rFonts w:asciiTheme="minorHAnsi" w:hAnsiTheme="minorHAnsi" w:cs="Calibri"/>
        </w:rPr>
        <w:footnoteReference w:id="70"/>
      </w:r>
    </w:p>
    <w:p w14:paraId="12300D71" w14:textId="4F3203A6" w:rsidR="00350509" w:rsidRPr="00105783" w:rsidRDefault="00FC2628" w:rsidP="0099419E">
      <w:pPr>
        <w:numPr>
          <w:ilvl w:val="0"/>
          <w:numId w:val="4"/>
        </w:numPr>
        <w:tabs>
          <w:tab w:val="clear" w:pos="3338"/>
        </w:tabs>
        <w:spacing w:before="60" w:after="60" w:line="240" w:lineRule="auto"/>
        <w:ind w:left="284" w:hanging="284"/>
        <w:jc w:val="both"/>
        <w:rPr>
          <w:rFonts w:asciiTheme="minorHAnsi" w:hAnsiTheme="minorHAnsi" w:cs="Calibri"/>
        </w:rPr>
      </w:pPr>
      <w:r w:rsidRPr="00105783">
        <w:rPr>
          <w:rFonts w:asciiTheme="minorHAnsi" w:hAnsiTheme="minorHAnsi" w:cs="Calibri"/>
        </w:rPr>
        <w:t xml:space="preserve">Beneficjent zobowiązuje się do przechowywania dokumentacji związanej z realizacją Projektu przez okres dwóch lat od dnia 31 grudnia roku następującego po złożeniu do Komisji Europejskiej zestawienia wydatków, w którym ujęto ostateczne wydatki </w:t>
      </w:r>
      <w:r w:rsidR="008B1D20" w:rsidRPr="00105783">
        <w:rPr>
          <w:rFonts w:asciiTheme="minorHAnsi" w:hAnsiTheme="minorHAnsi" w:cs="Calibri"/>
        </w:rPr>
        <w:t>dotyczące zakończonego Projektu.</w:t>
      </w:r>
      <w:r w:rsidRPr="00105783">
        <w:rPr>
          <w:rFonts w:asciiTheme="minorHAnsi" w:hAnsiTheme="minorHAnsi" w:cs="Calibri"/>
        </w:rPr>
        <w:t xml:space="preserve"> Instytucja Zarządzająca informuje Beneficjenta o dacie rozpoczęcia okresu, o którym mowa w</w:t>
      </w:r>
      <w:r w:rsidR="005C0799">
        <w:rPr>
          <w:rFonts w:asciiTheme="minorHAnsi" w:hAnsiTheme="minorHAnsi" w:cs="Calibri"/>
        </w:rPr>
        <w:t> </w:t>
      </w:r>
      <w:r w:rsidRPr="00105783">
        <w:rPr>
          <w:rFonts w:asciiTheme="minorHAnsi" w:hAnsiTheme="minorHAnsi" w:cs="Calibri"/>
        </w:rPr>
        <w:t>zdaniu pierwszym. Okres, o którym mowa w zdaniu pierwszym, zostaje przerwany w przypadku wszczęcia postępowania administracyjnego lub sądowego dotyczącego wydatków rozliczonych w</w:t>
      </w:r>
      <w:r w:rsidR="005C0799">
        <w:rPr>
          <w:rFonts w:asciiTheme="minorHAnsi" w:hAnsiTheme="minorHAnsi" w:cs="Calibri"/>
        </w:rPr>
        <w:t> </w:t>
      </w:r>
      <w:r w:rsidRPr="00105783">
        <w:rPr>
          <w:rFonts w:asciiTheme="minorHAnsi" w:hAnsiTheme="minorHAnsi" w:cs="Calibri"/>
        </w:rPr>
        <w:t>Projekcie albo na należycie uzasadniony wniosek Komisji Europejskiej, o czym Beneficjent jest informowany pisemnie.</w:t>
      </w:r>
    </w:p>
    <w:p w14:paraId="5880626B" w14:textId="4CC2C84D" w:rsidR="00FC2628" w:rsidRPr="00105783" w:rsidRDefault="00FC2628" w:rsidP="0099419E">
      <w:pPr>
        <w:numPr>
          <w:ilvl w:val="0"/>
          <w:numId w:val="4"/>
        </w:numPr>
        <w:tabs>
          <w:tab w:val="num" w:pos="284"/>
        </w:tabs>
        <w:spacing w:before="60" w:after="60" w:line="240" w:lineRule="auto"/>
        <w:ind w:left="284" w:hanging="284"/>
        <w:jc w:val="both"/>
        <w:rPr>
          <w:rFonts w:asciiTheme="minorHAnsi" w:hAnsiTheme="minorHAnsi" w:cs="Calibri"/>
        </w:rPr>
      </w:pPr>
      <w:r w:rsidRPr="00105783">
        <w:rPr>
          <w:rFonts w:asciiTheme="minorHAnsi" w:hAnsiTheme="minorHAnsi" w:cs="Calibri"/>
        </w:rPr>
        <w:t xml:space="preserve">Beneficjent przechowuje dokumentację związaną z realizacją Projektu w sposób zapewniający dostępność, poufność i bezpieczeństwo, oraz jest zobowiązany do poinformowania Instytucji Zarządzającej o miejscu jej archiwizacji w terminie 5 dni roboczych od dnia podpisania </w:t>
      </w:r>
      <w:r w:rsidR="00FA78F0" w:rsidRPr="00105783">
        <w:rPr>
          <w:rFonts w:asciiTheme="minorHAnsi" w:hAnsiTheme="minorHAnsi" w:cs="Calibri"/>
        </w:rPr>
        <w:t>U</w:t>
      </w:r>
      <w:r w:rsidRPr="00105783">
        <w:rPr>
          <w:rFonts w:asciiTheme="minorHAnsi" w:hAnsiTheme="minorHAnsi" w:cs="Calibri"/>
        </w:rPr>
        <w:t>mowy</w:t>
      </w:r>
      <w:r w:rsidR="000D5E7C" w:rsidRPr="00105783">
        <w:rPr>
          <w:rFonts w:asciiTheme="minorHAnsi" w:hAnsiTheme="minorHAnsi" w:cs="Calibri"/>
        </w:rPr>
        <w:t>, o </w:t>
      </w:r>
      <w:r w:rsidR="0064136A" w:rsidRPr="00105783">
        <w:rPr>
          <w:rFonts w:asciiTheme="minorHAnsi" w:hAnsiTheme="minorHAnsi" w:cs="Calibri"/>
        </w:rPr>
        <w:t>ile dokumentacja jest przechowywana poza jego siedzibą.</w:t>
      </w:r>
    </w:p>
    <w:p w14:paraId="504C8FD1" w14:textId="2B951D23" w:rsidR="00DA04E3" w:rsidRPr="00105783" w:rsidRDefault="00FC2628" w:rsidP="0099419E">
      <w:pPr>
        <w:numPr>
          <w:ilvl w:val="0"/>
          <w:numId w:val="4"/>
        </w:numPr>
        <w:spacing w:before="60" w:after="60" w:line="240" w:lineRule="auto"/>
        <w:ind w:left="284" w:hanging="284"/>
        <w:jc w:val="both"/>
        <w:rPr>
          <w:rFonts w:asciiTheme="minorHAnsi" w:hAnsiTheme="minorHAnsi" w:cs="Calibri"/>
        </w:rPr>
      </w:pPr>
      <w:r w:rsidRPr="00105783">
        <w:rPr>
          <w:rFonts w:asciiTheme="minorHAnsi" w:hAnsiTheme="minorHAnsi" w:cs="Calibri"/>
        </w:rPr>
        <w:t>W przypadku zmiany miejsca archiwizacji dokumentów oraz w przypadku zawieszenia lub zaprzestania</w:t>
      </w:r>
      <w:r w:rsidR="00A76599" w:rsidRPr="00105783">
        <w:rPr>
          <w:rFonts w:asciiTheme="minorHAnsi" w:hAnsiTheme="minorHAnsi" w:cs="Calibri"/>
        </w:rPr>
        <w:t>, bądź likwidacji</w:t>
      </w:r>
      <w:r w:rsidRPr="00105783">
        <w:rPr>
          <w:rFonts w:asciiTheme="minorHAnsi" w:hAnsiTheme="minorHAnsi" w:cs="Calibri"/>
        </w:rPr>
        <w:t xml:space="preserve"> przez Beneficjenta działalności </w:t>
      </w:r>
      <w:r w:rsidR="0016388E" w:rsidRPr="00105783">
        <w:rPr>
          <w:rFonts w:asciiTheme="minorHAnsi" w:hAnsiTheme="minorHAnsi" w:cs="Calibri"/>
        </w:rPr>
        <w:t xml:space="preserve">oraz  w przypadku postawienia w stan likwidacji Beneficjenta </w:t>
      </w:r>
      <w:r w:rsidRPr="00105783">
        <w:rPr>
          <w:rFonts w:asciiTheme="minorHAnsi" w:hAnsiTheme="minorHAnsi" w:cs="Calibri"/>
        </w:rPr>
        <w:t>przed terminem, o którym mowa w ust. 4</w:t>
      </w:r>
      <w:r w:rsidR="002D09BB" w:rsidRPr="00105783">
        <w:rPr>
          <w:rFonts w:asciiTheme="minorHAnsi" w:hAnsiTheme="minorHAnsi" w:cs="Calibri"/>
        </w:rPr>
        <w:t xml:space="preserve"> i 7</w:t>
      </w:r>
      <w:r w:rsidR="00DA04E3" w:rsidRPr="00105783">
        <w:rPr>
          <w:rFonts w:asciiTheme="minorHAnsi" w:hAnsiTheme="minorHAnsi" w:cs="Calibri"/>
        </w:rPr>
        <w:t xml:space="preserve"> </w:t>
      </w:r>
      <w:r w:rsidRPr="00105783">
        <w:rPr>
          <w:rFonts w:asciiTheme="minorHAnsi" w:hAnsiTheme="minorHAnsi" w:cs="Calibri"/>
        </w:rPr>
        <w:t xml:space="preserve">Beneficjent zobowiązuje się </w:t>
      </w:r>
      <w:r w:rsidR="00DA04E3" w:rsidRPr="00105783">
        <w:rPr>
          <w:rFonts w:asciiTheme="minorHAnsi" w:hAnsiTheme="minorHAnsi" w:cs="Calibri"/>
        </w:rPr>
        <w:t xml:space="preserve">niezwłocznie, </w:t>
      </w:r>
      <w:r w:rsidRPr="00105783">
        <w:rPr>
          <w:rFonts w:asciiTheme="minorHAnsi" w:hAnsiTheme="minorHAnsi" w:cs="Calibri"/>
        </w:rPr>
        <w:t xml:space="preserve">pisemnie poinformować Instytucję Zarządzającą o miejscu archiwizacji dokumentów związanych z realizowanym Projektem. </w:t>
      </w:r>
    </w:p>
    <w:p w14:paraId="243622D0" w14:textId="5E5944D3" w:rsidR="00FC2628" w:rsidRPr="00105783" w:rsidRDefault="00FC2628" w:rsidP="0099419E">
      <w:pPr>
        <w:numPr>
          <w:ilvl w:val="0"/>
          <w:numId w:val="4"/>
        </w:numPr>
        <w:tabs>
          <w:tab w:val="num" w:pos="284"/>
        </w:tabs>
        <w:spacing w:before="60" w:after="60" w:line="240" w:lineRule="auto"/>
        <w:ind w:left="284" w:hanging="284"/>
        <w:jc w:val="both"/>
        <w:rPr>
          <w:rFonts w:asciiTheme="minorHAnsi" w:hAnsiTheme="minorHAnsi" w:cs="Calibri"/>
        </w:rPr>
      </w:pPr>
      <w:r w:rsidRPr="00105783">
        <w:rPr>
          <w:rFonts w:asciiTheme="minorHAnsi" w:hAnsiTheme="minorHAnsi" w:cs="Calibri"/>
        </w:rPr>
        <w:t>Dokumenty dotyczące pomocy publicznej udzielanej przedsiębiorcom Beneficjent zobowiązuje się przechowywać przez 10 lat, licząc od dnia jej przyznania, w sposób zapewniający poufność i</w:t>
      </w:r>
      <w:r w:rsidR="005C0799">
        <w:rPr>
          <w:rFonts w:asciiTheme="minorHAnsi" w:hAnsiTheme="minorHAnsi" w:cs="Calibri"/>
        </w:rPr>
        <w:t> </w:t>
      </w:r>
      <w:r w:rsidRPr="00105783">
        <w:rPr>
          <w:rFonts w:asciiTheme="minorHAnsi" w:hAnsiTheme="minorHAnsi" w:cs="Calibri"/>
        </w:rPr>
        <w:t>bezpieczeństwo, o ile Projekt dotyczy pomocy publicznej.</w:t>
      </w:r>
    </w:p>
    <w:p w14:paraId="4BE24FE4" w14:textId="77777777" w:rsidR="00FC2628" w:rsidRPr="00105783" w:rsidRDefault="00762CE3" w:rsidP="0099419E">
      <w:pPr>
        <w:numPr>
          <w:ilvl w:val="0"/>
          <w:numId w:val="4"/>
        </w:numPr>
        <w:tabs>
          <w:tab w:val="num" w:pos="284"/>
        </w:tabs>
        <w:spacing w:before="60" w:after="60" w:line="240" w:lineRule="auto"/>
        <w:ind w:left="284" w:hanging="284"/>
        <w:jc w:val="both"/>
        <w:rPr>
          <w:rFonts w:asciiTheme="minorHAnsi" w:hAnsiTheme="minorHAnsi" w:cs="Calibri"/>
        </w:rPr>
      </w:pPr>
      <w:r w:rsidRPr="00105783">
        <w:rPr>
          <w:rFonts w:asciiTheme="minorHAnsi" w:hAnsiTheme="minorHAnsi" w:cs="Calibri"/>
        </w:rPr>
        <w:t>Postanowienia ust. 1-7 stosuje się odpowiednio do Partnerów, z zastrzeżeniem, że obowiązek informowania o miejscu przechowywania całej dokumentacji Projektu, w tym gromadzonej przez Partnerów dotyczy wyłącznie Beneficjenta</w:t>
      </w:r>
      <w:r w:rsidRPr="00105783">
        <w:rPr>
          <w:rStyle w:val="Odwoanieprzypisudolnego"/>
          <w:rFonts w:asciiTheme="minorHAnsi" w:hAnsiTheme="minorHAnsi" w:cs="Calibri"/>
        </w:rPr>
        <w:footnoteReference w:id="71"/>
      </w:r>
      <w:r w:rsidRPr="00105783">
        <w:rPr>
          <w:rFonts w:asciiTheme="minorHAnsi" w:hAnsiTheme="minorHAnsi" w:cs="Calibri"/>
        </w:rPr>
        <w:t>.</w:t>
      </w:r>
    </w:p>
    <w:p w14:paraId="441FBEDC" w14:textId="77777777" w:rsidR="000F2039" w:rsidRPr="00105783" w:rsidRDefault="00FC2628" w:rsidP="00EB012B">
      <w:pPr>
        <w:keepNext/>
        <w:spacing w:before="120" w:after="120" w:line="240" w:lineRule="auto"/>
        <w:jc w:val="center"/>
        <w:rPr>
          <w:rFonts w:asciiTheme="minorHAnsi" w:hAnsiTheme="minorHAnsi" w:cs="Calibri"/>
          <w:b/>
        </w:rPr>
      </w:pPr>
      <w:r w:rsidRPr="00105783">
        <w:rPr>
          <w:rFonts w:asciiTheme="minorHAnsi" w:hAnsiTheme="minorHAnsi" w:cs="Calibri"/>
          <w:b/>
        </w:rPr>
        <w:t>Kontrola i przekazywanie informacji</w:t>
      </w:r>
    </w:p>
    <w:p w14:paraId="10E9E061" w14:textId="77777777" w:rsidR="00FC2628" w:rsidRPr="00EB012B" w:rsidRDefault="00FC2628" w:rsidP="00EB012B">
      <w:pPr>
        <w:pStyle w:val="xl33"/>
        <w:spacing w:before="120" w:after="120"/>
        <w:rPr>
          <w:rFonts w:asciiTheme="minorHAnsi" w:hAnsiTheme="minorHAnsi" w:cs="Calibri"/>
          <w:sz w:val="22"/>
          <w:szCs w:val="22"/>
        </w:rPr>
      </w:pPr>
      <w:r w:rsidRPr="00EB012B">
        <w:rPr>
          <w:rFonts w:asciiTheme="minorHAnsi" w:hAnsiTheme="minorHAnsi" w:cs="Calibri"/>
          <w:sz w:val="22"/>
          <w:szCs w:val="22"/>
        </w:rPr>
        <w:t xml:space="preserve">§ </w:t>
      </w:r>
      <w:r w:rsidR="00C53DE2" w:rsidRPr="00EB012B">
        <w:rPr>
          <w:rFonts w:asciiTheme="minorHAnsi" w:hAnsiTheme="minorHAnsi" w:cs="Calibri"/>
          <w:sz w:val="22"/>
          <w:szCs w:val="22"/>
        </w:rPr>
        <w:t>19</w:t>
      </w:r>
      <w:r w:rsidRPr="00EB012B">
        <w:rPr>
          <w:rFonts w:asciiTheme="minorHAnsi" w:hAnsiTheme="minorHAnsi" w:cs="Calibri"/>
          <w:sz w:val="22"/>
          <w:szCs w:val="22"/>
        </w:rPr>
        <w:t>.</w:t>
      </w:r>
    </w:p>
    <w:p w14:paraId="7751B6A3" w14:textId="77777777" w:rsidR="00FC2628" w:rsidRPr="00105783" w:rsidRDefault="00FC2628" w:rsidP="00743D40">
      <w:pPr>
        <w:numPr>
          <w:ilvl w:val="0"/>
          <w:numId w:val="3"/>
        </w:numPr>
        <w:shd w:val="clear" w:color="auto" w:fill="FFFFFF"/>
        <w:tabs>
          <w:tab w:val="clear" w:pos="360"/>
          <w:tab w:val="num" w:pos="284"/>
        </w:tabs>
        <w:spacing w:before="60" w:after="60" w:line="240" w:lineRule="auto"/>
        <w:ind w:left="284" w:hanging="284"/>
        <w:jc w:val="both"/>
        <w:rPr>
          <w:rFonts w:asciiTheme="minorHAnsi" w:hAnsiTheme="minorHAnsi" w:cs="Calibri"/>
        </w:rPr>
      </w:pPr>
      <w:r w:rsidRPr="00105783">
        <w:rPr>
          <w:rFonts w:asciiTheme="minorHAnsi" w:hAnsiTheme="minorHAnsi" w:cs="Calibri"/>
        </w:rPr>
        <w:t>Beneficjent zobowiązuje się  poddać kontroli</w:t>
      </w:r>
      <w:r w:rsidR="00B00B72" w:rsidRPr="00105783">
        <w:rPr>
          <w:rStyle w:val="Odwoanieprzypisudolnego"/>
          <w:rFonts w:asciiTheme="minorHAnsi" w:hAnsiTheme="minorHAnsi" w:cs="Calibri"/>
        </w:rPr>
        <w:footnoteReference w:id="72"/>
      </w:r>
      <w:r w:rsidRPr="00105783">
        <w:rPr>
          <w:rFonts w:asciiTheme="minorHAnsi" w:hAnsiTheme="minorHAnsi" w:cs="Calibri"/>
        </w:rPr>
        <w:t xml:space="preserve"> dokonywanej przez Instytucję Zarządzającą  oraz inne uprawnione na podstawie odrębnych przepisów podmioty w zakresie prawidłowości realizacji Projektu. </w:t>
      </w:r>
    </w:p>
    <w:p w14:paraId="14D87D69" w14:textId="5D6FF2A2" w:rsidR="00FC2628" w:rsidRPr="00105783" w:rsidRDefault="00FC2628" w:rsidP="00743D40">
      <w:pPr>
        <w:numPr>
          <w:ilvl w:val="0"/>
          <w:numId w:val="3"/>
        </w:numPr>
        <w:tabs>
          <w:tab w:val="clear" w:pos="360"/>
          <w:tab w:val="num" w:pos="284"/>
        </w:tabs>
        <w:spacing w:before="60" w:after="60" w:line="240" w:lineRule="auto"/>
        <w:ind w:left="284" w:hanging="284"/>
        <w:jc w:val="both"/>
        <w:rPr>
          <w:rFonts w:asciiTheme="minorHAnsi" w:hAnsiTheme="minorHAnsi" w:cs="Calibri"/>
        </w:rPr>
      </w:pPr>
      <w:r w:rsidRPr="00105783">
        <w:rPr>
          <w:rFonts w:asciiTheme="minorHAnsi" w:hAnsiTheme="minorHAnsi" w:cs="Calibri"/>
        </w:rPr>
        <w:t xml:space="preserve">Kontrola może zostać przeprowadzona zarówno w siedzibie Beneficjenta, </w:t>
      </w:r>
      <w:r w:rsidR="00762CE3" w:rsidRPr="00105783">
        <w:rPr>
          <w:rFonts w:asciiTheme="minorHAnsi" w:hAnsiTheme="minorHAnsi" w:cs="Calibri"/>
        </w:rPr>
        <w:t>w siedzibie podmiotu,</w:t>
      </w:r>
      <w:r w:rsidR="005C0799">
        <w:rPr>
          <w:rFonts w:asciiTheme="minorHAnsi" w:hAnsiTheme="minorHAnsi" w:cs="Calibri"/>
        </w:rPr>
        <w:t xml:space="preserve"> </w:t>
      </w:r>
      <w:r w:rsidR="00762CE3" w:rsidRPr="00105783">
        <w:rPr>
          <w:rFonts w:asciiTheme="minorHAnsi" w:hAnsiTheme="minorHAnsi" w:cs="Calibri"/>
        </w:rPr>
        <w:t>o</w:t>
      </w:r>
      <w:r w:rsidR="005C0799">
        <w:rPr>
          <w:rFonts w:asciiTheme="minorHAnsi" w:hAnsiTheme="minorHAnsi" w:cs="Calibri"/>
        </w:rPr>
        <w:t> </w:t>
      </w:r>
      <w:r w:rsidR="00762CE3" w:rsidRPr="00105783">
        <w:rPr>
          <w:rFonts w:asciiTheme="minorHAnsi" w:hAnsiTheme="minorHAnsi" w:cs="Calibri"/>
        </w:rPr>
        <w:t xml:space="preserve">którym mowa w § 4 ust. 4 </w:t>
      </w:r>
      <w:r w:rsidR="00FA78F0" w:rsidRPr="00105783">
        <w:rPr>
          <w:rFonts w:asciiTheme="minorHAnsi" w:hAnsiTheme="minorHAnsi" w:cs="Calibri"/>
        </w:rPr>
        <w:t>U</w:t>
      </w:r>
      <w:r w:rsidR="00762CE3" w:rsidRPr="00105783">
        <w:rPr>
          <w:rFonts w:asciiTheme="minorHAnsi" w:hAnsiTheme="minorHAnsi" w:cs="Calibri"/>
        </w:rPr>
        <w:t>mowy</w:t>
      </w:r>
      <w:r w:rsidRPr="00105783">
        <w:rPr>
          <w:rStyle w:val="Odwoanieprzypisudolnego"/>
          <w:rFonts w:asciiTheme="minorHAnsi" w:hAnsiTheme="minorHAnsi" w:cs="Calibri"/>
        </w:rPr>
        <w:footnoteReference w:id="73"/>
      </w:r>
      <w:r w:rsidR="007C7248" w:rsidRPr="00105783">
        <w:rPr>
          <w:rFonts w:asciiTheme="minorHAnsi" w:hAnsiTheme="minorHAnsi" w:cs="Calibri"/>
        </w:rPr>
        <w:t xml:space="preserve">, </w:t>
      </w:r>
      <w:r w:rsidRPr="00105783">
        <w:rPr>
          <w:rFonts w:asciiTheme="minorHAnsi" w:hAnsiTheme="minorHAnsi" w:cs="Calibri"/>
        </w:rPr>
        <w:t>jak i w miejscu realizacji Projektu, przy czym niektóre czynności kontrolne mogą być prowadzone w siedzibie podmiotu kontrolującego na podstawie danych i</w:t>
      </w:r>
      <w:r w:rsidR="007B3CDF" w:rsidRPr="00105783">
        <w:rPr>
          <w:rFonts w:asciiTheme="minorHAnsi" w:hAnsiTheme="minorHAnsi" w:cs="Calibri"/>
        </w:rPr>
        <w:t xml:space="preserve"> dokumentów zamieszczonych w SL</w:t>
      </w:r>
      <w:r w:rsidRPr="00105783">
        <w:rPr>
          <w:rFonts w:asciiTheme="minorHAnsi" w:hAnsiTheme="minorHAnsi" w:cs="Calibri"/>
        </w:rPr>
        <w:t>2014 i innych dokumentów przekazywanych przez Beneficjenta</w:t>
      </w:r>
      <w:r w:rsidR="000D1C44" w:rsidRPr="00105783">
        <w:rPr>
          <w:rFonts w:asciiTheme="minorHAnsi" w:hAnsiTheme="minorHAnsi" w:cs="Calibri"/>
        </w:rPr>
        <w:t>,</w:t>
      </w:r>
      <w:r w:rsidR="00E66B45" w:rsidRPr="00105783">
        <w:rPr>
          <w:rFonts w:asciiTheme="minorHAnsi" w:hAnsiTheme="minorHAnsi" w:cs="Calibri"/>
        </w:rPr>
        <w:t xml:space="preserve"> w okresie</w:t>
      </w:r>
      <w:r w:rsidR="000D1C44" w:rsidRPr="00105783">
        <w:rPr>
          <w:rFonts w:asciiTheme="minorHAnsi" w:hAnsiTheme="minorHAnsi" w:cs="Calibri"/>
        </w:rPr>
        <w:t>, o którym mowa</w:t>
      </w:r>
      <w:r w:rsidR="004837EC" w:rsidRPr="00105783">
        <w:rPr>
          <w:rFonts w:asciiTheme="minorHAnsi" w:hAnsiTheme="minorHAnsi" w:cs="Calibri"/>
        </w:rPr>
        <w:t xml:space="preserve"> w § </w:t>
      </w:r>
      <w:r w:rsidR="0087684A" w:rsidRPr="00105783">
        <w:rPr>
          <w:rFonts w:asciiTheme="minorHAnsi" w:hAnsiTheme="minorHAnsi" w:cs="Calibri"/>
        </w:rPr>
        <w:t xml:space="preserve">18 </w:t>
      </w:r>
      <w:r w:rsidR="004837EC" w:rsidRPr="00105783">
        <w:rPr>
          <w:rFonts w:asciiTheme="minorHAnsi" w:hAnsiTheme="minorHAnsi" w:cs="Calibri"/>
        </w:rPr>
        <w:t>ust. 4</w:t>
      </w:r>
      <w:r w:rsidR="00DA04E3" w:rsidRPr="00105783">
        <w:rPr>
          <w:rFonts w:asciiTheme="minorHAnsi" w:hAnsiTheme="minorHAnsi" w:cs="Calibri"/>
        </w:rPr>
        <w:t xml:space="preserve"> i 7</w:t>
      </w:r>
      <w:r w:rsidR="0087684A" w:rsidRPr="00105783">
        <w:rPr>
          <w:rFonts w:asciiTheme="minorHAnsi" w:hAnsiTheme="minorHAnsi" w:cs="Calibri"/>
        </w:rPr>
        <w:t xml:space="preserve"> </w:t>
      </w:r>
      <w:r w:rsidR="00FA78F0" w:rsidRPr="00105783">
        <w:rPr>
          <w:rFonts w:asciiTheme="minorHAnsi" w:hAnsiTheme="minorHAnsi" w:cs="Calibri"/>
        </w:rPr>
        <w:t>U</w:t>
      </w:r>
      <w:r w:rsidR="0087684A" w:rsidRPr="00105783">
        <w:rPr>
          <w:rFonts w:asciiTheme="minorHAnsi" w:hAnsiTheme="minorHAnsi" w:cs="Calibri"/>
        </w:rPr>
        <w:t>mowy</w:t>
      </w:r>
      <w:r w:rsidR="00C17043" w:rsidRPr="00105783">
        <w:rPr>
          <w:rFonts w:asciiTheme="minorHAnsi" w:hAnsiTheme="minorHAnsi" w:cs="Calibri"/>
        </w:rPr>
        <w:t xml:space="preserve">. </w:t>
      </w:r>
    </w:p>
    <w:p w14:paraId="504FD1BA" w14:textId="77777777" w:rsidR="00FC2628" w:rsidRPr="00105783" w:rsidRDefault="00FC2628" w:rsidP="00743D40">
      <w:pPr>
        <w:numPr>
          <w:ilvl w:val="0"/>
          <w:numId w:val="3"/>
        </w:numPr>
        <w:spacing w:before="60" w:after="60" w:line="240" w:lineRule="auto"/>
        <w:ind w:left="284" w:hanging="284"/>
        <w:jc w:val="both"/>
        <w:rPr>
          <w:rFonts w:asciiTheme="minorHAnsi" w:hAnsiTheme="minorHAnsi" w:cs="Calibri"/>
        </w:rPr>
      </w:pPr>
      <w:r w:rsidRPr="00105783">
        <w:rPr>
          <w:rFonts w:asciiTheme="minorHAnsi" w:hAnsiTheme="minorHAnsi" w:cs="Calibri"/>
        </w:rPr>
        <w:t xml:space="preserve">Beneficjent </w:t>
      </w:r>
      <w:r w:rsidR="00DC41E3" w:rsidRPr="00105783">
        <w:rPr>
          <w:rFonts w:asciiTheme="minorHAnsi" w:hAnsiTheme="minorHAnsi" w:cs="Calibri"/>
        </w:rPr>
        <w:t>zobowiązany jest zapewnić podmiotom</w:t>
      </w:r>
      <w:r w:rsidRPr="00105783">
        <w:rPr>
          <w:rFonts w:asciiTheme="minorHAnsi" w:hAnsiTheme="minorHAnsi" w:cs="Calibri"/>
        </w:rPr>
        <w:t>, o których mowa w ust. 1:</w:t>
      </w:r>
    </w:p>
    <w:p w14:paraId="212DA955" w14:textId="77777777" w:rsidR="00FC2628" w:rsidRPr="00105783" w:rsidRDefault="00DC41E3" w:rsidP="00743D40">
      <w:pPr>
        <w:numPr>
          <w:ilvl w:val="1"/>
          <w:numId w:val="3"/>
        </w:numPr>
        <w:tabs>
          <w:tab w:val="clear" w:pos="360"/>
        </w:tabs>
        <w:spacing w:before="60" w:after="60" w:line="240" w:lineRule="auto"/>
        <w:ind w:left="567" w:hanging="283"/>
        <w:jc w:val="both"/>
        <w:rPr>
          <w:rFonts w:asciiTheme="minorHAnsi" w:hAnsiTheme="minorHAnsi" w:cs="Calibri"/>
        </w:rPr>
      </w:pPr>
      <w:r w:rsidRPr="00105783">
        <w:rPr>
          <w:rFonts w:asciiTheme="minorHAnsi" w:hAnsiTheme="minorHAnsi" w:cs="Calibri"/>
        </w:rPr>
        <w:lastRenderedPageBreak/>
        <w:t xml:space="preserve"> pełn</w:t>
      </w:r>
      <w:r w:rsidR="004347FD" w:rsidRPr="00105783">
        <w:rPr>
          <w:rFonts w:asciiTheme="minorHAnsi" w:hAnsiTheme="minorHAnsi" w:cs="Calibri"/>
        </w:rPr>
        <w:t>y</w:t>
      </w:r>
      <w:r w:rsidRPr="00105783">
        <w:rPr>
          <w:rFonts w:asciiTheme="minorHAnsi" w:hAnsiTheme="minorHAnsi" w:cs="Calibri"/>
        </w:rPr>
        <w:t xml:space="preserve"> wgląd we wszystkie dokumenty, w tym dokumenty elektroniczne związane z realizacją Projektu przez cały okres ich przechowywania określony w § 18 ust. 4 i 7 </w:t>
      </w:r>
      <w:r w:rsidR="00FA78F0" w:rsidRPr="00105783">
        <w:rPr>
          <w:rFonts w:asciiTheme="minorHAnsi" w:hAnsiTheme="minorHAnsi" w:cs="Calibri"/>
        </w:rPr>
        <w:t>U</w:t>
      </w:r>
      <w:r w:rsidRPr="00105783">
        <w:rPr>
          <w:rFonts w:asciiTheme="minorHAnsi" w:hAnsiTheme="minorHAnsi" w:cs="Calibri"/>
        </w:rPr>
        <w:t>mowy oraz umożliwić tworzenie ich uwierzytelnionych kopii, odpisów i wyciągów</w:t>
      </w:r>
      <w:r w:rsidR="00FC2628" w:rsidRPr="00105783">
        <w:rPr>
          <w:rFonts w:asciiTheme="minorHAnsi" w:hAnsiTheme="minorHAnsi" w:cs="Calibri"/>
        </w:rPr>
        <w:t xml:space="preserve">; </w:t>
      </w:r>
    </w:p>
    <w:p w14:paraId="6FC5F6C5" w14:textId="77777777" w:rsidR="00FC2628" w:rsidRPr="00105783" w:rsidRDefault="00DC41E3" w:rsidP="00743D40">
      <w:pPr>
        <w:numPr>
          <w:ilvl w:val="1"/>
          <w:numId w:val="3"/>
        </w:numPr>
        <w:tabs>
          <w:tab w:val="clear" w:pos="360"/>
        </w:tabs>
        <w:spacing w:before="60" w:after="60" w:line="240" w:lineRule="auto"/>
        <w:ind w:left="567" w:hanging="283"/>
        <w:jc w:val="both"/>
        <w:rPr>
          <w:rFonts w:asciiTheme="minorHAnsi" w:hAnsiTheme="minorHAnsi" w:cs="Calibri"/>
        </w:rPr>
      </w:pPr>
      <w:r w:rsidRPr="00105783">
        <w:rPr>
          <w:rFonts w:asciiTheme="minorHAnsi" w:hAnsiTheme="minorHAnsi"/>
        </w:rPr>
        <w:t>pełn</w:t>
      </w:r>
      <w:r w:rsidR="004347FD" w:rsidRPr="00105783">
        <w:rPr>
          <w:rFonts w:asciiTheme="minorHAnsi" w:hAnsiTheme="minorHAnsi"/>
        </w:rPr>
        <w:t>y</w:t>
      </w:r>
      <w:r w:rsidRPr="00105783">
        <w:rPr>
          <w:rFonts w:asciiTheme="minorHAnsi" w:hAnsiTheme="minorHAnsi"/>
        </w:rPr>
        <w:t xml:space="preserve"> wgląd do dokumentów</w:t>
      </w:r>
      <w:r w:rsidR="00DA61EF" w:rsidRPr="00DA61EF">
        <w:rPr>
          <w:rFonts w:asciiTheme="minorHAnsi" w:hAnsiTheme="minorHAnsi"/>
        </w:rPr>
        <w:t>,</w:t>
      </w:r>
      <w:r w:rsidR="00DA61EF" w:rsidRPr="00DA61EF">
        <w:rPr>
          <w:rFonts w:cs="Calibri"/>
        </w:rPr>
        <w:t xml:space="preserve"> w tym dokumentów elektronicznych,</w:t>
      </w:r>
      <w:r w:rsidRPr="00DA61EF">
        <w:rPr>
          <w:rFonts w:asciiTheme="minorHAnsi" w:hAnsiTheme="minorHAnsi"/>
        </w:rPr>
        <w:t xml:space="preserve"> niezwiązanych</w:t>
      </w:r>
      <w:r w:rsidRPr="00105783">
        <w:rPr>
          <w:rFonts w:asciiTheme="minorHAnsi" w:hAnsiTheme="minorHAnsi"/>
        </w:rPr>
        <w:t xml:space="preserve"> bezpośrednio z realizacją Projektu, </w:t>
      </w:r>
      <w:r w:rsidR="00DA61EF" w:rsidRPr="00DA61EF">
        <w:rPr>
          <w:rFonts w:cs="Calibri"/>
        </w:rPr>
        <w:t>w tym danych osób lub podmiotów, które w wyniku rekrutacji przeprowadzonej do Projektu nie zostały objęte wsparciem</w:t>
      </w:r>
      <w:r w:rsidR="00DA61EF" w:rsidRPr="00DA61EF">
        <w:rPr>
          <w:rFonts w:asciiTheme="minorHAnsi" w:hAnsiTheme="minorHAnsi"/>
        </w:rPr>
        <w:t xml:space="preserve">, </w:t>
      </w:r>
      <w:r w:rsidRPr="00DA61EF">
        <w:rPr>
          <w:rFonts w:asciiTheme="minorHAnsi" w:hAnsiTheme="minorHAnsi"/>
        </w:rPr>
        <w:t>jeżeli jest to konieczne do stwierdzenia kwalifikowalności</w:t>
      </w:r>
      <w:r w:rsidRPr="00105783">
        <w:rPr>
          <w:rFonts w:asciiTheme="minorHAnsi" w:hAnsiTheme="minorHAnsi"/>
        </w:rPr>
        <w:t xml:space="preserve"> wydatków ponoszonych w ramach realizacji Projektu przez cały okres ich przechowywania określony w § 18 ust. 4 i 7 </w:t>
      </w:r>
      <w:r w:rsidR="00FA78F0" w:rsidRPr="00105783">
        <w:rPr>
          <w:rFonts w:asciiTheme="minorHAnsi" w:hAnsiTheme="minorHAnsi"/>
        </w:rPr>
        <w:t>U</w:t>
      </w:r>
      <w:r w:rsidRPr="00105783">
        <w:rPr>
          <w:rFonts w:asciiTheme="minorHAnsi" w:hAnsiTheme="minorHAnsi"/>
        </w:rPr>
        <w:t>mowy oraz umożliwić tworzenie ich uwierzytelnionych kopii, odpisów i wyciągów</w:t>
      </w:r>
      <w:r w:rsidR="00FC2628" w:rsidRPr="00105783">
        <w:rPr>
          <w:rFonts w:asciiTheme="minorHAnsi" w:hAnsiTheme="minorHAnsi"/>
        </w:rPr>
        <w:t>;</w:t>
      </w:r>
    </w:p>
    <w:p w14:paraId="1898DC0E" w14:textId="63732BA4" w:rsidR="00FC2628" w:rsidRPr="00105783" w:rsidRDefault="00DC41E3" w:rsidP="00743D40">
      <w:pPr>
        <w:numPr>
          <w:ilvl w:val="1"/>
          <w:numId w:val="3"/>
        </w:numPr>
        <w:tabs>
          <w:tab w:val="clear" w:pos="360"/>
        </w:tabs>
        <w:spacing w:before="60" w:after="60" w:line="240" w:lineRule="auto"/>
        <w:ind w:left="567" w:hanging="283"/>
        <w:jc w:val="both"/>
        <w:rPr>
          <w:rFonts w:asciiTheme="minorHAnsi" w:hAnsiTheme="minorHAnsi" w:cs="Calibri"/>
        </w:rPr>
      </w:pPr>
      <w:r w:rsidRPr="00105783">
        <w:rPr>
          <w:rFonts w:asciiTheme="minorHAnsi" w:hAnsiTheme="minorHAnsi"/>
        </w:rPr>
        <w:t>pełn</w:t>
      </w:r>
      <w:r w:rsidR="004347FD" w:rsidRPr="00105783">
        <w:rPr>
          <w:rFonts w:asciiTheme="minorHAnsi" w:hAnsiTheme="minorHAnsi"/>
        </w:rPr>
        <w:t>y</w:t>
      </w:r>
      <w:r w:rsidRPr="00105783">
        <w:rPr>
          <w:rFonts w:asciiTheme="minorHAnsi" w:hAnsiTheme="minorHAnsi"/>
        </w:rPr>
        <w:t xml:space="preserve"> dostęp </w:t>
      </w:r>
      <w:r w:rsidR="00FC2628" w:rsidRPr="00105783">
        <w:rPr>
          <w:rFonts w:asciiTheme="minorHAnsi" w:hAnsiTheme="minorHAnsi"/>
        </w:rPr>
        <w:t>do rzeczy, materiałów, urządzeń i sprzętów  zakupionych w ramach Projek</w:t>
      </w:r>
      <w:r w:rsidR="000D5E7C" w:rsidRPr="00105783">
        <w:rPr>
          <w:rFonts w:asciiTheme="minorHAnsi" w:hAnsiTheme="minorHAnsi"/>
        </w:rPr>
        <w:t>tu, a</w:t>
      </w:r>
      <w:r w:rsidR="005C0799">
        <w:rPr>
          <w:rFonts w:asciiTheme="minorHAnsi" w:hAnsiTheme="minorHAnsi"/>
        </w:rPr>
        <w:t> </w:t>
      </w:r>
      <w:r w:rsidR="000D5E7C" w:rsidRPr="00105783">
        <w:rPr>
          <w:rFonts w:asciiTheme="minorHAnsi" w:hAnsiTheme="minorHAnsi"/>
        </w:rPr>
        <w:t>także obiektów, terenów i </w:t>
      </w:r>
      <w:r w:rsidR="00FC2628" w:rsidRPr="00105783">
        <w:rPr>
          <w:rFonts w:asciiTheme="minorHAnsi" w:hAnsiTheme="minorHAnsi"/>
        </w:rPr>
        <w:t>pomieszczeń, w których realizowany jest Projekt lub gdzie zgromadzona jest dokumentacja dotycząca realizowanego Projektu;</w:t>
      </w:r>
    </w:p>
    <w:p w14:paraId="3B3EBB8F" w14:textId="77777777" w:rsidR="00A948B7" w:rsidRPr="00A948B7" w:rsidRDefault="00FC2628" w:rsidP="00325DD0">
      <w:pPr>
        <w:numPr>
          <w:ilvl w:val="1"/>
          <w:numId w:val="3"/>
        </w:numPr>
        <w:tabs>
          <w:tab w:val="clear" w:pos="360"/>
        </w:tabs>
        <w:spacing w:before="60" w:after="60" w:line="240" w:lineRule="auto"/>
        <w:ind w:left="567" w:hanging="283"/>
        <w:jc w:val="both"/>
        <w:rPr>
          <w:rFonts w:asciiTheme="minorHAnsi" w:hAnsiTheme="minorHAnsi" w:cs="Calibri"/>
        </w:rPr>
      </w:pPr>
      <w:r w:rsidRPr="00105783">
        <w:rPr>
          <w:rFonts w:asciiTheme="minorHAnsi" w:hAnsiTheme="minorHAnsi"/>
        </w:rPr>
        <w:t>obecnoś</w:t>
      </w:r>
      <w:r w:rsidR="00DC41E3" w:rsidRPr="00105783">
        <w:rPr>
          <w:rFonts w:asciiTheme="minorHAnsi" w:hAnsiTheme="minorHAnsi"/>
        </w:rPr>
        <w:t>ć</w:t>
      </w:r>
      <w:r w:rsidRPr="00105783">
        <w:rPr>
          <w:rFonts w:asciiTheme="minorHAnsi" w:hAnsiTheme="minorHAnsi"/>
        </w:rPr>
        <w:t xml:space="preserve"> osób zaangażowanych w realizację Projektu lub innych upoważnionych osób, które udzielą wyjaśnień na temat realizacji Projektu, w tym wydatków i innych zagadnień związanych z realizacją Projektu</w:t>
      </w:r>
      <w:r w:rsidR="00A948B7">
        <w:rPr>
          <w:rFonts w:asciiTheme="minorHAnsi" w:hAnsiTheme="minorHAnsi"/>
        </w:rPr>
        <w:t>;</w:t>
      </w:r>
    </w:p>
    <w:p w14:paraId="70AE38CF" w14:textId="77777777" w:rsidR="00FC2628" w:rsidRPr="00376A9B" w:rsidRDefault="00A948B7" w:rsidP="00325DD0">
      <w:pPr>
        <w:numPr>
          <w:ilvl w:val="1"/>
          <w:numId w:val="3"/>
        </w:numPr>
        <w:tabs>
          <w:tab w:val="clear" w:pos="360"/>
        </w:tabs>
        <w:spacing w:before="60" w:after="60" w:line="240" w:lineRule="auto"/>
        <w:ind w:left="567" w:hanging="283"/>
        <w:jc w:val="both"/>
        <w:rPr>
          <w:rFonts w:asciiTheme="minorHAnsi" w:hAnsiTheme="minorHAnsi" w:cs="Calibri"/>
        </w:rPr>
      </w:pPr>
      <w:bookmarkStart w:id="19" w:name="_Hlk945289"/>
      <w:r w:rsidRPr="00376A9B">
        <w:rPr>
          <w:rFonts w:asciiTheme="minorHAnsi" w:hAnsiTheme="minorHAnsi"/>
          <w:color w:val="000000"/>
        </w:rPr>
        <w:t>dostęp</w:t>
      </w:r>
      <w:r w:rsidR="00376A9B" w:rsidRPr="00376A9B">
        <w:rPr>
          <w:rFonts w:asciiTheme="minorHAnsi" w:hAnsiTheme="minorHAnsi"/>
          <w:color w:val="000000"/>
        </w:rPr>
        <w:t xml:space="preserve"> do Harmonogramów Realizacji Wsparcia (HRW)</w:t>
      </w:r>
      <w:r w:rsidR="00B805B5" w:rsidRPr="00376A9B">
        <w:rPr>
          <w:rFonts w:asciiTheme="minorHAnsi" w:hAnsiTheme="minorHAnsi"/>
          <w:color w:val="000000"/>
        </w:rPr>
        <w:t xml:space="preserve">, poprzez wykorzystanie systemu SL2014 </w:t>
      </w:r>
      <w:r w:rsidR="00DA03DA" w:rsidRPr="00376A9B">
        <w:rPr>
          <w:rFonts w:asciiTheme="minorHAnsi" w:hAnsiTheme="minorHAnsi"/>
          <w:color w:val="000000"/>
        </w:rPr>
        <w:t xml:space="preserve">oraz zamieszczanie na stronie internetowej Projektu, o ile taka istnieje, </w:t>
      </w:r>
      <w:r w:rsidR="00B805B5" w:rsidRPr="00376A9B">
        <w:rPr>
          <w:rFonts w:asciiTheme="minorHAnsi" w:hAnsiTheme="minorHAnsi"/>
          <w:color w:val="000000"/>
        </w:rPr>
        <w:t>przygotowanych</w:t>
      </w:r>
      <w:r w:rsidR="00376A9B" w:rsidRPr="00376A9B">
        <w:rPr>
          <w:rFonts w:asciiTheme="minorHAnsi" w:hAnsiTheme="minorHAnsi"/>
          <w:color w:val="000000"/>
        </w:rPr>
        <w:t xml:space="preserve"> zgodnie ze wzorem stanowiącym załącznik nr 17 do Umowy</w:t>
      </w:r>
      <w:r w:rsidR="00DA03DA" w:rsidRPr="00376A9B">
        <w:rPr>
          <w:rFonts w:asciiTheme="minorHAnsi" w:hAnsiTheme="minorHAnsi"/>
          <w:color w:val="000000"/>
        </w:rPr>
        <w:t>,</w:t>
      </w:r>
      <w:r w:rsidR="001221F2" w:rsidRPr="00376A9B">
        <w:rPr>
          <w:rFonts w:asciiTheme="minorHAnsi" w:hAnsiTheme="minorHAnsi"/>
          <w:color w:val="000000"/>
        </w:rPr>
        <w:t xml:space="preserve"> aktualizowanych </w:t>
      </w:r>
      <w:r w:rsidR="00DA03DA" w:rsidRPr="00376A9B">
        <w:rPr>
          <w:rFonts w:asciiTheme="minorHAnsi" w:hAnsiTheme="minorHAnsi"/>
          <w:color w:val="000000"/>
        </w:rPr>
        <w:t xml:space="preserve">i przesyłanych </w:t>
      </w:r>
      <w:r w:rsidR="001221F2" w:rsidRPr="00376A9B">
        <w:rPr>
          <w:rFonts w:asciiTheme="minorHAnsi" w:hAnsiTheme="minorHAnsi"/>
          <w:color w:val="000000"/>
        </w:rPr>
        <w:t xml:space="preserve">w terminie, o którym mowa w </w:t>
      </w:r>
      <w:r w:rsidR="001221F2" w:rsidRPr="00376A9B">
        <w:rPr>
          <w:rFonts w:asciiTheme="minorHAnsi" w:hAnsiTheme="minorHAnsi" w:cs="Calibri"/>
        </w:rPr>
        <w:t>§ 20 ust. 4</w:t>
      </w:r>
      <w:r w:rsidR="00376A9B">
        <w:rPr>
          <w:rFonts w:asciiTheme="minorHAnsi" w:hAnsiTheme="minorHAnsi" w:cs="Calibri"/>
        </w:rPr>
        <w:t>.</w:t>
      </w:r>
      <w:r w:rsidR="00080BC7" w:rsidRPr="00376A9B">
        <w:rPr>
          <w:rFonts w:asciiTheme="minorHAnsi" w:hAnsiTheme="minorHAnsi"/>
          <w:color w:val="000000"/>
        </w:rPr>
        <w:t xml:space="preserve"> </w:t>
      </w:r>
    </w:p>
    <w:bookmarkEnd w:id="19"/>
    <w:p w14:paraId="66C65190" w14:textId="56FEB6D6" w:rsidR="00B24243" w:rsidRPr="00C37F90" w:rsidRDefault="00DC41E3" w:rsidP="00C37F90">
      <w:pPr>
        <w:numPr>
          <w:ilvl w:val="0"/>
          <w:numId w:val="3"/>
        </w:numPr>
        <w:tabs>
          <w:tab w:val="clear" w:pos="360"/>
          <w:tab w:val="num" w:pos="284"/>
        </w:tabs>
        <w:spacing w:before="60" w:after="60" w:line="240" w:lineRule="auto"/>
        <w:ind w:left="284" w:hanging="284"/>
        <w:jc w:val="both"/>
        <w:rPr>
          <w:rFonts w:asciiTheme="minorHAnsi" w:hAnsiTheme="minorHAnsi" w:cs="Calibri"/>
        </w:rPr>
      </w:pPr>
      <w:r w:rsidRPr="00105783">
        <w:rPr>
          <w:rFonts w:asciiTheme="minorHAnsi" w:hAnsiTheme="minorHAnsi" w:cs="Calibri"/>
        </w:rPr>
        <w:t xml:space="preserve">Nieudostępnienie wszystkich wymaganych dokumentów, o których mowa w ust. 3 pkt </w:t>
      </w:r>
      <w:r w:rsidR="008C070A" w:rsidRPr="00105783">
        <w:rPr>
          <w:rFonts w:asciiTheme="minorHAnsi" w:hAnsiTheme="minorHAnsi" w:cs="Calibri"/>
        </w:rPr>
        <w:t>1 i 2, niezapewnienie pełnego dostępu, o którym mowa w ust. 3 pkt 3, niezapewnienie asysty osób, o</w:t>
      </w:r>
      <w:r w:rsidR="005C0799">
        <w:rPr>
          <w:rFonts w:asciiTheme="minorHAnsi" w:hAnsiTheme="minorHAnsi" w:cs="Calibri"/>
        </w:rPr>
        <w:t> </w:t>
      </w:r>
      <w:r w:rsidR="008C070A" w:rsidRPr="00105783">
        <w:rPr>
          <w:rFonts w:asciiTheme="minorHAnsi" w:hAnsiTheme="minorHAnsi" w:cs="Calibri"/>
        </w:rPr>
        <w:t>których mowa w ust. 3 pkt 4</w:t>
      </w:r>
      <w:r w:rsidRPr="00105783">
        <w:rPr>
          <w:rFonts w:asciiTheme="minorHAnsi" w:hAnsiTheme="minorHAnsi" w:cs="Calibri"/>
        </w:rPr>
        <w:t xml:space="preserve"> w trakcie kontroli realizacji Projektu</w:t>
      </w:r>
      <w:bookmarkStart w:id="20" w:name="_Hlk945380"/>
      <w:r w:rsidR="00A948B7">
        <w:rPr>
          <w:rFonts w:asciiTheme="minorHAnsi" w:hAnsiTheme="minorHAnsi" w:cs="Calibri"/>
        </w:rPr>
        <w:t xml:space="preserve">, a także </w:t>
      </w:r>
      <w:r w:rsidR="00772199">
        <w:rPr>
          <w:rFonts w:asciiTheme="minorHAnsi" w:hAnsiTheme="minorHAnsi" w:cs="Calibri"/>
        </w:rPr>
        <w:t xml:space="preserve">nieudostępnianie </w:t>
      </w:r>
      <w:r w:rsidR="00772199">
        <w:rPr>
          <w:rFonts w:asciiTheme="minorHAnsi" w:hAnsiTheme="minorHAnsi"/>
          <w:color w:val="000000"/>
        </w:rPr>
        <w:t xml:space="preserve">HRW, o którym mowa w </w:t>
      </w:r>
      <w:r w:rsidR="00772199" w:rsidRPr="00105783">
        <w:rPr>
          <w:rFonts w:asciiTheme="minorHAnsi" w:hAnsiTheme="minorHAnsi" w:cs="Calibri"/>
        </w:rPr>
        <w:t xml:space="preserve">ust. 3 pkt </w:t>
      </w:r>
      <w:r w:rsidR="00772199">
        <w:rPr>
          <w:rFonts w:asciiTheme="minorHAnsi" w:hAnsiTheme="minorHAnsi" w:cs="Calibri"/>
        </w:rPr>
        <w:t>5</w:t>
      </w:r>
      <w:r w:rsidR="004F6EA1">
        <w:rPr>
          <w:rFonts w:asciiTheme="minorHAnsi" w:hAnsiTheme="minorHAnsi" w:cs="Calibri"/>
        </w:rPr>
        <w:t xml:space="preserve"> </w:t>
      </w:r>
      <w:bookmarkEnd w:id="20"/>
      <w:r w:rsidRPr="00105783">
        <w:rPr>
          <w:rFonts w:asciiTheme="minorHAnsi" w:hAnsiTheme="minorHAnsi" w:cs="Calibri"/>
        </w:rPr>
        <w:t>jest równoznaczne z odmową poddania się kontroli.</w:t>
      </w:r>
    </w:p>
    <w:p w14:paraId="6133DE99" w14:textId="04B9253C" w:rsidR="00FC2628" w:rsidRPr="00105783" w:rsidRDefault="00FC2628" w:rsidP="00743D40">
      <w:pPr>
        <w:numPr>
          <w:ilvl w:val="0"/>
          <w:numId w:val="3"/>
        </w:numPr>
        <w:tabs>
          <w:tab w:val="clear" w:pos="360"/>
          <w:tab w:val="num" w:pos="284"/>
        </w:tabs>
        <w:spacing w:before="60" w:after="60" w:line="240" w:lineRule="auto"/>
        <w:ind w:left="284" w:hanging="284"/>
        <w:jc w:val="both"/>
        <w:rPr>
          <w:rFonts w:asciiTheme="minorHAnsi" w:hAnsiTheme="minorHAnsi" w:cs="Calibri"/>
        </w:rPr>
      </w:pPr>
      <w:r w:rsidRPr="00105783">
        <w:rPr>
          <w:rFonts w:asciiTheme="minorHAnsi" w:hAnsiTheme="minorHAnsi" w:cs="Calibri"/>
        </w:rPr>
        <w:t>Ustalenia podmiotów, o których mowa w ust. 1, mogą prowadzić do pomniejszenia kwoty wydatków kwalifikowalnych rozliczonych w ramach Projektu</w:t>
      </w:r>
      <w:r w:rsidR="00161DB3" w:rsidRPr="00105783">
        <w:rPr>
          <w:rFonts w:asciiTheme="minorHAnsi" w:hAnsiTheme="minorHAnsi" w:cs="Calibri"/>
        </w:rPr>
        <w:t xml:space="preserve"> lub nałożenia korekty finansowej</w:t>
      </w:r>
      <w:r w:rsidRPr="00105783">
        <w:rPr>
          <w:rFonts w:asciiTheme="minorHAnsi" w:hAnsiTheme="minorHAnsi" w:cs="Calibri"/>
        </w:rPr>
        <w:t>.</w:t>
      </w:r>
    </w:p>
    <w:p w14:paraId="1DEF72E5" w14:textId="77777777" w:rsidR="00FC2628" w:rsidRPr="00105783" w:rsidRDefault="00FC2628" w:rsidP="00743D40">
      <w:pPr>
        <w:numPr>
          <w:ilvl w:val="0"/>
          <w:numId w:val="3"/>
        </w:numPr>
        <w:tabs>
          <w:tab w:val="clear" w:pos="360"/>
          <w:tab w:val="num" w:pos="284"/>
        </w:tabs>
        <w:spacing w:before="60" w:after="60" w:line="240" w:lineRule="auto"/>
        <w:ind w:left="284" w:hanging="284"/>
        <w:jc w:val="both"/>
        <w:rPr>
          <w:rFonts w:asciiTheme="minorHAnsi" w:hAnsiTheme="minorHAnsi" w:cs="Calibri"/>
        </w:rPr>
      </w:pPr>
      <w:r w:rsidRPr="00105783">
        <w:rPr>
          <w:rFonts w:asciiTheme="minorHAnsi" w:hAnsiTheme="minorHAnsi" w:cs="Calibri"/>
        </w:rPr>
        <w:t>W wyniku stwierdzenia podczas kontroli uchybień lub nieprawidłowości  wydawane są zalec</w:t>
      </w:r>
      <w:r w:rsidR="00CA2FFF" w:rsidRPr="00105783">
        <w:rPr>
          <w:rFonts w:asciiTheme="minorHAnsi" w:hAnsiTheme="minorHAnsi" w:cs="Calibri"/>
        </w:rPr>
        <w:t>enia pokontrolne, a Beneficjent</w:t>
      </w:r>
      <w:r w:rsidRPr="00105783">
        <w:rPr>
          <w:rFonts w:asciiTheme="minorHAnsi" w:hAnsiTheme="minorHAnsi" w:cs="Calibri"/>
        </w:rPr>
        <w:t xml:space="preserve"> jest zobowiązany do podjęcia w określonym w nich terminie działań naprawczych.</w:t>
      </w:r>
    </w:p>
    <w:p w14:paraId="06177078" w14:textId="77777777" w:rsidR="00387D98" w:rsidRPr="00105783" w:rsidRDefault="00387D98" w:rsidP="00743D40">
      <w:pPr>
        <w:numPr>
          <w:ilvl w:val="0"/>
          <w:numId w:val="3"/>
        </w:numPr>
        <w:tabs>
          <w:tab w:val="clear" w:pos="360"/>
          <w:tab w:val="num" w:pos="284"/>
        </w:tabs>
        <w:spacing w:before="60" w:after="60" w:line="240" w:lineRule="auto"/>
        <w:ind w:left="284" w:hanging="284"/>
        <w:jc w:val="both"/>
        <w:rPr>
          <w:rFonts w:asciiTheme="minorHAnsi" w:hAnsiTheme="minorHAnsi" w:cs="Calibri"/>
        </w:rPr>
      </w:pPr>
      <w:r w:rsidRPr="00105783">
        <w:rPr>
          <w:rFonts w:asciiTheme="minorHAnsi" w:hAnsiTheme="minorHAnsi" w:cs="Calibri"/>
        </w:rPr>
        <w:t xml:space="preserve">Kontrola może także przybrać formę weryfikacji dokumentów w zakresie prawidłowości przeprowadzenia właściwych procedur dotyczących m.in. udzielania zamówień w ramach Projektu, o których mowa w § 21 niniejszej </w:t>
      </w:r>
      <w:r w:rsidR="00FA78F0" w:rsidRPr="00105783">
        <w:rPr>
          <w:rFonts w:asciiTheme="minorHAnsi" w:hAnsiTheme="minorHAnsi" w:cs="Calibri"/>
        </w:rPr>
        <w:t>U</w:t>
      </w:r>
      <w:r w:rsidRPr="00105783">
        <w:rPr>
          <w:rFonts w:asciiTheme="minorHAnsi" w:hAnsiTheme="minorHAnsi" w:cs="Calibri"/>
        </w:rPr>
        <w:t>mowy, udzielania pomocy publicznej.</w:t>
      </w:r>
    </w:p>
    <w:p w14:paraId="4C4264B0" w14:textId="77777777" w:rsidR="009154BB" w:rsidRPr="00B71A34" w:rsidRDefault="00FC2628" w:rsidP="00743D40">
      <w:pPr>
        <w:numPr>
          <w:ilvl w:val="0"/>
          <w:numId w:val="3"/>
        </w:numPr>
        <w:tabs>
          <w:tab w:val="clear" w:pos="360"/>
          <w:tab w:val="num" w:pos="284"/>
        </w:tabs>
        <w:spacing w:before="60" w:after="60" w:line="240" w:lineRule="auto"/>
        <w:ind w:left="284" w:hanging="284"/>
        <w:jc w:val="both"/>
        <w:rPr>
          <w:rFonts w:asciiTheme="minorHAnsi" w:hAnsiTheme="minorHAnsi" w:cs="Calibri"/>
        </w:rPr>
      </w:pPr>
      <w:r w:rsidRPr="00105783">
        <w:rPr>
          <w:rFonts w:asciiTheme="minorHAnsi" w:hAnsiTheme="minorHAnsi" w:cs="Calibri"/>
          <w:i/>
        </w:rPr>
        <w:t>Postanowienia ust. 1-</w:t>
      </w:r>
      <w:r w:rsidR="004075D9" w:rsidRPr="00105783">
        <w:rPr>
          <w:rFonts w:asciiTheme="minorHAnsi" w:hAnsiTheme="minorHAnsi" w:cs="Calibri"/>
          <w:i/>
        </w:rPr>
        <w:t xml:space="preserve">7 </w:t>
      </w:r>
      <w:r w:rsidRPr="00105783">
        <w:rPr>
          <w:rFonts w:asciiTheme="minorHAnsi" w:hAnsiTheme="minorHAnsi" w:cs="Calibri"/>
          <w:i/>
        </w:rPr>
        <w:t>stosuje się także do Partnerów.</w:t>
      </w:r>
      <w:r w:rsidRPr="00105783">
        <w:rPr>
          <w:rStyle w:val="Odwoanieprzypisudolnego"/>
          <w:rFonts w:asciiTheme="minorHAnsi" w:hAnsiTheme="minorHAnsi" w:cs="Calibri"/>
        </w:rPr>
        <w:footnoteReference w:id="74"/>
      </w:r>
    </w:p>
    <w:p w14:paraId="2A1D9D83" w14:textId="77777777" w:rsidR="000F2039" w:rsidRPr="00EB012B" w:rsidRDefault="00FC2628" w:rsidP="00EB012B">
      <w:pPr>
        <w:pStyle w:val="xl33"/>
        <w:spacing w:before="120" w:after="120"/>
        <w:rPr>
          <w:rFonts w:asciiTheme="minorHAnsi" w:hAnsiTheme="minorHAnsi" w:cs="Calibri"/>
          <w:sz w:val="22"/>
          <w:szCs w:val="22"/>
        </w:rPr>
      </w:pPr>
      <w:r w:rsidRPr="00EB012B">
        <w:rPr>
          <w:rFonts w:asciiTheme="minorHAnsi" w:hAnsiTheme="minorHAnsi" w:cs="Calibri"/>
          <w:sz w:val="22"/>
          <w:szCs w:val="22"/>
        </w:rPr>
        <w:t xml:space="preserve">§ </w:t>
      </w:r>
      <w:r w:rsidR="00C53DE2" w:rsidRPr="00EB012B">
        <w:rPr>
          <w:rFonts w:asciiTheme="minorHAnsi" w:hAnsiTheme="minorHAnsi" w:cs="Calibri"/>
          <w:sz w:val="22"/>
          <w:szCs w:val="22"/>
        </w:rPr>
        <w:t>20</w:t>
      </w:r>
      <w:r w:rsidRPr="00EB012B">
        <w:rPr>
          <w:rFonts w:asciiTheme="minorHAnsi" w:hAnsiTheme="minorHAnsi" w:cs="Calibri"/>
          <w:sz w:val="22"/>
          <w:szCs w:val="22"/>
        </w:rPr>
        <w:t>.</w:t>
      </w:r>
    </w:p>
    <w:p w14:paraId="4D3081CE" w14:textId="77777777" w:rsidR="00FC2628" w:rsidRPr="00105783" w:rsidRDefault="00FC2628" w:rsidP="00743D40">
      <w:pPr>
        <w:numPr>
          <w:ilvl w:val="0"/>
          <w:numId w:val="11"/>
        </w:numPr>
        <w:tabs>
          <w:tab w:val="clear" w:pos="360"/>
          <w:tab w:val="num" w:pos="284"/>
        </w:tabs>
        <w:spacing w:before="60" w:after="60" w:line="240" w:lineRule="auto"/>
        <w:ind w:left="284" w:hanging="284"/>
        <w:jc w:val="both"/>
        <w:rPr>
          <w:rFonts w:asciiTheme="minorHAnsi" w:hAnsiTheme="minorHAnsi" w:cs="Calibri"/>
        </w:rPr>
      </w:pPr>
      <w:r w:rsidRPr="00105783">
        <w:rPr>
          <w:rFonts w:asciiTheme="minorHAnsi" w:hAnsiTheme="minorHAnsi" w:cs="Calibri"/>
        </w:rPr>
        <w:t xml:space="preserve">Beneficjent zobowiązuje się do przedstawiania na wezwanie Instytucji Zarządzającej wszelkich informacji i wyjaśnień związanych z realizacją Projektu, w terminie określonym w wezwaniu, jednak nie krótszym niż </w:t>
      </w:r>
      <w:r w:rsidR="009D01A7" w:rsidRPr="00105783">
        <w:rPr>
          <w:rFonts w:asciiTheme="minorHAnsi" w:hAnsiTheme="minorHAnsi" w:cs="Calibri"/>
        </w:rPr>
        <w:t xml:space="preserve">3 </w:t>
      </w:r>
      <w:r w:rsidRPr="00105783">
        <w:rPr>
          <w:rFonts w:asciiTheme="minorHAnsi" w:hAnsiTheme="minorHAnsi" w:cs="Calibri"/>
        </w:rPr>
        <w:t>dni robocz</w:t>
      </w:r>
      <w:r w:rsidR="009D01A7" w:rsidRPr="00105783">
        <w:rPr>
          <w:rFonts w:asciiTheme="minorHAnsi" w:hAnsiTheme="minorHAnsi" w:cs="Calibri"/>
        </w:rPr>
        <w:t>e</w:t>
      </w:r>
      <w:r w:rsidR="00BD5581" w:rsidRPr="00105783">
        <w:rPr>
          <w:rFonts w:asciiTheme="minorHAnsi" w:hAnsiTheme="minorHAnsi" w:cs="Calibri"/>
        </w:rPr>
        <w:t>.</w:t>
      </w:r>
    </w:p>
    <w:p w14:paraId="58F0A628" w14:textId="77777777" w:rsidR="00FC2628" w:rsidRPr="00105783" w:rsidRDefault="00FC2628" w:rsidP="00743D40">
      <w:pPr>
        <w:numPr>
          <w:ilvl w:val="0"/>
          <w:numId w:val="11"/>
        </w:numPr>
        <w:tabs>
          <w:tab w:val="clear" w:pos="360"/>
          <w:tab w:val="num" w:pos="284"/>
        </w:tabs>
        <w:spacing w:before="60" w:after="60" w:line="240" w:lineRule="auto"/>
        <w:ind w:left="284" w:hanging="284"/>
        <w:jc w:val="both"/>
        <w:rPr>
          <w:rFonts w:asciiTheme="minorHAnsi" w:hAnsiTheme="minorHAnsi" w:cs="Calibri"/>
        </w:rPr>
      </w:pPr>
      <w:r w:rsidRPr="00105783">
        <w:rPr>
          <w:rFonts w:asciiTheme="minorHAnsi" w:hAnsiTheme="minorHAnsi" w:cs="Calibri"/>
        </w:rPr>
        <w:t xml:space="preserve">Postanowienia ust. 1 stosuje się w okresie realizacji Projektu, o którym mowa w § 3 ust. 1 </w:t>
      </w:r>
      <w:r w:rsidR="00FA78F0" w:rsidRPr="00105783">
        <w:rPr>
          <w:rFonts w:asciiTheme="minorHAnsi" w:hAnsiTheme="minorHAnsi" w:cs="Calibri"/>
        </w:rPr>
        <w:t>U</w:t>
      </w:r>
      <w:r w:rsidR="0087684A" w:rsidRPr="00105783">
        <w:rPr>
          <w:rFonts w:asciiTheme="minorHAnsi" w:hAnsiTheme="minorHAnsi" w:cs="Calibri"/>
        </w:rPr>
        <w:t xml:space="preserve">mowy </w:t>
      </w:r>
      <w:r w:rsidRPr="00105783">
        <w:rPr>
          <w:rFonts w:asciiTheme="minorHAnsi" w:hAnsiTheme="minorHAnsi" w:cs="Calibri"/>
        </w:rPr>
        <w:t xml:space="preserve">oraz w okresie wskazanym w § </w:t>
      </w:r>
      <w:r w:rsidR="0087684A" w:rsidRPr="00105783">
        <w:rPr>
          <w:rFonts w:asciiTheme="minorHAnsi" w:hAnsiTheme="minorHAnsi" w:cs="Calibri"/>
        </w:rPr>
        <w:t xml:space="preserve">18 </w:t>
      </w:r>
      <w:r w:rsidRPr="00105783">
        <w:rPr>
          <w:rFonts w:asciiTheme="minorHAnsi" w:hAnsiTheme="minorHAnsi" w:cs="Calibri"/>
        </w:rPr>
        <w:t>ust. 4</w:t>
      </w:r>
      <w:r w:rsidR="008701EE" w:rsidRPr="00105783">
        <w:rPr>
          <w:rFonts w:asciiTheme="minorHAnsi" w:hAnsiTheme="minorHAnsi" w:cs="Calibri"/>
        </w:rPr>
        <w:t xml:space="preserve"> i 7</w:t>
      </w:r>
      <w:r w:rsidR="0087684A" w:rsidRPr="00105783">
        <w:rPr>
          <w:rFonts w:asciiTheme="minorHAnsi" w:hAnsiTheme="minorHAnsi" w:cs="Calibri"/>
        </w:rPr>
        <w:t xml:space="preserve"> </w:t>
      </w:r>
      <w:r w:rsidR="00FA78F0" w:rsidRPr="00105783">
        <w:rPr>
          <w:rFonts w:asciiTheme="minorHAnsi" w:hAnsiTheme="minorHAnsi" w:cs="Calibri"/>
        </w:rPr>
        <w:t>U</w:t>
      </w:r>
      <w:r w:rsidR="0087684A" w:rsidRPr="00105783">
        <w:rPr>
          <w:rFonts w:asciiTheme="minorHAnsi" w:hAnsiTheme="minorHAnsi" w:cs="Calibri"/>
        </w:rPr>
        <w:t>mowy</w:t>
      </w:r>
      <w:r w:rsidRPr="00105783">
        <w:rPr>
          <w:rFonts w:asciiTheme="minorHAnsi" w:hAnsiTheme="minorHAnsi" w:cs="Calibri"/>
        </w:rPr>
        <w:t>.</w:t>
      </w:r>
    </w:p>
    <w:p w14:paraId="23234312" w14:textId="20156E55" w:rsidR="00FC2628" w:rsidRDefault="00FC2628" w:rsidP="00743D40">
      <w:pPr>
        <w:numPr>
          <w:ilvl w:val="0"/>
          <w:numId w:val="11"/>
        </w:numPr>
        <w:tabs>
          <w:tab w:val="clear" w:pos="360"/>
          <w:tab w:val="num" w:pos="284"/>
        </w:tabs>
        <w:spacing w:before="60" w:after="60" w:line="240" w:lineRule="auto"/>
        <w:ind w:left="284" w:hanging="284"/>
        <w:jc w:val="both"/>
        <w:rPr>
          <w:rFonts w:asciiTheme="minorHAnsi" w:hAnsiTheme="minorHAnsi" w:cs="Calibri"/>
        </w:rPr>
      </w:pPr>
      <w:r w:rsidRPr="00105783">
        <w:rPr>
          <w:rFonts w:asciiTheme="minorHAnsi" w:hAnsiTheme="minorHAnsi" w:cs="Calibri"/>
        </w:rPr>
        <w:t>Beneficjent jest zobowiązany do współpracy z podmiotami ze</w:t>
      </w:r>
      <w:r w:rsidR="00BD5581" w:rsidRPr="00105783">
        <w:rPr>
          <w:rFonts w:asciiTheme="minorHAnsi" w:hAnsiTheme="minorHAnsi" w:cs="Calibri"/>
        </w:rPr>
        <w:t xml:space="preserve">wnętrznymi, realizującymi badanie </w:t>
      </w:r>
      <w:r w:rsidRPr="00105783">
        <w:rPr>
          <w:rFonts w:asciiTheme="minorHAnsi" w:hAnsiTheme="minorHAnsi" w:cs="Calibri"/>
        </w:rPr>
        <w:t xml:space="preserve"> ewaluacyjne na zlecenie Instytucji Zarządzającej lub innego </w:t>
      </w:r>
      <w:r w:rsidR="004C0896" w:rsidRPr="00105783">
        <w:rPr>
          <w:rFonts w:asciiTheme="minorHAnsi" w:hAnsiTheme="minorHAnsi" w:cs="Calibri"/>
        </w:rPr>
        <w:t>podmiotu, który</w:t>
      </w:r>
      <w:r w:rsidRPr="00105783">
        <w:rPr>
          <w:rFonts w:asciiTheme="minorHAnsi" w:hAnsiTheme="minorHAnsi" w:cs="Calibri"/>
        </w:rPr>
        <w:t xml:space="preserve"> zawarł porozumienie z</w:t>
      </w:r>
      <w:r w:rsidR="005C0799">
        <w:rPr>
          <w:rFonts w:asciiTheme="minorHAnsi" w:hAnsiTheme="minorHAnsi" w:cs="Calibri"/>
        </w:rPr>
        <w:t> </w:t>
      </w:r>
      <w:r w:rsidRPr="00105783">
        <w:rPr>
          <w:rFonts w:asciiTheme="minorHAnsi" w:hAnsiTheme="minorHAnsi" w:cs="Calibri"/>
        </w:rPr>
        <w:t>Instytucją Zarządzającą na realizację ewaluacji. Beneficjent jest zobowiązany do udzielania każdorazowo na wniosek tych podmiotów dokumentów i informacji na temat realizacji Projektu, niez</w:t>
      </w:r>
      <w:r w:rsidR="00BD5581" w:rsidRPr="00105783">
        <w:rPr>
          <w:rFonts w:asciiTheme="minorHAnsi" w:hAnsiTheme="minorHAnsi" w:cs="Calibri"/>
        </w:rPr>
        <w:t>będnych do przeprowadzenia badania ewaluacyjnego</w:t>
      </w:r>
      <w:r w:rsidRPr="00105783">
        <w:rPr>
          <w:rFonts w:asciiTheme="minorHAnsi" w:hAnsiTheme="minorHAnsi" w:cs="Calibri"/>
        </w:rPr>
        <w:t>.</w:t>
      </w:r>
    </w:p>
    <w:p w14:paraId="1AD0CAA8" w14:textId="77777777" w:rsidR="00454CCD" w:rsidRPr="00376A9B" w:rsidRDefault="00615578" w:rsidP="001221F2">
      <w:pPr>
        <w:numPr>
          <w:ilvl w:val="0"/>
          <w:numId w:val="11"/>
        </w:numPr>
        <w:tabs>
          <w:tab w:val="clear" w:pos="360"/>
          <w:tab w:val="num" w:pos="284"/>
        </w:tabs>
        <w:spacing w:before="60" w:after="60" w:line="240" w:lineRule="auto"/>
        <w:ind w:left="284" w:hanging="284"/>
        <w:jc w:val="both"/>
        <w:rPr>
          <w:rFonts w:asciiTheme="minorHAnsi" w:hAnsiTheme="minorHAnsi" w:cs="Calibri"/>
        </w:rPr>
      </w:pPr>
      <w:bookmarkStart w:id="21" w:name="_Hlk536519204"/>
      <w:bookmarkStart w:id="22" w:name="_Hlk945502"/>
      <w:r w:rsidRPr="00376A9B">
        <w:rPr>
          <w:rFonts w:asciiTheme="minorHAnsi" w:hAnsiTheme="minorHAnsi"/>
          <w:color w:val="000000"/>
        </w:rPr>
        <w:t>Beneficjent</w:t>
      </w:r>
      <w:r w:rsidR="00454CCD" w:rsidRPr="00376A9B">
        <w:rPr>
          <w:rFonts w:asciiTheme="minorHAnsi" w:hAnsiTheme="minorHAnsi"/>
          <w:color w:val="000000"/>
        </w:rPr>
        <w:t xml:space="preserve"> </w:t>
      </w:r>
      <w:r w:rsidRPr="00376A9B">
        <w:rPr>
          <w:rFonts w:asciiTheme="minorHAnsi" w:hAnsiTheme="minorHAnsi"/>
          <w:color w:val="000000"/>
        </w:rPr>
        <w:t>zobowiązuje się do</w:t>
      </w:r>
      <w:r w:rsidR="00454CCD" w:rsidRPr="00376A9B">
        <w:rPr>
          <w:rFonts w:asciiTheme="minorHAnsi" w:hAnsiTheme="minorHAnsi"/>
          <w:color w:val="000000"/>
        </w:rPr>
        <w:t>:</w:t>
      </w:r>
    </w:p>
    <w:p w14:paraId="56FB3C96" w14:textId="190000DE" w:rsidR="008D378B" w:rsidRPr="00376A9B" w:rsidRDefault="00615578" w:rsidP="008D378B">
      <w:pPr>
        <w:numPr>
          <w:ilvl w:val="1"/>
          <w:numId w:val="3"/>
        </w:numPr>
        <w:tabs>
          <w:tab w:val="clear" w:pos="360"/>
        </w:tabs>
        <w:spacing w:before="60" w:after="60" w:line="240" w:lineRule="auto"/>
        <w:ind w:left="567" w:hanging="283"/>
        <w:jc w:val="both"/>
        <w:rPr>
          <w:rFonts w:asciiTheme="minorHAnsi" w:hAnsiTheme="minorHAnsi" w:cs="Calibri"/>
        </w:rPr>
      </w:pPr>
      <w:r w:rsidRPr="00376A9B">
        <w:rPr>
          <w:rFonts w:asciiTheme="minorHAnsi" w:hAnsiTheme="minorHAnsi"/>
          <w:color w:val="000000"/>
        </w:rPr>
        <w:t xml:space="preserve"> </w:t>
      </w:r>
      <w:r w:rsidR="004F6EA1" w:rsidRPr="00376A9B">
        <w:rPr>
          <w:rFonts w:asciiTheme="minorHAnsi" w:hAnsiTheme="minorHAnsi"/>
          <w:color w:val="000000"/>
        </w:rPr>
        <w:t>s</w:t>
      </w:r>
      <w:r w:rsidRPr="00376A9B">
        <w:rPr>
          <w:rFonts w:asciiTheme="minorHAnsi" w:hAnsiTheme="minorHAnsi"/>
          <w:color w:val="000000"/>
        </w:rPr>
        <w:t>porządzania</w:t>
      </w:r>
      <w:r w:rsidR="00DA03DA" w:rsidRPr="00376A9B">
        <w:rPr>
          <w:rFonts w:asciiTheme="minorHAnsi" w:hAnsiTheme="minorHAnsi"/>
          <w:color w:val="000000"/>
        </w:rPr>
        <w:t xml:space="preserve"> oraz przekazywania </w:t>
      </w:r>
      <w:r w:rsidR="0084772B">
        <w:rPr>
          <w:rFonts w:asciiTheme="minorHAnsi" w:hAnsiTheme="minorHAnsi"/>
          <w:color w:val="000000"/>
        </w:rPr>
        <w:t>s</w:t>
      </w:r>
      <w:r w:rsidR="00080BC7" w:rsidRPr="00376A9B">
        <w:rPr>
          <w:rFonts w:asciiTheme="minorHAnsi" w:hAnsiTheme="minorHAnsi"/>
          <w:color w:val="000000"/>
        </w:rPr>
        <w:t xml:space="preserve">zczegółowego Harmonogramu Realizacji Wsparcia (HRW) </w:t>
      </w:r>
      <w:r w:rsidR="00DA03DA" w:rsidRPr="00376A9B">
        <w:rPr>
          <w:rFonts w:asciiTheme="minorHAnsi" w:hAnsiTheme="minorHAnsi"/>
          <w:color w:val="000000"/>
        </w:rPr>
        <w:t>w</w:t>
      </w:r>
      <w:r w:rsidR="005C0799">
        <w:rPr>
          <w:rFonts w:asciiTheme="minorHAnsi" w:hAnsiTheme="minorHAnsi"/>
          <w:color w:val="000000"/>
        </w:rPr>
        <w:t> </w:t>
      </w:r>
      <w:r w:rsidR="00DA03DA" w:rsidRPr="00376A9B">
        <w:rPr>
          <w:rFonts w:asciiTheme="minorHAnsi" w:hAnsiTheme="minorHAnsi"/>
          <w:color w:val="000000"/>
        </w:rPr>
        <w:t xml:space="preserve">sposób wskazany w </w:t>
      </w:r>
      <w:r w:rsidR="00DA03DA" w:rsidRPr="00376A9B">
        <w:rPr>
          <w:rFonts w:asciiTheme="minorHAnsi" w:hAnsiTheme="minorHAnsi" w:cs="Calibri"/>
        </w:rPr>
        <w:t>§19 ust. 3 pkt 5,</w:t>
      </w:r>
      <w:r w:rsidRPr="00376A9B">
        <w:rPr>
          <w:rFonts w:asciiTheme="minorHAnsi" w:hAnsiTheme="minorHAnsi"/>
          <w:color w:val="000000"/>
        </w:rPr>
        <w:t xml:space="preserve"> </w:t>
      </w:r>
      <w:r w:rsidR="00A639BA" w:rsidRPr="00376A9B">
        <w:rPr>
          <w:rFonts w:asciiTheme="minorHAnsi" w:hAnsiTheme="minorHAnsi"/>
          <w:color w:val="000000"/>
        </w:rPr>
        <w:t xml:space="preserve">w terminie umożliwiającym </w:t>
      </w:r>
      <w:r w:rsidR="00A639BA" w:rsidRPr="00376A9B">
        <w:rPr>
          <w:rFonts w:asciiTheme="minorHAnsi" w:hAnsiTheme="minorHAnsi" w:cstheme="minorHAnsi"/>
        </w:rPr>
        <w:t xml:space="preserve">weryfikację zgodności działań projektowych z założeniami określonymi we wniosku o dofinansowanie i/lub </w:t>
      </w:r>
      <w:r w:rsidR="00A639BA" w:rsidRPr="00376A9B">
        <w:rPr>
          <w:rFonts w:asciiTheme="minorHAnsi" w:hAnsiTheme="minorHAnsi"/>
          <w:color w:val="000000"/>
        </w:rPr>
        <w:t xml:space="preserve">przeprowadzenie </w:t>
      </w:r>
      <w:r w:rsidR="00A639BA" w:rsidRPr="00376A9B">
        <w:rPr>
          <w:rFonts w:asciiTheme="minorHAnsi" w:hAnsiTheme="minorHAnsi"/>
          <w:color w:val="000000"/>
        </w:rPr>
        <w:lastRenderedPageBreak/>
        <w:t>wizyty monitoringowej, tj. niezwłocznie po opracowaniu grafik</w:t>
      </w:r>
      <w:r w:rsidR="00971E2B">
        <w:rPr>
          <w:rFonts w:asciiTheme="minorHAnsi" w:hAnsiTheme="minorHAnsi"/>
          <w:color w:val="000000"/>
        </w:rPr>
        <w:t>u</w:t>
      </w:r>
      <w:r w:rsidR="00A639BA" w:rsidRPr="00376A9B">
        <w:rPr>
          <w:rFonts w:asciiTheme="minorHAnsi" w:hAnsiTheme="minorHAnsi"/>
          <w:color w:val="000000"/>
        </w:rPr>
        <w:t xml:space="preserve"> </w:t>
      </w:r>
      <w:r w:rsidR="00A639BA" w:rsidRPr="00376A9B">
        <w:rPr>
          <w:rFonts w:asciiTheme="minorHAnsi" w:hAnsiTheme="minorHAnsi" w:cstheme="minorHAnsi"/>
        </w:rPr>
        <w:t>działań projektowych</w:t>
      </w:r>
      <w:r w:rsidR="00A639BA" w:rsidRPr="00376A9B">
        <w:rPr>
          <w:rFonts w:asciiTheme="minorHAnsi" w:hAnsiTheme="minorHAnsi"/>
          <w:color w:val="000000"/>
        </w:rPr>
        <w:t xml:space="preserve">, jednak </w:t>
      </w:r>
      <w:r w:rsidR="00C2435A" w:rsidRPr="00376A9B">
        <w:rPr>
          <w:rFonts w:asciiTheme="minorHAnsi" w:hAnsiTheme="minorHAnsi"/>
          <w:color w:val="000000"/>
        </w:rPr>
        <w:t xml:space="preserve">nie później niż w dniu poprzedzającym rozpoczęcie udzielania wsparcia uczestnikom projektu, </w:t>
      </w:r>
    </w:p>
    <w:p w14:paraId="7F50311D" w14:textId="536D860F" w:rsidR="004F6EA1" w:rsidRPr="004004E4" w:rsidRDefault="00A639BA" w:rsidP="008D378B">
      <w:pPr>
        <w:numPr>
          <w:ilvl w:val="1"/>
          <w:numId w:val="3"/>
        </w:numPr>
        <w:tabs>
          <w:tab w:val="clear" w:pos="360"/>
        </w:tabs>
        <w:spacing w:before="60" w:after="60" w:line="240" w:lineRule="auto"/>
        <w:ind w:left="567" w:hanging="283"/>
        <w:jc w:val="both"/>
        <w:rPr>
          <w:rFonts w:asciiTheme="minorHAnsi" w:hAnsiTheme="minorHAnsi" w:cs="Calibri"/>
        </w:rPr>
      </w:pPr>
      <w:r w:rsidRPr="00376A9B">
        <w:rPr>
          <w:rFonts w:asciiTheme="minorHAnsi" w:hAnsiTheme="minorHAnsi"/>
          <w:color w:val="000000"/>
        </w:rPr>
        <w:t xml:space="preserve">przekazywania w sposób wskazany w </w:t>
      </w:r>
      <w:r w:rsidRPr="00376A9B">
        <w:rPr>
          <w:rFonts w:asciiTheme="minorHAnsi" w:hAnsiTheme="minorHAnsi" w:cs="Calibri"/>
        </w:rPr>
        <w:t xml:space="preserve">§19 ust. 3 pkt 5 </w:t>
      </w:r>
      <w:r w:rsidR="008D378B" w:rsidRPr="00376A9B">
        <w:rPr>
          <w:rFonts w:asciiTheme="minorHAnsi" w:hAnsiTheme="minorHAnsi"/>
          <w:color w:val="000000"/>
        </w:rPr>
        <w:t>a</w:t>
      </w:r>
      <w:r w:rsidR="004F6EA1" w:rsidRPr="00376A9B">
        <w:rPr>
          <w:rFonts w:asciiTheme="minorHAnsi" w:hAnsiTheme="minorHAnsi"/>
          <w:color w:val="000000"/>
        </w:rPr>
        <w:t>ktualizacji</w:t>
      </w:r>
      <w:r w:rsidR="008D378B" w:rsidRPr="00376A9B">
        <w:rPr>
          <w:rFonts w:asciiTheme="minorHAnsi" w:hAnsiTheme="minorHAnsi"/>
          <w:color w:val="000000"/>
        </w:rPr>
        <w:t xml:space="preserve"> HRW</w:t>
      </w:r>
      <w:r w:rsidR="004F6EA1" w:rsidRPr="00376A9B">
        <w:rPr>
          <w:rFonts w:asciiTheme="minorHAnsi" w:hAnsiTheme="minorHAnsi"/>
          <w:color w:val="000000"/>
        </w:rPr>
        <w:t xml:space="preserve"> w terminie umożliwiającym </w:t>
      </w:r>
      <w:r w:rsidR="000426CC" w:rsidRPr="00376A9B">
        <w:rPr>
          <w:rFonts w:asciiTheme="minorHAnsi" w:hAnsiTheme="minorHAnsi" w:cstheme="minorHAnsi"/>
        </w:rPr>
        <w:t>weryfikację zgodności działań projektowych z założeniami określonymi we</w:t>
      </w:r>
      <w:r w:rsidR="005C0799">
        <w:rPr>
          <w:rFonts w:asciiTheme="minorHAnsi" w:hAnsiTheme="minorHAnsi" w:cstheme="minorHAnsi"/>
        </w:rPr>
        <w:t> </w:t>
      </w:r>
      <w:r w:rsidR="000426CC" w:rsidRPr="004004E4">
        <w:rPr>
          <w:rFonts w:asciiTheme="minorHAnsi" w:hAnsiTheme="minorHAnsi" w:cstheme="minorHAnsi"/>
        </w:rPr>
        <w:t xml:space="preserve">wniosku o dofinansowanie </w:t>
      </w:r>
      <w:r w:rsidR="00CF5430" w:rsidRPr="004004E4">
        <w:rPr>
          <w:rFonts w:asciiTheme="minorHAnsi" w:hAnsiTheme="minorHAnsi" w:cstheme="minorHAnsi"/>
        </w:rPr>
        <w:t xml:space="preserve">i/lub </w:t>
      </w:r>
      <w:r w:rsidR="004F6EA1" w:rsidRPr="004004E4">
        <w:rPr>
          <w:rFonts w:asciiTheme="minorHAnsi" w:hAnsiTheme="minorHAnsi"/>
        </w:rPr>
        <w:t xml:space="preserve">przeprowadzenie wizyty monitoringowej, tj. </w:t>
      </w:r>
      <w:r w:rsidR="008D378B" w:rsidRPr="004004E4">
        <w:rPr>
          <w:rFonts w:asciiTheme="minorHAnsi" w:hAnsiTheme="minorHAnsi"/>
        </w:rPr>
        <w:t xml:space="preserve">niezwłocznie po wystąpieniu zmian w HRW, </w:t>
      </w:r>
      <w:r w:rsidRPr="004004E4">
        <w:rPr>
          <w:rFonts w:asciiTheme="minorHAnsi" w:hAnsiTheme="minorHAnsi"/>
        </w:rPr>
        <w:t xml:space="preserve">jednak </w:t>
      </w:r>
      <w:r w:rsidR="00CF5430" w:rsidRPr="004004E4">
        <w:rPr>
          <w:rFonts w:asciiTheme="minorHAnsi" w:hAnsiTheme="minorHAnsi"/>
        </w:rPr>
        <w:t xml:space="preserve">nie </w:t>
      </w:r>
      <w:r w:rsidR="004F6EA1" w:rsidRPr="004004E4">
        <w:rPr>
          <w:rFonts w:asciiTheme="minorHAnsi" w:hAnsiTheme="minorHAnsi"/>
        </w:rPr>
        <w:t>później</w:t>
      </w:r>
      <w:r w:rsidR="00CF5430" w:rsidRPr="004004E4">
        <w:rPr>
          <w:rFonts w:asciiTheme="minorHAnsi" w:hAnsiTheme="minorHAnsi"/>
        </w:rPr>
        <w:t xml:space="preserve"> niż</w:t>
      </w:r>
      <w:r w:rsidR="004F6EA1" w:rsidRPr="004004E4">
        <w:rPr>
          <w:rFonts w:asciiTheme="minorHAnsi" w:hAnsiTheme="minorHAnsi"/>
        </w:rPr>
        <w:t xml:space="preserve"> w dniu poprzedzającym realizację formy wsparcia wskazanej</w:t>
      </w:r>
      <w:r w:rsidR="00CF5430" w:rsidRPr="004004E4">
        <w:rPr>
          <w:rFonts w:asciiTheme="minorHAnsi" w:hAnsiTheme="minorHAnsi"/>
        </w:rPr>
        <w:t xml:space="preserve"> </w:t>
      </w:r>
      <w:r w:rsidR="004F6EA1" w:rsidRPr="004004E4">
        <w:rPr>
          <w:rFonts w:asciiTheme="minorHAnsi" w:hAnsiTheme="minorHAnsi"/>
        </w:rPr>
        <w:t>w HRW</w:t>
      </w:r>
      <w:r w:rsidR="00C95B56" w:rsidRPr="004004E4">
        <w:rPr>
          <w:rFonts w:asciiTheme="minorHAnsi" w:hAnsiTheme="minorHAnsi"/>
        </w:rPr>
        <w:t>,</w:t>
      </w:r>
    </w:p>
    <w:p w14:paraId="42791195" w14:textId="227EDB2B" w:rsidR="00C37F90" w:rsidRPr="004004E4" w:rsidDel="0079085B" w:rsidRDefault="00A639BA" w:rsidP="00376A9B">
      <w:pPr>
        <w:spacing w:before="60" w:after="60" w:line="240" w:lineRule="auto"/>
        <w:ind w:left="284"/>
        <w:jc w:val="both"/>
      </w:pPr>
      <w:r w:rsidRPr="004004E4">
        <w:rPr>
          <w:rFonts w:asciiTheme="minorHAnsi" w:hAnsiTheme="minorHAnsi"/>
        </w:rPr>
        <w:t xml:space="preserve">także </w:t>
      </w:r>
      <w:r w:rsidR="00463528" w:rsidRPr="004004E4">
        <w:rPr>
          <w:rFonts w:asciiTheme="minorHAnsi" w:hAnsiTheme="minorHAnsi" w:cstheme="minorHAnsi"/>
        </w:rPr>
        <w:t xml:space="preserve">pod rygorem zastosowania sankcji, o których mowa w </w:t>
      </w:r>
      <w:r w:rsidR="00463528" w:rsidRPr="004004E4">
        <w:rPr>
          <w:rFonts w:asciiTheme="minorHAnsi" w:hAnsiTheme="minorHAnsi" w:cs="Calibri"/>
          <w:i/>
        </w:rPr>
        <w:t>Katalogu naruszeń zapisów Umowy o</w:t>
      </w:r>
      <w:r w:rsidR="005C0799">
        <w:rPr>
          <w:rFonts w:asciiTheme="minorHAnsi" w:hAnsiTheme="minorHAnsi" w:cs="Calibri"/>
          <w:i/>
        </w:rPr>
        <w:t> </w:t>
      </w:r>
      <w:r w:rsidR="00463528" w:rsidRPr="004004E4">
        <w:rPr>
          <w:rFonts w:asciiTheme="minorHAnsi" w:hAnsiTheme="minorHAnsi" w:cs="Calibri"/>
          <w:i/>
        </w:rPr>
        <w:t>dofinansowanie projektu</w:t>
      </w:r>
      <w:r w:rsidR="00376A9B" w:rsidRPr="004004E4">
        <w:rPr>
          <w:rFonts w:asciiTheme="minorHAnsi" w:hAnsiTheme="minorHAnsi" w:cs="Calibri"/>
          <w:i/>
        </w:rPr>
        <w:t xml:space="preserve"> </w:t>
      </w:r>
      <w:r w:rsidR="00463528" w:rsidRPr="004004E4">
        <w:rPr>
          <w:rFonts w:asciiTheme="minorHAnsi" w:hAnsiTheme="minorHAnsi" w:cs="Calibri"/>
          <w:i/>
        </w:rPr>
        <w:t>- zakres obniżeń stawek ryczałtowych kosztów pośrednich</w:t>
      </w:r>
      <w:r w:rsidR="00463528" w:rsidRPr="004004E4">
        <w:rPr>
          <w:rFonts w:asciiTheme="minorHAnsi" w:hAnsiTheme="minorHAnsi" w:cstheme="minorHAnsi"/>
        </w:rPr>
        <w:t>, stanowiącym  </w:t>
      </w:r>
      <w:r w:rsidR="00F83209" w:rsidRPr="004004E4">
        <w:rPr>
          <w:rFonts w:asciiTheme="minorHAnsi" w:hAnsiTheme="minorHAnsi" w:cstheme="minorHAnsi"/>
        </w:rPr>
        <w:t>z</w:t>
      </w:r>
      <w:r w:rsidR="00463528" w:rsidRPr="004004E4">
        <w:rPr>
          <w:rFonts w:asciiTheme="minorHAnsi" w:hAnsiTheme="minorHAnsi" w:cstheme="minorHAnsi"/>
        </w:rPr>
        <w:t xml:space="preserve">ałącznik nr 15 do Umowy. </w:t>
      </w:r>
      <w:bookmarkEnd w:id="21"/>
    </w:p>
    <w:p w14:paraId="39A45845" w14:textId="5446ABC9" w:rsidR="008751AB" w:rsidRPr="0079085B" w:rsidRDefault="008751AB">
      <w:pPr>
        <w:numPr>
          <w:ilvl w:val="0"/>
          <w:numId w:val="57"/>
        </w:numPr>
        <w:tabs>
          <w:tab w:val="clear" w:pos="720"/>
          <w:tab w:val="num" w:pos="284"/>
        </w:tabs>
        <w:spacing w:before="60" w:after="60" w:line="240" w:lineRule="auto"/>
        <w:ind w:left="284" w:hanging="284"/>
        <w:jc w:val="both"/>
      </w:pPr>
      <w:bookmarkStart w:id="23" w:name="_Hlk14264803"/>
      <w:bookmarkEnd w:id="22"/>
      <w:r w:rsidRPr="004004E4">
        <w:t xml:space="preserve">Jeżeli Projekt </w:t>
      </w:r>
      <w:r w:rsidR="00DA61EF">
        <w:t xml:space="preserve">lub wydatki rozliczane w Projekcie </w:t>
      </w:r>
      <w:r w:rsidRPr="004004E4">
        <w:t>został</w:t>
      </w:r>
      <w:r w:rsidR="00DA61EF">
        <w:t>y</w:t>
      </w:r>
      <w:r w:rsidRPr="004004E4">
        <w:t xml:space="preserve"> poddan</w:t>
      </w:r>
      <w:r w:rsidR="00DA61EF">
        <w:t>e</w:t>
      </w:r>
      <w:r w:rsidRPr="004004E4">
        <w:t xml:space="preserve"> kontroli</w:t>
      </w:r>
      <w:r w:rsidR="005D33A5">
        <w:rPr>
          <w:rStyle w:val="Odwoanieprzypisudolnego"/>
        </w:rPr>
        <w:footnoteReference w:id="75"/>
      </w:r>
      <w:r w:rsidRPr="004004E4">
        <w:t xml:space="preserve"> lub audytowi przez inny niż Instytucja Zarządzająca podmiot uprawniony do ich przeprowadzenia, Beneficjent, niezwłocznie po dniu wszczęcia i</w:t>
      </w:r>
      <w:r w:rsidR="0079085B" w:rsidRPr="004004E4">
        <w:t> </w:t>
      </w:r>
      <w:r w:rsidRPr="004004E4">
        <w:t xml:space="preserve">zakończenia kontroli lub audytu, informuje o tym w formie </w:t>
      </w:r>
      <w:r w:rsidRPr="0079085B">
        <w:t>pisemnej Instytucję Zarządzającą i</w:t>
      </w:r>
      <w:r w:rsidR="0079085B" w:rsidRPr="0079085B">
        <w:t> </w:t>
      </w:r>
      <w:r w:rsidR="00DA61EF" w:rsidRPr="0079085B" w:rsidDel="00DA61EF">
        <w:t xml:space="preserve"> </w:t>
      </w:r>
      <w:r w:rsidRPr="0079085B">
        <w:t xml:space="preserve"> przekazuje Instytucji Zarządzającej kopię dokumentu zawierającego</w:t>
      </w:r>
      <w:r w:rsidR="00AA5220">
        <w:t xml:space="preserve"> wstępny oraz ostateczny</w:t>
      </w:r>
      <w:r w:rsidRPr="0079085B">
        <w:t xml:space="preserve"> wynik kontroli lub audytu, </w:t>
      </w:r>
      <w:r w:rsidR="00AA5220">
        <w:t xml:space="preserve">wnoszonych przez </w:t>
      </w:r>
      <w:r w:rsidR="003E7660">
        <w:t>B</w:t>
      </w:r>
      <w:r w:rsidR="00AA5220">
        <w:t xml:space="preserve">eneficjenta zastrzeżeń, </w:t>
      </w:r>
      <w:r w:rsidR="00AA5220" w:rsidRPr="0079085B">
        <w:t xml:space="preserve"> </w:t>
      </w:r>
      <w:r w:rsidRPr="0079085B">
        <w:t>otrzymanych zaleceń pokontrolnych</w:t>
      </w:r>
      <w:r w:rsidR="00AA5220">
        <w:t xml:space="preserve"> </w:t>
      </w:r>
      <w:r w:rsidRPr="0079085B">
        <w:t>lub innych równow</w:t>
      </w:r>
      <w:r w:rsidR="000D5E7C" w:rsidRPr="0079085B">
        <w:t>ażnych dokumentów otrzymanych</w:t>
      </w:r>
      <w:r w:rsidR="00FE5A5F">
        <w:t xml:space="preserve"> </w:t>
      </w:r>
      <w:r w:rsidR="000D5E7C" w:rsidRPr="0079085B">
        <w:t>w </w:t>
      </w:r>
      <w:r w:rsidRPr="0079085B">
        <w:t xml:space="preserve">wyniku przeprowadzonych kontroli lub </w:t>
      </w:r>
      <w:r w:rsidRPr="00DA61EF">
        <w:t>audytu</w:t>
      </w:r>
      <w:r w:rsidR="00DA61EF" w:rsidRPr="00DA61EF">
        <w:t xml:space="preserve"> </w:t>
      </w:r>
      <w:r w:rsidR="00DA61EF" w:rsidRPr="00DA61EF">
        <w:rPr>
          <w:rFonts w:cs="Calibri"/>
        </w:rPr>
        <w:t>w terminie 5 dni roboczych od dnia ich otrzymania</w:t>
      </w:r>
      <w:r w:rsidRPr="00DA61EF">
        <w:t>.</w:t>
      </w:r>
    </w:p>
    <w:bookmarkEnd w:id="23"/>
    <w:p w14:paraId="70DB326B" w14:textId="77AAB8F7" w:rsidR="005C212D" w:rsidRDefault="005C212D">
      <w:pPr>
        <w:numPr>
          <w:ilvl w:val="0"/>
          <w:numId w:val="57"/>
        </w:numPr>
        <w:tabs>
          <w:tab w:val="clear" w:pos="720"/>
          <w:tab w:val="num" w:pos="284"/>
        </w:tabs>
        <w:spacing w:before="60" w:after="60" w:line="240" w:lineRule="auto"/>
        <w:ind w:left="284" w:hanging="284"/>
        <w:jc w:val="both"/>
      </w:pPr>
      <w:r w:rsidRPr="0079085B">
        <w:t xml:space="preserve">W przypadku </w:t>
      </w:r>
      <w:r w:rsidR="00A166B3" w:rsidRPr="0079085B">
        <w:t xml:space="preserve">zleceń dla wykonawców (zamówień) </w:t>
      </w:r>
      <w:r w:rsidRPr="0079085B">
        <w:t xml:space="preserve"> w ramach Projektu, Beneficjent zobowiązuje się do zastrzeżenia w umowie z wykonawcą prawa wglądu do dokumentów związanych z realizowanym Projektem, w tym dokumentów finansowych.</w:t>
      </w:r>
    </w:p>
    <w:p w14:paraId="242A2D88" w14:textId="3F156328" w:rsidR="00DA61EF" w:rsidRDefault="00DA61EF">
      <w:pPr>
        <w:numPr>
          <w:ilvl w:val="0"/>
          <w:numId w:val="57"/>
        </w:numPr>
        <w:tabs>
          <w:tab w:val="clear" w:pos="720"/>
          <w:tab w:val="num" w:pos="284"/>
        </w:tabs>
        <w:suppressAutoHyphens/>
        <w:spacing w:after="60" w:line="240" w:lineRule="auto"/>
        <w:ind w:left="284" w:hanging="284"/>
        <w:jc w:val="both"/>
        <w:rPr>
          <w:rFonts w:cs="Calibri"/>
        </w:rPr>
      </w:pPr>
      <w:bookmarkStart w:id="24" w:name="_Hlk15632318"/>
      <w:bookmarkStart w:id="25" w:name="_Hlk14265077"/>
      <w:r>
        <w:rPr>
          <w:rFonts w:cs="Calibri"/>
        </w:rPr>
        <w:t xml:space="preserve">Ustalenia Instytucji </w:t>
      </w:r>
      <w:r w:rsidR="00022D5B">
        <w:rPr>
          <w:rFonts w:cs="Calibri"/>
        </w:rPr>
        <w:t>Zarządzającej</w:t>
      </w:r>
      <w:r>
        <w:rPr>
          <w:rFonts w:cs="Calibri"/>
        </w:rPr>
        <w:t xml:space="preserve"> oraz podmiotów, o których mowa w ust. </w:t>
      </w:r>
      <w:r w:rsidR="00B220F6">
        <w:rPr>
          <w:rFonts w:cs="Calibri"/>
        </w:rPr>
        <w:t>5</w:t>
      </w:r>
      <w:r>
        <w:rPr>
          <w:rFonts w:cs="Calibri"/>
        </w:rPr>
        <w:t xml:space="preserve">, mogą prowadzić do korekty wydatków kwalifikowalnych rozliczonych w ramach Projektu. </w:t>
      </w:r>
      <w:r w:rsidR="006845DD">
        <w:rPr>
          <w:rFonts w:cs="Calibri"/>
        </w:rPr>
        <w:t>Ustalenia innych służb uprawnionych, tj. policja, prokuratura, itd. również mogą skutkować korektą wydatków bądź uznaniem ich za niekwalifikowalne.</w:t>
      </w:r>
    </w:p>
    <w:bookmarkEnd w:id="24"/>
    <w:bookmarkEnd w:id="25"/>
    <w:p w14:paraId="79C74DDB" w14:textId="35F8AEE8" w:rsidR="008E4DD8" w:rsidRDefault="00FC2628">
      <w:pPr>
        <w:numPr>
          <w:ilvl w:val="0"/>
          <w:numId w:val="57"/>
        </w:numPr>
        <w:tabs>
          <w:tab w:val="clear" w:pos="720"/>
          <w:tab w:val="num" w:pos="284"/>
        </w:tabs>
        <w:spacing w:before="120" w:after="120" w:line="240" w:lineRule="auto"/>
        <w:ind w:left="284" w:hanging="284"/>
        <w:jc w:val="both"/>
      </w:pPr>
      <w:r w:rsidRPr="0079085B">
        <w:t>Postanowienia ust. 1-</w:t>
      </w:r>
      <w:r w:rsidR="00AA5220">
        <w:t>7</w:t>
      </w:r>
      <w:r w:rsidR="0079085B" w:rsidRPr="0079085B">
        <w:t xml:space="preserve">  </w:t>
      </w:r>
      <w:r w:rsidRPr="0079085B">
        <w:t>stosuje się także do Partnerów.</w:t>
      </w:r>
      <w:r w:rsidRPr="0079085B">
        <w:rPr>
          <w:vertAlign w:val="superscript"/>
        </w:rPr>
        <w:footnoteReference w:id="76"/>
      </w:r>
    </w:p>
    <w:p w14:paraId="35651758" w14:textId="77777777" w:rsidR="005B3B11" w:rsidRPr="0081482A" w:rsidRDefault="005B3B11" w:rsidP="00FA1CC2">
      <w:pPr>
        <w:spacing w:before="120" w:after="120"/>
        <w:ind w:right="284"/>
        <w:jc w:val="center"/>
        <w:rPr>
          <w:rFonts w:asciiTheme="minorHAnsi" w:hAnsiTheme="minorHAnsi" w:cstheme="minorHAnsi"/>
          <w:b/>
          <w:bCs/>
        </w:rPr>
      </w:pPr>
      <w:bookmarkStart w:id="26" w:name="_Hlk18673329"/>
      <w:r w:rsidRPr="0081482A">
        <w:rPr>
          <w:rFonts w:asciiTheme="minorHAnsi" w:hAnsiTheme="minorHAnsi" w:cstheme="minorHAnsi"/>
          <w:b/>
          <w:bCs/>
        </w:rPr>
        <w:t>Trwałość Projektu i trwałość rezultatów Projektu</w:t>
      </w:r>
    </w:p>
    <w:p w14:paraId="023D5A9F" w14:textId="77777777" w:rsidR="005B3B11" w:rsidRPr="00AB3241" w:rsidRDefault="005B3B11" w:rsidP="00FA1CC2">
      <w:pPr>
        <w:spacing w:before="120" w:after="120"/>
        <w:ind w:right="284"/>
        <w:jc w:val="center"/>
        <w:rPr>
          <w:rFonts w:asciiTheme="minorHAnsi" w:hAnsiTheme="minorHAnsi" w:cstheme="minorHAnsi"/>
          <w:lang w:eastAsia="pl-PL"/>
        </w:rPr>
      </w:pPr>
      <w:r w:rsidRPr="00AB3241">
        <w:rPr>
          <w:rFonts w:asciiTheme="minorHAnsi" w:hAnsiTheme="minorHAnsi" w:cstheme="minorHAnsi"/>
        </w:rPr>
        <w:t xml:space="preserve">§ 20a </w:t>
      </w:r>
    </w:p>
    <w:p w14:paraId="06CA3C77" w14:textId="7C348536" w:rsidR="005B3B11" w:rsidRPr="0081482A" w:rsidRDefault="005B3B11">
      <w:pPr>
        <w:pStyle w:val="Akapitzlist"/>
        <w:numPr>
          <w:ilvl w:val="0"/>
          <w:numId w:val="68"/>
        </w:numPr>
        <w:spacing w:before="60" w:after="60"/>
        <w:ind w:left="426" w:hanging="426"/>
        <w:jc w:val="both"/>
        <w:rPr>
          <w:rFonts w:asciiTheme="minorHAnsi" w:eastAsia="Calibri" w:hAnsiTheme="minorHAnsi" w:cstheme="minorHAnsi"/>
          <w:sz w:val="22"/>
          <w:szCs w:val="22"/>
          <w:lang w:eastAsia="en-US"/>
        </w:rPr>
      </w:pPr>
      <w:bookmarkStart w:id="27" w:name="_Hlk19017166"/>
      <w:r w:rsidRPr="0081482A">
        <w:rPr>
          <w:rFonts w:asciiTheme="minorHAnsi" w:hAnsiTheme="minorHAnsi" w:cstheme="minorHAnsi"/>
          <w:sz w:val="22"/>
          <w:szCs w:val="22"/>
        </w:rPr>
        <w:t xml:space="preserve">W przypadku, gdy </w:t>
      </w:r>
      <w:r w:rsidR="00C234FC">
        <w:rPr>
          <w:rFonts w:asciiTheme="minorHAnsi" w:hAnsiTheme="minorHAnsi" w:cstheme="minorHAnsi"/>
          <w:sz w:val="22"/>
          <w:szCs w:val="22"/>
        </w:rPr>
        <w:t xml:space="preserve">Projekt wymaga zachowania </w:t>
      </w:r>
      <w:r w:rsidRPr="0081482A">
        <w:rPr>
          <w:rFonts w:asciiTheme="minorHAnsi" w:hAnsiTheme="minorHAnsi" w:cstheme="minorHAnsi"/>
          <w:sz w:val="22"/>
          <w:szCs w:val="22"/>
        </w:rPr>
        <w:t>trwałoś</w:t>
      </w:r>
      <w:r w:rsidR="00C234FC">
        <w:rPr>
          <w:rFonts w:asciiTheme="minorHAnsi" w:hAnsiTheme="minorHAnsi" w:cstheme="minorHAnsi"/>
          <w:sz w:val="22"/>
          <w:szCs w:val="22"/>
        </w:rPr>
        <w:t>ci</w:t>
      </w:r>
      <w:r w:rsidRPr="0081482A">
        <w:rPr>
          <w:rFonts w:asciiTheme="minorHAnsi" w:hAnsiTheme="minorHAnsi" w:cstheme="minorHAnsi"/>
          <w:sz w:val="22"/>
          <w:szCs w:val="22"/>
        </w:rPr>
        <w:t xml:space="preserve"> Projektu lub </w:t>
      </w:r>
      <w:r w:rsidR="00C234FC">
        <w:rPr>
          <w:rFonts w:asciiTheme="minorHAnsi" w:hAnsiTheme="minorHAnsi" w:cstheme="minorHAnsi"/>
          <w:sz w:val="22"/>
          <w:szCs w:val="22"/>
        </w:rPr>
        <w:t xml:space="preserve">trwałości </w:t>
      </w:r>
      <w:r w:rsidRPr="0081482A">
        <w:rPr>
          <w:rFonts w:asciiTheme="minorHAnsi" w:hAnsiTheme="minorHAnsi" w:cstheme="minorHAnsi"/>
          <w:sz w:val="22"/>
          <w:szCs w:val="22"/>
        </w:rPr>
        <w:t>rezultatów, o</w:t>
      </w:r>
      <w:r w:rsidR="005C0799">
        <w:rPr>
          <w:rFonts w:asciiTheme="minorHAnsi" w:hAnsiTheme="minorHAnsi" w:cstheme="minorHAnsi"/>
          <w:sz w:val="22"/>
          <w:szCs w:val="22"/>
        </w:rPr>
        <w:t> </w:t>
      </w:r>
      <w:r w:rsidRPr="0081482A">
        <w:rPr>
          <w:rFonts w:asciiTheme="minorHAnsi" w:hAnsiTheme="minorHAnsi" w:cstheme="minorHAnsi"/>
          <w:sz w:val="22"/>
          <w:szCs w:val="22"/>
        </w:rPr>
        <w:t>których mowa w § 4 ust. 1 pkt 4 Umowy, Beneficjent, niezależnie od złożenia końcowego wniosku o płatność:</w:t>
      </w:r>
    </w:p>
    <w:p w14:paraId="177E4547" w14:textId="55B61C79" w:rsidR="005B3B11" w:rsidRPr="0081482A" w:rsidRDefault="005B3B11">
      <w:pPr>
        <w:pStyle w:val="Akapitzlist"/>
        <w:numPr>
          <w:ilvl w:val="0"/>
          <w:numId w:val="69"/>
        </w:numPr>
        <w:spacing w:before="60" w:after="60"/>
        <w:ind w:left="709" w:hanging="283"/>
        <w:jc w:val="both"/>
        <w:rPr>
          <w:rFonts w:asciiTheme="minorHAnsi" w:hAnsiTheme="minorHAnsi" w:cstheme="minorHAnsi"/>
          <w:sz w:val="22"/>
          <w:szCs w:val="22"/>
        </w:rPr>
      </w:pPr>
      <w:r w:rsidRPr="0081482A">
        <w:rPr>
          <w:rFonts w:asciiTheme="minorHAnsi" w:hAnsiTheme="minorHAnsi" w:cstheme="minorHAnsi"/>
          <w:sz w:val="22"/>
          <w:szCs w:val="22"/>
        </w:rPr>
        <w:t>niezwłocznie, nie później niż w terminie 15 dni roboczych informuje Instytucję Zarządzającą o</w:t>
      </w:r>
      <w:r>
        <w:rPr>
          <w:rFonts w:asciiTheme="minorHAnsi" w:hAnsiTheme="minorHAnsi" w:cstheme="minorHAnsi"/>
          <w:sz w:val="22"/>
          <w:szCs w:val="22"/>
        </w:rPr>
        <w:t> </w:t>
      </w:r>
      <w:r w:rsidRPr="0081482A">
        <w:rPr>
          <w:rFonts w:asciiTheme="minorHAnsi" w:hAnsiTheme="minorHAnsi" w:cstheme="minorHAnsi"/>
          <w:sz w:val="22"/>
          <w:szCs w:val="22"/>
        </w:rPr>
        <w:t>wszelkich okolicznościach mogących powodować naruszenie trwałości</w:t>
      </w:r>
      <w:r w:rsidR="00C234FC">
        <w:rPr>
          <w:rFonts w:asciiTheme="minorHAnsi" w:hAnsiTheme="minorHAnsi" w:cstheme="minorHAnsi"/>
          <w:sz w:val="22"/>
          <w:szCs w:val="22"/>
        </w:rPr>
        <w:t xml:space="preserve">, </w:t>
      </w:r>
      <w:r w:rsidR="00C234FC" w:rsidRPr="0081482A">
        <w:rPr>
          <w:rFonts w:asciiTheme="minorHAnsi" w:hAnsiTheme="minorHAnsi" w:cstheme="minorHAnsi"/>
          <w:sz w:val="22"/>
          <w:szCs w:val="22"/>
        </w:rPr>
        <w:t>o których mowa w</w:t>
      </w:r>
      <w:r w:rsidR="005C0799">
        <w:rPr>
          <w:rFonts w:asciiTheme="minorHAnsi" w:hAnsiTheme="minorHAnsi" w:cstheme="minorHAnsi"/>
          <w:sz w:val="22"/>
          <w:szCs w:val="22"/>
        </w:rPr>
        <w:t> </w:t>
      </w:r>
      <w:r w:rsidR="00C234FC" w:rsidRPr="0081482A">
        <w:rPr>
          <w:rFonts w:asciiTheme="minorHAnsi" w:hAnsiTheme="minorHAnsi" w:cstheme="minorHAnsi"/>
          <w:sz w:val="22"/>
          <w:szCs w:val="22"/>
        </w:rPr>
        <w:t>§</w:t>
      </w:r>
      <w:r w:rsidR="005C0799">
        <w:rPr>
          <w:rFonts w:asciiTheme="minorHAnsi" w:hAnsiTheme="minorHAnsi" w:cstheme="minorHAnsi"/>
          <w:sz w:val="22"/>
          <w:szCs w:val="22"/>
        </w:rPr>
        <w:t> </w:t>
      </w:r>
      <w:r w:rsidR="00C234FC" w:rsidRPr="0081482A">
        <w:rPr>
          <w:rFonts w:asciiTheme="minorHAnsi" w:hAnsiTheme="minorHAnsi" w:cstheme="minorHAnsi"/>
          <w:sz w:val="22"/>
          <w:szCs w:val="22"/>
        </w:rPr>
        <w:t>4 ust. 1 pkt 4 Umowy</w:t>
      </w:r>
      <w:r w:rsidR="00C234FC" w:rsidRPr="0081482A" w:rsidDel="00C234FC">
        <w:rPr>
          <w:rFonts w:asciiTheme="minorHAnsi" w:hAnsiTheme="minorHAnsi" w:cstheme="minorHAnsi"/>
          <w:sz w:val="22"/>
          <w:szCs w:val="22"/>
        </w:rPr>
        <w:t xml:space="preserve"> </w:t>
      </w:r>
      <w:r w:rsidRPr="0081482A">
        <w:rPr>
          <w:rFonts w:asciiTheme="minorHAnsi" w:hAnsiTheme="minorHAnsi" w:cstheme="minorHAnsi"/>
          <w:sz w:val="22"/>
          <w:szCs w:val="22"/>
        </w:rPr>
        <w:t>,</w:t>
      </w:r>
    </w:p>
    <w:p w14:paraId="6234670F" w14:textId="77777777" w:rsidR="005B3B11" w:rsidRPr="0081482A" w:rsidRDefault="005B3B11">
      <w:pPr>
        <w:pStyle w:val="Akapitzlist"/>
        <w:numPr>
          <w:ilvl w:val="0"/>
          <w:numId w:val="69"/>
        </w:numPr>
        <w:spacing w:before="60" w:after="60"/>
        <w:ind w:left="709" w:hanging="283"/>
        <w:jc w:val="both"/>
        <w:rPr>
          <w:rFonts w:asciiTheme="minorHAnsi" w:hAnsiTheme="minorHAnsi" w:cstheme="minorHAnsi"/>
          <w:sz w:val="22"/>
          <w:szCs w:val="22"/>
        </w:rPr>
      </w:pPr>
      <w:r w:rsidRPr="0081482A">
        <w:rPr>
          <w:rFonts w:asciiTheme="minorHAnsi" w:hAnsiTheme="minorHAnsi" w:cstheme="minorHAnsi"/>
          <w:sz w:val="22"/>
          <w:szCs w:val="22"/>
        </w:rPr>
        <w:t>podda się kontroli trwałości, w tym w miejscu realizacji projektu, na zasadach określonych w</w:t>
      </w:r>
      <w:r>
        <w:rPr>
          <w:rFonts w:asciiTheme="minorHAnsi" w:hAnsiTheme="minorHAnsi" w:cstheme="minorHAnsi"/>
          <w:sz w:val="22"/>
          <w:szCs w:val="22"/>
        </w:rPr>
        <w:t> </w:t>
      </w:r>
      <w:r w:rsidRPr="0081482A">
        <w:rPr>
          <w:rFonts w:asciiTheme="minorHAnsi" w:hAnsiTheme="minorHAnsi" w:cstheme="minorHAnsi"/>
          <w:sz w:val="22"/>
          <w:szCs w:val="22"/>
        </w:rPr>
        <w:t>Umowie,</w:t>
      </w:r>
    </w:p>
    <w:p w14:paraId="0F6296D6" w14:textId="42C5BC39" w:rsidR="005B3B11" w:rsidRPr="0081482A" w:rsidRDefault="005B3B11">
      <w:pPr>
        <w:pStyle w:val="Akapitzlist"/>
        <w:numPr>
          <w:ilvl w:val="0"/>
          <w:numId w:val="69"/>
        </w:numPr>
        <w:spacing w:before="60" w:after="60"/>
        <w:ind w:left="709" w:hanging="283"/>
        <w:jc w:val="both"/>
        <w:rPr>
          <w:rFonts w:asciiTheme="minorHAnsi" w:hAnsiTheme="minorHAnsi" w:cstheme="minorHAnsi"/>
          <w:sz w:val="22"/>
          <w:szCs w:val="22"/>
        </w:rPr>
      </w:pPr>
      <w:r w:rsidRPr="0081482A">
        <w:rPr>
          <w:rFonts w:asciiTheme="minorHAnsi" w:eastAsia="Calibri" w:hAnsiTheme="minorHAnsi" w:cstheme="minorHAnsi"/>
          <w:sz w:val="22"/>
          <w:szCs w:val="22"/>
          <w:lang w:eastAsia="en-US"/>
        </w:rPr>
        <w:t xml:space="preserve">po okresie realizacji Projektu jest zobowiązany do przedkładania do Instytucji Zarządzającej, na koniec każdego kwartału kalendarzowego, dokumentów potwierdzających zachowanie trwałości Projektu lub </w:t>
      </w:r>
      <w:r w:rsidR="00C234FC">
        <w:rPr>
          <w:rFonts w:asciiTheme="minorHAnsi" w:eastAsia="Calibri" w:hAnsiTheme="minorHAnsi" w:cstheme="minorHAnsi"/>
          <w:sz w:val="22"/>
          <w:szCs w:val="22"/>
          <w:lang w:eastAsia="en-US"/>
        </w:rPr>
        <w:t xml:space="preserve">trwałości </w:t>
      </w:r>
      <w:r w:rsidRPr="0081482A">
        <w:rPr>
          <w:rFonts w:asciiTheme="minorHAnsi" w:eastAsia="Calibri" w:hAnsiTheme="minorHAnsi" w:cstheme="minorHAnsi"/>
          <w:sz w:val="22"/>
          <w:szCs w:val="22"/>
          <w:lang w:eastAsia="en-US"/>
        </w:rPr>
        <w:t>rezultatów</w:t>
      </w:r>
      <w:r w:rsidRPr="0081482A">
        <w:rPr>
          <w:rStyle w:val="Odwoanieprzypisudolnego"/>
          <w:rFonts w:asciiTheme="minorHAnsi" w:eastAsia="Calibri" w:hAnsiTheme="minorHAnsi" w:cstheme="minorHAnsi"/>
          <w:sz w:val="22"/>
          <w:szCs w:val="22"/>
          <w:lang w:eastAsia="en-US"/>
        </w:rPr>
        <w:footnoteReference w:id="77"/>
      </w:r>
      <w:r w:rsidRPr="0081482A">
        <w:rPr>
          <w:rFonts w:asciiTheme="minorHAnsi" w:eastAsia="Calibri" w:hAnsiTheme="minorHAnsi" w:cstheme="minorHAnsi"/>
          <w:sz w:val="22"/>
          <w:szCs w:val="22"/>
          <w:lang w:eastAsia="en-US"/>
        </w:rPr>
        <w:t>.</w:t>
      </w:r>
    </w:p>
    <w:p w14:paraId="54414C95" w14:textId="77777777" w:rsidR="005B3B11" w:rsidRPr="00AB4F1D" w:rsidRDefault="005B3B11">
      <w:pPr>
        <w:pStyle w:val="Akapitzlist"/>
        <w:numPr>
          <w:ilvl w:val="0"/>
          <w:numId w:val="68"/>
        </w:numPr>
        <w:spacing w:before="60" w:after="60"/>
        <w:ind w:left="426" w:hanging="426"/>
        <w:jc w:val="both"/>
        <w:rPr>
          <w:rFonts w:asciiTheme="minorHAnsi" w:hAnsiTheme="minorHAnsi" w:cstheme="minorHAnsi"/>
          <w:color w:val="000000" w:themeColor="text1"/>
          <w:sz w:val="22"/>
          <w:szCs w:val="22"/>
          <w:lang w:eastAsia="en-US"/>
        </w:rPr>
      </w:pPr>
      <w:r w:rsidRPr="0081482A">
        <w:rPr>
          <w:rFonts w:asciiTheme="minorHAnsi" w:hAnsiTheme="minorHAnsi" w:cstheme="minorHAnsi"/>
          <w:color w:val="000000" w:themeColor="text1"/>
          <w:sz w:val="22"/>
          <w:szCs w:val="22"/>
        </w:rPr>
        <w:t xml:space="preserve">Beneficjent </w:t>
      </w:r>
      <w:r w:rsidRPr="00AB4F1D">
        <w:rPr>
          <w:rFonts w:asciiTheme="minorHAnsi" w:hAnsiTheme="minorHAnsi" w:cstheme="minorHAnsi"/>
          <w:color w:val="000000" w:themeColor="text1"/>
          <w:sz w:val="22"/>
          <w:szCs w:val="22"/>
        </w:rPr>
        <w:t xml:space="preserve">jest zobowiązany do zapewnienia trwałości Projektu w rozumieniu art. 71 ust. 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 xml:space="preserve">, oraz </w:t>
      </w:r>
      <w:r w:rsidRPr="00B74F77">
        <w:rPr>
          <w:rFonts w:asciiTheme="minorHAnsi" w:hAnsiTheme="minorHAnsi" w:cstheme="minorHAnsi"/>
          <w:i/>
          <w:color w:val="000000" w:themeColor="text1"/>
          <w:sz w:val="22"/>
          <w:szCs w:val="22"/>
        </w:rPr>
        <w:t>Wytycznych</w:t>
      </w:r>
      <w:r w:rsidRPr="00AB4F1D">
        <w:rPr>
          <w:rFonts w:asciiTheme="minorHAnsi" w:hAnsiTheme="minorHAnsi" w:cstheme="minorHAnsi"/>
          <w:color w:val="000000" w:themeColor="text1"/>
          <w:sz w:val="22"/>
          <w:szCs w:val="22"/>
        </w:rPr>
        <w:t>, o których mowa w § 4 ust. 6 pkt 2 Umowy, w</w:t>
      </w:r>
      <w:r>
        <w:rPr>
          <w:rFonts w:asciiTheme="minorHAnsi" w:hAnsiTheme="minorHAnsi" w:cstheme="minorHAnsi"/>
          <w:color w:val="000000" w:themeColor="text1"/>
          <w:sz w:val="22"/>
          <w:szCs w:val="22"/>
        </w:rPr>
        <w:t> </w:t>
      </w:r>
      <w:r w:rsidRPr="00AB4F1D">
        <w:rPr>
          <w:rFonts w:asciiTheme="minorHAnsi" w:hAnsiTheme="minorHAnsi" w:cstheme="minorHAnsi"/>
          <w:color w:val="000000" w:themeColor="text1"/>
          <w:sz w:val="22"/>
          <w:szCs w:val="22"/>
        </w:rPr>
        <w:t>okresie:</w:t>
      </w:r>
    </w:p>
    <w:p w14:paraId="6823DCD9" w14:textId="59355E74" w:rsidR="005B3B11" w:rsidRPr="0081482A" w:rsidRDefault="005B3B11">
      <w:pPr>
        <w:pStyle w:val="Akapitzlist"/>
        <w:numPr>
          <w:ilvl w:val="0"/>
          <w:numId w:val="70"/>
        </w:numPr>
        <w:spacing w:before="60" w:after="60"/>
        <w:ind w:left="709" w:hanging="283"/>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lastRenderedPageBreak/>
        <w:t>5</w:t>
      </w:r>
      <w:r w:rsidRPr="0081482A">
        <w:rPr>
          <w:rStyle w:val="Odwoanieprzypisudolnego"/>
          <w:rFonts w:asciiTheme="minorHAnsi" w:hAnsiTheme="minorHAnsi" w:cstheme="minorHAnsi"/>
          <w:color w:val="000000" w:themeColor="text1"/>
          <w:sz w:val="22"/>
          <w:szCs w:val="22"/>
        </w:rPr>
        <w:footnoteReference w:id="78"/>
      </w:r>
      <w:r w:rsidRPr="0081482A">
        <w:rPr>
          <w:rFonts w:asciiTheme="minorHAnsi" w:hAnsiTheme="minorHAnsi" w:cstheme="minorHAnsi"/>
          <w:color w:val="000000" w:themeColor="text1"/>
          <w:sz w:val="22"/>
          <w:szCs w:val="22"/>
        </w:rPr>
        <w:t xml:space="preserve"> lat od dnia dokonania płatności końcowej</w:t>
      </w:r>
      <w:r w:rsidRPr="0081482A">
        <w:rPr>
          <w:rStyle w:val="Odwoanieprzypisudolnego"/>
          <w:rFonts w:asciiTheme="minorHAnsi" w:hAnsiTheme="minorHAnsi" w:cstheme="minorHAnsi"/>
          <w:color w:val="000000" w:themeColor="text1"/>
          <w:sz w:val="22"/>
          <w:szCs w:val="22"/>
        </w:rPr>
        <w:footnoteReference w:id="79"/>
      </w:r>
      <w:r w:rsidRPr="0081482A">
        <w:rPr>
          <w:rFonts w:asciiTheme="minorHAnsi" w:hAnsiTheme="minorHAnsi" w:cstheme="minorHAnsi"/>
          <w:color w:val="000000" w:themeColor="text1"/>
          <w:sz w:val="22"/>
          <w:szCs w:val="22"/>
        </w:rPr>
        <w:t xml:space="preserve"> na rzecz Beneficjenta</w:t>
      </w:r>
      <w:r w:rsidRPr="0081482A">
        <w:rPr>
          <w:rStyle w:val="Odwoanieprzypisudolnego"/>
          <w:rFonts w:asciiTheme="minorHAnsi" w:hAnsiTheme="minorHAnsi" w:cstheme="minorHAnsi"/>
          <w:color w:val="000000" w:themeColor="text1"/>
          <w:sz w:val="22"/>
          <w:szCs w:val="22"/>
        </w:rPr>
        <w:footnoteReference w:id="80"/>
      </w:r>
      <w:r w:rsidR="00C23526">
        <w:rPr>
          <w:rFonts w:asciiTheme="minorHAnsi" w:hAnsiTheme="minorHAnsi" w:cstheme="minorHAnsi"/>
          <w:color w:val="000000" w:themeColor="text1"/>
          <w:sz w:val="22"/>
          <w:szCs w:val="22"/>
        </w:rPr>
        <w:t>,</w:t>
      </w:r>
    </w:p>
    <w:p w14:paraId="42DC602D" w14:textId="06F19834" w:rsidR="005B3B11" w:rsidRPr="0081482A" w:rsidRDefault="005B3B11">
      <w:pPr>
        <w:pStyle w:val="Akapitzlist"/>
        <w:numPr>
          <w:ilvl w:val="0"/>
          <w:numId w:val="70"/>
        </w:numPr>
        <w:spacing w:before="60" w:after="60"/>
        <w:ind w:left="709" w:hanging="283"/>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3</w:t>
      </w:r>
      <w:r w:rsidRPr="0081482A">
        <w:rPr>
          <w:rStyle w:val="Odwoanieprzypisudolnego"/>
          <w:rFonts w:asciiTheme="minorHAnsi" w:hAnsiTheme="minorHAnsi" w:cstheme="minorHAnsi"/>
          <w:color w:val="000000" w:themeColor="text1"/>
          <w:sz w:val="22"/>
          <w:szCs w:val="22"/>
        </w:rPr>
        <w:footnoteReference w:id="81"/>
      </w:r>
      <w:r w:rsidRPr="0081482A">
        <w:rPr>
          <w:rFonts w:asciiTheme="minorHAnsi" w:hAnsiTheme="minorHAnsi" w:cstheme="minorHAnsi"/>
          <w:color w:val="000000" w:themeColor="text1"/>
          <w:sz w:val="22"/>
          <w:szCs w:val="22"/>
        </w:rPr>
        <w:t xml:space="preserve"> lat od dnia dokonania płatności końcowej na rzecz Beneficjenta</w:t>
      </w:r>
      <w:r w:rsidRPr="0081482A">
        <w:rPr>
          <w:rStyle w:val="Odwoanieprzypisudolnego"/>
          <w:rFonts w:asciiTheme="minorHAnsi" w:hAnsiTheme="minorHAnsi" w:cstheme="minorHAnsi"/>
          <w:color w:val="000000" w:themeColor="text1"/>
          <w:sz w:val="22"/>
          <w:szCs w:val="22"/>
        </w:rPr>
        <w:footnoteReference w:id="82"/>
      </w:r>
      <w:r w:rsidR="00C23526">
        <w:rPr>
          <w:rFonts w:asciiTheme="minorHAnsi" w:hAnsiTheme="minorHAnsi" w:cstheme="minorHAnsi"/>
          <w:color w:val="000000" w:themeColor="text1"/>
          <w:sz w:val="22"/>
          <w:szCs w:val="22"/>
        </w:rPr>
        <w:t>,</w:t>
      </w:r>
    </w:p>
    <w:p w14:paraId="1B62750B" w14:textId="466F239A" w:rsidR="005B3B11" w:rsidRPr="0081482A" w:rsidRDefault="005B3B11" w:rsidP="005B3B11">
      <w:pPr>
        <w:pStyle w:val="Akapitzlist"/>
        <w:spacing w:before="60" w:after="60"/>
        <w:ind w:left="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z zastrzeżeniem, że w przypadku, gdy przepisy regulujące udzielanie pomocy publicznej wprowadzają ostrzejsze wymogi w tym zakresie, wówczas stosuje się okres ustalony zgodnie z</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 xml:space="preserve">tymi przepisami. </w:t>
      </w:r>
      <w:r w:rsidRPr="00F9748E">
        <w:rPr>
          <w:rFonts w:asciiTheme="minorHAnsi" w:hAnsiTheme="minorHAnsi" w:cstheme="minorHAnsi"/>
          <w:color w:val="000000" w:themeColor="text1"/>
          <w:sz w:val="22"/>
          <w:szCs w:val="22"/>
        </w:rPr>
        <w:t>Zachowanie trwałości Projektu obowiązuje wyłącznie w odniesieniu do wydatków ponoszonych jako cross-</w:t>
      </w:r>
      <w:proofErr w:type="spellStart"/>
      <w:r w:rsidRPr="00F9748E">
        <w:rPr>
          <w:rFonts w:asciiTheme="minorHAnsi" w:hAnsiTheme="minorHAnsi" w:cstheme="minorHAnsi"/>
          <w:color w:val="000000" w:themeColor="text1"/>
          <w:sz w:val="22"/>
          <w:szCs w:val="22"/>
        </w:rPr>
        <w:t>financing</w:t>
      </w:r>
      <w:proofErr w:type="spellEnd"/>
      <w:r w:rsidRPr="00F9748E">
        <w:rPr>
          <w:rFonts w:asciiTheme="minorHAnsi" w:hAnsiTheme="minorHAnsi" w:cstheme="minorHAnsi"/>
          <w:color w:val="000000" w:themeColor="text1"/>
          <w:sz w:val="22"/>
          <w:szCs w:val="22"/>
        </w:rPr>
        <w:t>.</w:t>
      </w:r>
    </w:p>
    <w:p w14:paraId="2B30E08B" w14:textId="77777777" w:rsidR="005B3B11" w:rsidRPr="0081482A" w:rsidRDefault="005B3B11">
      <w:pPr>
        <w:pStyle w:val="Akapitzlist"/>
        <w:numPr>
          <w:ilvl w:val="0"/>
          <w:numId w:val="68"/>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Naruszenie zasady trwałości następuje w sytuacji wystąpienia w okresie trwałości co najmniej jednej z poniższych okoliczności:</w:t>
      </w:r>
    </w:p>
    <w:p w14:paraId="0D22FB28" w14:textId="77777777" w:rsidR="005B3B11" w:rsidRPr="0081482A" w:rsidRDefault="005B3B11">
      <w:pPr>
        <w:pStyle w:val="Akapitzlist"/>
        <w:numPr>
          <w:ilvl w:val="0"/>
          <w:numId w:val="71"/>
        </w:numPr>
        <w:spacing w:before="60" w:after="60"/>
        <w:ind w:left="709" w:hanging="283"/>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nastąpiła zmiana własności (rozumiana jako rozporządzenie prawem własności) elementu dofinansowanej infrastruktury, która daje przedsiębiorstwu lub podmiotowi publicznemu nienależne korzyści,</w:t>
      </w:r>
    </w:p>
    <w:p w14:paraId="1209EC06" w14:textId="77777777" w:rsidR="005B3B11" w:rsidRPr="0081482A" w:rsidRDefault="005B3B11">
      <w:pPr>
        <w:pStyle w:val="Akapitzlist"/>
        <w:numPr>
          <w:ilvl w:val="0"/>
          <w:numId w:val="71"/>
        </w:numPr>
        <w:spacing w:before="60" w:after="60"/>
        <w:ind w:left="709" w:hanging="283"/>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nastąpiła istotna zmiana wpływająca na charakter Projektu, jego cele lub warunki realizacji, która mogłaby doprowadzić do naruszenia jego pierwotnych celów.</w:t>
      </w:r>
    </w:p>
    <w:p w14:paraId="21B06864" w14:textId="77777777" w:rsidR="005B3B11" w:rsidRPr="0081482A" w:rsidRDefault="005B3B11">
      <w:pPr>
        <w:pStyle w:val="Akapitzlist"/>
        <w:numPr>
          <w:ilvl w:val="0"/>
          <w:numId w:val="68"/>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Naruszenie zasady trwałości następuje również (w odniesieniu do inwestycji w infrastrukturę) w</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przypadku przeniesienia w okresie 10 lat od daty dokonania płatności końcowej na rzecz Beneficjenta działalności produkcyjnej poza obszar Unii Europejskiej</w:t>
      </w:r>
      <w:r w:rsidRPr="0081482A">
        <w:rPr>
          <w:rStyle w:val="Odwoanieprzypisudolnego"/>
          <w:rFonts w:asciiTheme="minorHAnsi" w:hAnsiTheme="minorHAnsi" w:cstheme="minorHAnsi"/>
          <w:color w:val="000000" w:themeColor="text1"/>
          <w:sz w:val="22"/>
          <w:szCs w:val="22"/>
        </w:rPr>
        <w:footnoteReference w:id="83"/>
      </w:r>
      <w:r w:rsidRPr="0081482A">
        <w:rPr>
          <w:rFonts w:asciiTheme="minorHAnsi" w:hAnsiTheme="minorHAnsi" w:cstheme="minorHAnsi"/>
          <w:color w:val="000000" w:themeColor="text1"/>
          <w:sz w:val="22"/>
          <w:szCs w:val="22"/>
        </w:rPr>
        <w:t>. W przypadku wystąpienia pomocy publicznej okres ten regulują właściwe przepisy odnoszące się do przedmiotowej kwestii.</w:t>
      </w:r>
    </w:p>
    <w:p w14:paraId="07A17F60" w14:textId="77777777" w:rsidR="005B3B11" w:rsidRPr="0081482A" w:rsidRDefault="005B3B11">
      <w:pPr>
        <w:pStyle w:val="Akapitzlist"/>
        <w:numPr>
          <w:ilvl w:val="0"/>
          <w:numId w:val="68"/>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Do końca okresu trwałości Projektu, o którym mowa w ust. 2, Beneficjent jest zobowiązany niezwłocznie poinformować Instytucję Zarządzającą o wszelkich okolicznościach mogących powodować naruszenie trwałości Projektu.</w:t>
      </w:r>
    </w:p>
    <w:p w14:paraId="59A03E72" w14:textId="77777777" w:rsidR="005B3B11" w:rsidRPr="0081482A" w:rsidRDefault="005B3B11">
      <w:pPr>
        <w:pStyle w:val="Akapitzlist"/>
        <w:numPr>
          <w:ilvl w:val="0"/>
          <w:numId w:val="68"/>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Zasada trwałości nie ma zastosowania w przypadku sytuacji, gdy Beneficjent zaprzestał działalności z powodu ogłoszenia </w:t>
      </w:r>
      <w:r w:rsidRPr="00AB4F1D">
        <w:rPr>
          <w:rFonts w:asciiTheme="minorHAnsi" w:hAnsiTheme="minorHAnsi" w:cstheme="minorHAnsi"/>
          <w:color w:val="000000" w:themeColor="text1"/>
          <w:sz w:val="22"/>
          <w:szCs w:val="22"/>
        </w:rPr>
        <w:t xml:space="preserve">upadłości niewynikającej z oszukańczego bankructwa w rozumieniu przepisów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w:t>
      </w:r>
    </w:p>
    <w:p w14:paraId="73887A92" w14:textId="77777777" w:rsidR="005B3B11" w:rsidRPr="00AB4F1D" w:rsidRDefault="005B3B11">
      <w:pPr>
        <w:pStyle w:val="Akapitzlist"/>
        <w:numPr>
          <w:ilvl w:val="0"/>
          <w:numId w:val="68"/>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W przypadku </w:t>
      </w:r>
      <w:r w:rsidRPr="00AB4F1D">
        <w:rPr>
          <w:rFonts w:asciiTheme="minorHAnsi" w:hAnsiTheme="minorHAnsi" w:cstheme="minorHAnsi"/>
          <w:color w:val="000000" w:themeColor="text1"/>
          <w:sz w:val="22"/>
          <w:szCs w:val="22"/>
        </w:rPr>
        <w:t xml:space="preserve">naruszenia zasad trwałości w rozumieniu niniejszej Umowy i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 xml:space="preserve">, Instytucja Zarządzająca ustala i nakłada względem Beneficjenta korektę finansową. Korekta finansowa zostanie określona w wysokości proporcjonalnej do okresu, w którym nie spełniono wymogów wynikających z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w:t>
      </w:r>
    </w:p>
    <w:p w14:paraId="55D3271A" w14:textId="77777777" w:rsidR="005B3B11" w:rsidRPr="0081482A" w:rsidRDefault="005B3B11">
      <w:pPr>
        <w:pStyle w:val="Akapitzlist"/>
        <w:numPr>
          <w:ilvl w:val="0"/>
          <w:numId w:val="68"/>
        </w:numPr>
        <w:spacing w:before="60" w:after="60"/>
        <w:ind w:left="426" w:hanging="426"/>
        <w:jc w:val="both"/>
        <w:rPr>
          <w:rFonts w:asciiTheme="minorHAnsi" w:hAnsiTheme="minorHAnsi" w:cstheme="minorHAnsi"/>
          <w:color w:val="000000" w:themeColor="text1"/>
          <w:sz w:val="22"/>
          <w:szCs w:val="22"/>
        </w:rPr>
      </w:pPr>
      <w:r w:rsidRPr="00AB4F1D">
        <w:rPr>
          <w:rFonts w:asciiTheme="minorHAnsi" w:hAnsiTheme="minorHAnsi" w:cstheme="minorHAnsi"/>
          <w:color w:val="000000" w:themeColor="text1"/>
          <w:sz w:val="22"/>
          <w:szCs w:val="22"/>
        </w:rPr>
        <w:t>W przypadku nałożenia korekty</w:t>
      </w:r>
      <w:r w:rsidRPr="0081482A">
        <w:rPr>
          <w:rFonts w:asciiTheme="minorHAnsi" w:hAnsiTheme="minorHAnsi" w:cstheme="minorHAnsi"/>
          <w:color w:val="000000" w:themeColor="text1"/>
          <w:sz w:val="22"/>
          <w:szCs w:val="22"/>
        </w:rPr>
        <w:t xml:space="preserve"> finansowej, o której mowa w ust. 7, zapisy § 14 Umowy stosuje się odpowiednio.</w:t>
      </w:r>
    </w:p>
    <w:p w14:paraId="208FF839" w14:textId="77777777" w:rsidR="005B3B11" w:rsidRPr="0081482A" w:rsidRDefault="005B3B11">
      <w:pPr>
        <w:pStyle w:val="Akapitzlist"/>
        <w:numPr>
          <w:ilvl w:val="0"/>
          <w:numId w:val="68"/>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Beneficjent zapewnia utrzymanie trwałości rezultatów Projektu w zakresie:</w:t>
      </w:r>
    </w:p>
    <w:p w14:paraId="4E326C23" w14:textId="77777777" w:rsidR="005B3B11" w:rsidRPr="0081482A" w:rsidRDefault="005B3B11">
      <w:pPr>
        <w:pStyle w:val="Default"/>
        <w:numPr>
          <w:ilvl w:val="1"/>
          <w:numId w:val="72"/>
        </w:numPr>
        <w:ind w:left="851"/>
        <w:jc w:val="both"/>
        <w:rPr>
          <w:rFonts w:asciiTheme="minorHAnsi" w:hAnsiTheme="minorHAnsi" w:cstheme="minorHAnsi"/>
          <w:sz w:val="22"/>
          <w:szCs w:val="22"/>
        </w:rPr>
      </w:pPr>
      <w:r w:rsidRPr="0081482A">
        <w:rPr>
          <w:rFonts w:asciiTheme="minorHAnsi" w:hAnsiTheme="minorHAnsi" w:cstheme="minorHAnsi"/>
          <w:color w:val="000000" w:themeColor="text1"/>
          <w:sz w:val="22"/>
          <w:szCs w:val="22"/>
        </w:rPr>
        <w:t>zachowania trwałości</w:t>
      </w:r>
      <w:r w:rsidRPr="0081482A">
        <w:rPr>
          <w:rStyle w:val="Odwoanieprzypisudolnego"/>
          <w:rFonts w:asciiTheme="minorHAnsi" w:hAnsiTheme="minorHAnsi" w:cstheme="minorHAnsi"/>
          <w:color w:val="000000" w:themeColor="text1"/>
          <w:sz w:val="22"/>
          <w:szCs w:val="22"/>
        </w:rPr>
        <w:footnoteReference w:id="84"/>
      </w:r>
      <w:r w:rsidRPr="0081482A">
        <w:rPr>
          <w:rFonts w:asciiTheme="minorHAnsi" w:hAnsiTheme="minorHAnsi" w:cstheme="minorHAnsi"/>
          <w:color w:val="000000" w:themeColor="text1"/>
          <w:sz w:val="22"/>
          <w:szCs w:val="22"/>
        </w:rPr>
        <w:t xml:space="preserve"> utworzonych w ramach Projektu m</w:t>
      </w:r>
      <w:r w:rsidRPr="0081482A">
        <w:rPr>
          <w:rFonts w:asciiTheme="minorHAnsi" w:hAnsiTheme="minorHAnsi" w:cstheme="minorHAnsi"/>
          <w:sz w:val="22"/>
          <w:szCs w:val="22"/>
        </w:rPr>
        <w:t>iejsc wychowania przedszkolnego, przez okres co najmniej 2 lat od daty zakończenia realizacji Projektu</w:t>
      </w:r>
      <w:r w:rsidRPr="0081482A">
        <w:rPr>
          <w:rStyle w:val="Odwoanieprzypisudolnego"/>
          <w:rFonts w:asciiTheme="minorHAnsi" w:hAnsiTheme="minorHAnsi" w:cstheme="minorHAnsi"/>
          <w:sz w:val="22"/>
          <w:szCs w:val="22"/>
        </w:rPr>
        <w:footnoteReference w:id="85"/>
      </w:r>
      <w:r w:rsidRPr="0081482A">
        <w:rPr>
          <w:rFonts w:asciiTheme="minorHAnsi" w:hAnsiTheme="minorHAnsi" w:cstheme="minorHAnsi"/>
          <w:sz w:val="22"/>
          <w:szCs w:val="22"/>
        </w:rPr>
        <w:t xml:space="preserve">, </w:t>
      </w:r>
    </w:p>
    <w:p w14:paraId="7F6B54DA" w14:textId="77777777" w:rsidR="005B3B11" w:rsidRPr="0081482A" w:rsidRDefault="005B3B11">
      <w:pPr>
        <w:pStyle w:val="Akapitzlist"/>
        <w:numPr>
          <w:ilvl w:val="1"/>
          <w:numId w:val="72"/>
        </w:numPr>
        <w:autoSpaceDE w:val="0"/>
        <w:autoSpaceDN w:val="0"/>
        <w:adjustRightInd w:val="0"/>
        <w:ind w:left="851"/>
        <w:jc w:val="both"/>
        <w:rPr>
          <w:rFonts w:asciiTheme="minorHAnsi" w:hAnsiTheme="minorHAnsi" w:cstheme="minorHAnsi"/>
          <w:color w:val="000000" w:themeColor="text1"/>
          <w:sz w:val="22"/>
          <w:szCs w:val="22"/>
        </w:rPr>
      </w:pPr>
      <w:r w:rsidRPr="0081482A">
        <w:rPr>
          <w:rFonts w:asciiTheme="minorHAnsi" w:hAnsiTheme="minorHAnsi" w:cstheme="minorHAnsi"/>
          <w:sz w:val="22"/>
          <w:szCs w:val="22"/>
        </w:rPr>
        <w:t>osiągnięcia przez szkołę lub placówkę systemu oświaty objętą wsparciem w okresie do 6</w:t>
      </w:r>
      <w:r>
        <w:rPr>
          <w:rFonts w:asciiTheme="minorHAnsi" w:hAnsiTheme="minorHAnsi" w:cstheme="minorHAnsi"/>
          <w:sz w:val="22"/>
          <w:szCs w:val="22"/>
        </w:rPr>
        <w:t> </w:t>
      </w:r>
      <w:r w:rsidRPr="0081482A">
        <w:rPr>
          <w:rFonts w:asciiTheme="minorHAnsi" w:hAnsiTheme="minorHAnsi" w:cstheme="minorHAnsi"/>
          <w:sz w:val="22"/>
          <w:szCs w:val="22"/>
        </w:rPr>
        <w:t xml:space="preserve">miesięcy od daty zakończenia realizacji Projektu, wszystkich funkcjonalności, określonych w </w:t>
      </w:r>
      <w:r w:rsidRPr="00795D11">
        <w:rPr>
          <w:rFonts w:asciiTheme="minorHAnsi" w:hAnsiTheme="minorHAnsi" w:cstheme="minorHAnsi"/>
          <w:i/>
          <w:sz w:val="22"/>
          <w:szCs w:val="22"/>
        </w:rPr>
        <w:t>Wytycznych</w:t>
      </w:r>
      <w:r w:rsidRPr="0081482A">
        <w:rPr>
          <w:rFonts w:asciiTheme="minorHAnsi" w:hAnsiTheme="minorHAnsi" w:cstheme="minorHAnsi"/>
          <w:sz w:val="22"/>
          <w:szCs w:val="22"/>
        </w:rPr>
        <w:t xml:space="preserve">, o których mowa w </w:t>
      </w:r>
      <w:r w:rsidRPr="0081482A">
        <w:rPr>
          <w:rFonts w:asciiTheme="minorHAnsi" w:hAnsiTheme="minorHAnsi" w:cstheme="minorHAnsi"/>
          <w:color w:val="000000" w:themeColor="text1"/>
          <w:sz w:val="22"/>
          <w:szCs w:val="22"/>
        </w:rPr>
        <w:t>§ 4 ust. 6 pkt 8 Umowy</w:t>
      </w:r>
      <w:r w:rsidRPr="0081482A">
        <w:rPr>
          <w:rStyle w:val="Odwoanieprzypisudolnego"/>
          <w:rFonts w:asciiTheme="minorHAnsi" w:hAnsiTheme="minorHAnsi" w:cstheme="minorHAnsi"/>
          <w:color w:val="000000" w:themeColor="text1"/>
          <w:sz w:val="22"/>
          <w:szCs w:val="22"/>
        </w:rPr>
        <w:footnoteReference w:id="86"/>
      </w:r>
      <w:r w:rsidRPr="0081482A">
        <w:rPr>
          <w:rFonts w:asciiTheme="minorHAnsi" w:hAnsiTheme="minorHAnsi" w:cstheme="minorHAnsi"/>
          <w:color w:val="000000" w:themeColor="text1"/>
          <w:sz w:val="22"/>
          <w:szCs w:val="22"/>
        </w:rPr>
        <w:t>,</w:t>
      </w:r>
    </w:p>
    <w:p w14:paraId="53A31CBD" w14:textId="77777777" w:rsidR="005B3B11" w:rsidRPr="0081482A" w:rsidRDefault="005B3B11">
      <w:pPr>
        <w:pStyle w:val="Akapitzlist"/>
        <w:numPr>
          <w:ilvl w:val="1"/>
          <w:numId w:val="72"/>
        </w:numPr>
        <w:autoSpaceDE w:val="0"/>
        <w:autoSpaceDN w:val="0"/>
        <w:adjustRightInd w:val="0"/>
        <w:ind w:left="851"/>
        <w:jc w:val="both"/>
        <w:rPr>
          <w:rFonts w:asciiTheme="minorHAnsi" w:hAnsiTheme="minorHAnsi" w:cstheme="minorHAnsi"/>
          <w:sz w:val="22"/>
          <w:szCs w:val="22"/>
        </w:rPr>
      </w:pPr>
      <w:r w:rsidRPr="0081482A">
        <w:rPr>
          <w:rFonts w:asciiTheme="minorHAnsi" w:hAnsiTheme="minorHAnsi" w:cstheme="minorHAnsi"/>
          <w:sz w:val="22"/>
          <w:szCs w:val="22"/>
        </w:rPr>
        <w:lastRenderedPageBreak/>
        <w:t xml:space="preserve">zapewnienia funkcjonowania ze środków innych niż europejskie utworzonych w ramach projektu CKZ, </w:t>
      </w:r>
      <w:proofErr w:type="spellStart"/>
      <w:r w:rsidRPr="0081482A">
        <w:rPr>
          <w:rFonts w:asciiTheme="minorHAnsi" w:hAnsiTheme="minorHAnsi" w:cstheme="minorHAnsi"/>
          <w:sz w:val="22"/>
          <w:szCs w:val="22"/>
        </w:rPr>
        <w:t>CKZiU</w:t>
      </w:r>
      <w:proofErr w:type="spellEnd"/>
      <w:r w:rsidRPr="0081482A">
        <w:rPr>
          <w:rFonts w:asciiTheme="minorHAnsi" w:hAnsiTheme="minorHAnsi" w:cstheme="minorHAnsi"/>
          <w:sz w:val="22"/>
          <w:szCs w:val="22"/>
        </w:rPr>
        <w:t xml:space="preserve"> lub innych zespołów realizujących zadania CKZ lub </w:t>
      </w:r>
      <w:proofErr w:type="spellStart"/>
      <w:r w:rsidRPr="0081482A">
        <w:rPr>
          <w:rFonts w:asciiTheme="minorHAnsi" w:hAnsiTheme="minorHAnsi" w:cstheme="minorHAnsi"/>
          <w:sz w:val="22"/>
          <w:szCs w:val="22"/>
        </w:rPr>
        <w:t>CKZiU</w:t>
      </w:r>
      <w:proofErr w:type="spellEnd"/>
      <w:r w:rsidRPr="0081482A">
        <w:rPr>
          <w:rFonts w:asciiTheme="minorHAnsi" w:hAnsiTheme="minorHAnsi" w:cstheme="minorHAnsi"/>
          <w:sz w:val="22"/>
          <w:szCs w:val="22"/>
        </w:rPr>
        <w:t>, przez okres co najmniej 2 lat od daty zakończenia realizacji Projektu</w:t>
      </w:r>
      <w:r w:rsidRPr="0081482A">
        <w:rPr>
          <w:rStyle w:val="Odwoanieprzypisudolnego"/>
          <w:rFonts w:asciiTheme="minorHAnsi" w:hAnsiTheme="minorHAnsi" w:cstheme="minorHAnsi"/>
          <w:sz w:val="22"/>
          <w:szCs w:val="22"/>
        </w:rPr>
        <w:footnoteReference w:id="87"/>
      </w:r>
      <w:r w:rsidRPr="0081482A">
        <w:rPr>
          <w:rFonts w:asciiTheme="minorHAnsi" w:hAnsiTheme="minorHAnsi" w:cstheme="minorHAnsi"/>
          <w:sz w:val="22"/>
          <w:szCs w:val="22"/>
        </w:rPr>
        <w:t>.</w:t>
      </w:r>
    </w:p>
    <w:p w14:paraId="33926E14" w14:textId="77777777" w:rsidR="005B3B11" w:rsidRPr="0081482A" w:rsidRDefault="005B3B11">
      <w:pPr>
        <w:pStyle w:val="Akapitzlist"/>
        <w:numPr>
          <w:ilvl w:val="0"/>
          <w:numId w:val="68"/>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Instytucja Zarządzająca, Instytucja Audytowa, przedstawiciele Komisji Europejskiej lub inne podmioty uprawnione do przeprowadzenia kontroli lub audytu na podstawie odrębnych przepisów, mogą przeprowadzić kontrolę lub audyt w każdym czasie w trakcie, na zakończenie oraz po zakończeniu realizacji Projektu:</w:t>
      </w:r>
    </w:p>
    <w:p w14:paraId="1395D2EE" w14:textId="77777777" w:rsidR="005B3B11" w:rsidRPr="0081482A" w:rsidRDefault="005B3B11">
      <w:pPr>
        <w:pStyle w:val="Akapitzlist"/>
        <w:numPr>
          <w:ilvl w:val="1"/>
          <w:numId w:val="68"/>
        </w:numPr>
        <w:spacing w:before="60" w:after="60"/>
        <w:ind w:left="851" w:hanging="425"/>
        <w:jc w:val="both"/>
        <w:rPr>
          <w:rFonts w:asciiTheme="minorHAnsi" w:hAnsiTheme="minorHAnsi" w:cstheme="minorHAnsi"/>
          <w:color w:val="000000" w:themeColor="text1"/>
          <w:sz w:val="22"/>
          <w:szCs w:val="22"/>
          <w:lang w:eastAsia="en-US"/>
        </w:rPr>
      </w:pPr>
      <w:r>
        <w:rPr>
          <w:rFonts w:asciiTheme="minorHAnsi" w:hAnsiTheme="minorHAnsi" w:cstheme="minorHAnsi"/>
          <w:color w:val="000000" w:themeColor="text1"/>
          <w:sz w:val="22"/>
          <w:szCs w:val="22"/>
        </w:rPr>
        <w:t xml:space="preserve">do dnia upływu </w:t>
      </w:r>
      <w:r w:rsidRPr="0081482A">
        <w:rPr>
          <w:rFonts w:asciiTheme="minorHAnsi" w:hAnsiTheme="minorHAnsi" w:cstheme="minorHAnsi"/>
          <w:color w:val="000000" w:themeColor="text1"/>
          <w:sz w:val="22"/>
          <w:szCs w:val="22"/>
        </w:rPr>
        <w:t>okresu, o którym mowa w § 18 ust. 4 Umowy,</w:t>
      </w:r>
    </w:p>
    <w:p w14:paraId="75C9A9E2" w14:textId="77777777" w:rsidR="005B3B11" w:rsidRDefault="005B3B11">
      <w:pPr>
        <w:pStyle w:val="Akapitzlist"/>
        <w:numPr>
          <w:ilvl w:val="1"/>
          <w:numId w:val="68"/>
        </w:numPr>
        <w:spacing w:before="60" w:after="60"/>
        <w:ind w:left="851" w:hanging="425"/>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do dnia upływu okresu </w:t>
      </w:r>
      <w:r w:rsidRPr="0081482A">
        <w:rPr>
          <w:rFonts w:asciiTheme="minorHAnsi" w:hAnsiTheme="minorHAnsi" w:cstheme="minorHAnsi"/>
          <w:color w:val="000000" w:themeColor="text1"/>
          <w:sz w:val="22"/>
          <w:szCs w:val="22"/>
        </w:rPr>
        <w:t>5/3</w:t>
      </w:r>
      <w:r w:rsidRPr="0081482A">
        <w:rPr>
          <w:rStyle w:val="Odwoanieprzypisudolnego"/>
          <w:rFonts w:asciiTheme="minorHAnsi" w:hAnsiTheme="minorHAnsi" w:cstheme="minorHAnsi"/>
          <w:color w:val="000000" w:themeColor="text1"/>
          <w:sz w:val="22"/>
          <w:szCs w:val="22"/>
        </w:rPr>
        <w:footnoteReference w:id="88"/>
      </w:r>
      <w:r w:rsidRPr="0081482A">
        <w:rPr>
          <w:rFonts w:asciiTheme="minorHAnsi" w:hAnsiTheme="minorHAnsi" w:cstheme="minorHAnsi"/>
          <w:color w:val="000000" w:themeColor="text1"/>
          <w:sz w:val="22"/>
          <w:szCs w:val="22"/>
        </w:rPr>
        <w:t xml:space="preserve"> lat od dokonania płatności końcowej na rzecz Beneficjenta w</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celu sprawdzenia utrzymania przez Beneficjenta trwałości Projektu, a także sprawdzenia, czy Projekt wygenerował niewykazany wcześniej dochód,</w:t>
      </w:r>
    </w:p>
    <w:p w14:paraId="5487307F" w14:textId="77777777" w:rsidR="005B3B11" w:rsidRPr="0081482A" w:rsidRDefault="005B3B11">
      <w:pPr>
        <w:pStyle w:val="Akapitzlist"/>
        <w:numPr>
          <w:ilvl w:val="1"/>
          <w:numId w:val="68"/>
        </w:numPr>
        <w:spacing w:before="60" w:after="60"/>
        <w:ind w:left="851" w:hanging="425"/>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po upływie okresu wskazanego w ust. 9.</w:t>
      </w:r>
    </w:p>
    <w:p w14:paraId="0B752B6B" w14:textId="4FBF7015" w:rsidR="00071DF6" w:rsidRPr="006B15AA" w:rsidRDefault="005B3B11" w:rsidP="006B15AA">
      <w:pPr>
        <w:pStyle w:val="Akapitzlist"/>
        <w:spacing w:before="60" w:after="60"/>
        <w:ind w:left="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z zastrzeżeniem przepisów, które mogą przewidywać dłuższy termin przeprowadzenia kontroli dotyczących pomocy publicznej oraz podatku od towarów i usług.</w:t>
      </w:r>
      <w:bookmarkEnd w:id="26"/>
    </w:p>
    <w:bookmarkEnd w:id="27"/>
    <w:p w14:paraId="290F6B88" w14:textId="77777777" w:rsidR="000F2039" w:rsidRPr="00105783" w:rsidRDefault="00FC2628" w:rsidP="00EB012B">
      <w:pPr>
        <w:keepNext/>
        <w:spacing w:before="120" w:after="120" w:line="240" w:lineRule="auto"/>
        <w:jc w:val="center"/>
        <w:rPr>
          <w:rFonts w:asciiTheme="minorHAnsi" w:hAnsiTheme="minorHAnsi" w:cs="Calibri"/>
          <w:b/>
        </w:rPr>
      </w:pPr>
      <w:r w:rsidRPr="00105783">
        <w:rPr>
          <w:rFonts w:asciiTheme="minorHAnsi" w:hAnsiTheme="minorHAnsi" w:cs="Calibri"/>
          <w:b/>
        </w:rPr>
        <w:t>Udzielanie zamówień w ramach Projektu</w:t>
      </w:r>
    </w:p>
    <w:p w14:paraId="4F9D1B12" w14:textId="77777777" w:rsidR="00387D98" w:rsidRPr="00EB012B" w:rsidRDefault="00387D98" w:rsidP="00EB012B">
      <w:pPr>
        <w:pStyle w:val="xl33"/>
        <w:spacing w:before="120" w:after="120"/>
        <w:rPr>
          <w:rFonts w:asciiTheme="minorHAnsi" w:hAnsiTheme="minorHAnsi" w:cs="Calibri"/>
          <w:sz w:val="22"/>
          <w:szCs w:val="22"/>
        </w:rPr>
      </w:pPr>
      <w:r w:rsidRPr="00EB012B">
        <w:rPr>
          <w:rFonts w:asciiTheme="minorHAnsi" w:hAnsiTheme="minorHAnsi" w:cs="Calibri"/>
          <w:sz w:val="22"/>
          <w:szCs w:val="22"/>
        </w:rPr>
        <w:t>§ 21.</w:t>
      </w:r>
    </w:p>
    <w:p w14:paraId="59245322" w14:textId="41493E2B" w:rsidR="002F2703" w:rsidRPr="00105783" w:rsidRDefault="002F2703" w:rsidP="000A76D4">
      <w:pPr>
        <w:numPr>
          <w:ilvl w:val="0"/>
          <w:numId w:val="29"/>
        </w:numPr>
        <w:spacing w:before="60" w:after="60" w:line="240" w:lineRule="auto"/>
        <w:jc w:val="both"/>
        <w:rPr>
          <w:rFonts w:asciiTheme="minorHAnsi" w:hAnsiTheme="minorHAnsi" w:cs="Calibri"/>
        </w:rPr>
      </w:pPr>
      <w:r w:rsidRPr="00105783">
        <w:rPr>
          <w:rFonts w:asciiTheme="minorHAnsi" w:hAnsiTheme="minorHAnsi"/>
        </w:rPr>
        <w:t>Beneficjent</w:t>
      </w:r>
      <w:r w:rsidR="00E847E0">
        <w:rPr>
          <w:rFonts w:asciiTheme="minorHAnsi" w:hAnsiTheme="minorHAnsi"/>
        </w:rPr>
        <w:t>,</w:t>
      </w:r>
      <w:r w:rsidR="007872FA">
        <w:rPr>
          <w:rFonts w:asciiTheme="minorHAnsi" w:hAnsiTheme="minorHAnsi"/>
        </w:rPr>
        <w:t xml:space="preserve"> </w:t>
      </w:r>
      <w:r w:rsidRPr="00105783">
        <w:rPr>
          <w:rFonts w:asciiTheme="minorHAnsi" w:hAnsiTheme="minorHAnsi"/>
        </w:rPr>
        <w:t xml:space="preserve">opracowuje </w:t>
      </w:r>
      <w:bookmarkStart w:id="28" w:name="_Hlk18071911"/>
      <w:bookmarkStart w:id="29" w:name="_Hlk15632383"/>
      <w:r w:rsidR="007872FA" w:rsidRPr="00105783">
        <w:rPr>
          <w:rFonts w:asciiTheme="minorHAnsi" w:hAnsiTheme="minorHAnsi"/>
        </w:rPr>
        <w:t>w oparciu o wniosek o dofinansowanie</w:t>
      </w:r>
      <w:bookmarkEnd w:id="28"/>
      <w:r w:rsidR="00E847E0">
        <w:rPr>
          <w:rFonts w:asciiTheme="minorHAnsi" w:hAnsiTheme="minorHAnsi"/>
        </w:rPr>
        <w:t>,</w:t>
      </w:r>
      <w:r w:rsidR="007872FA" w:rsidRPr="00105783">
        <w:rPr>
          <w:rFonts w:asciiTheme="minorHAnsi" w:hAnsiTheme="minorHAnsi"/>
        </w:rPr>
        <w:t xml:space="preserve"> </w:t>
      </w:r>
      <w:bookmarkEnd w:id="29"/>
      <w:r w:rsidRPr="00105783">
        <w:rPr>
          <w:rFonts w:asciiTheme="minorHAnsi" w:hAnsiTheme="minorHAnsi"/>
        </w:rPr>
        <w:t xml:space="preserve">harmonogram realizacji zamówień dla Projektu, stanowiący Załącznik nr </w:t>
      </w:r>
      <w:r w:rsidR="003D00F6" w:rsidRPr="00105783">
        <w:rPr>
          <w:rFonts w:asciiTheme="minorHAnsi" w:hAnsiTheme="minorHAnsi"/>
        </w:rPr>
        <w:t>2</w:t>
      </w:r>
      <w:r w:rsidRPr="00105783">
        <w:rPr>
          <w:rFonts w:asciiTheme="minorHAnsi" w:hAnsiTheme="minorHAnsi"/>
        </w:rPr>
        <w:t xml:space="preserve"> do Umowy </w:t>
      </w:r>
      <w:bookmarkStart w:id="30" w:name="_Hlk15632416"/>
      <w:r w:rsidR="007872FA" w:rsidRPr="00105783">
        <w:rPr>
          <w:rFonts w:asciiTheme="minorHAnsi" w:hAnsiTheme="minorHAnsi"/>
        </w:rPr>
        <w:t xml:space="preserve">i przedkłada </w:t>
      </w:r>
      <w:r w:rsidR="007872FA">
        <w:rPr>
          <w:rFonts w:asciiTheme="minorHAnsi" w:hAnsiTheme="minorHAnsi"/>
        </w:rPr>
        <w:t xml:space="preserve">go </w:t>
      </w:r>
      <w:r w:rsidR="007872FA" w:rsidRPr="00105783">
        <w:rPr>
          <w:rFonts w:asciiTheme="minorHAnsi" w:hAnsiTheme="minorHAnsi"/>
        </w:rPr>
        <w:t xml:space="preserve">Instytucji Zarządzającej </w:t>
      </w:r>
      <w:r w:rsidR="00157367">
        <w:t>najpóźniej wraz z pierwszym wnioskiem o płatność</w:t>
      </w:r>
      <w:r w:rsidRPr="00105783">
        <w:rPr>
          <w:rFonts w:asciiTheme="minorHAnsi" w:hAnsiTheme="minorHAnsi"/>
        </w:rPr>
        <w:t xml:space="preserve">. </w:t>
      </w:r>
      <w:bookmarkEnd w:id="30"/>
      <w:r w:rsidRPr="00105783">
        <w:rPr>
          <w:rFonts w:asciiTheme="minorHAnsi" w:hAnsiTheme="minorHAnsi"/>
        </w:rPr>
        <w:t xml:space="preserve">W przypadku wystąpienia zmian w  trakcie realizacji projektu w planie zamówień lub zawarcia umowy/aneksu do </w:t>
      </w:r>
      <w:r w:rsidR="00BD4424" w:rsidRPr="00105783">
        <w:rPr>
          <w:rFonts w:asciiTheme="minorHAnsi" w:hAnsiTheme="minorHAnsi"/>
        </w:rPr>
        <w:t>umowy z</w:t>
      </w:r>
      <w:r w:rsidR="005C0799">
        <w:rPr>
          <w:rFonts w:asciiTheme="minorHAnsi" w:hAnsiTheme="minorHAnsi"/>
        </w:rPr>
        <w:t> </w:t>
      </w:r>
      <w:r w:rsidR="00BD4424" w:rsidRPr="00105783">
        <w:rPr>
          <w:rFonts w:asciiTheme="minorHAnsi" w:hAnsiTheme="minorHAnsi"/>
        </w:rPr>
        <w:t xml:space="preserve">wykonawcą </w:t>
      </w:r>
      <w:r w:rsidRPr="00105783">
        <w:rPr>
          <w:rFonts w:asciiTheme="minorHAnsi" w:hAnsiTheme="minorHAnsi"/>
        </w:rPr>
        <w:t xml:space="preserve">Beneficjent niezwłocznie przedkłada zaktualizowany Załącznik nr </w:t>
      </w:r>
      <w:r w:rsidR="003D00F6" w:rsidRPr="00105783">
        <w:rPr>
          <w:rFonts w:asciiTheme="minorHAnsi" w:hAnsiTheme="minorHAnsi"/>
        </w:rPr>
        <w:t>2</w:t>
      </w:r>
      <w:r w:rsidRPr="00105783">
        <w:rPr>
          <w:rFonts w:asciiTheme="minorHAnsi" w:hAnsiTheme="minorHAnsi"/>
        </w:rPr>
        <w:t xml:space="preserve"> do Umowy uwzględniający wprowadzone zmiany.</w:t>
      </w:r>
    </w:p>
    <w:p w14:paraId="61963822" w14:textId="77777777" w:rsidR="00387D98" w:rsidRPr="00105783" w:rsidRDefault="00387D98" w:rsidP="000A76D4">
      <w:pPr>
        <w:numPr>
          <w:ilvl w:val="0"/>
          <w:numId w:val="29"/>
        </w:numPr>
        <w:spacing w:before="60" w:after="60" w:line="240" w:lineRule="auto"/>
        <w:jc w:val="both"/>
        <w:rPr>
          <w:rFonts w:asciiTheme="minorHAnsi" w:hAnsiTheme="minorHAnsi" w:cs="Calibri"/>
        </w:rPr>
      </w:pPr>
      <w:bookmarkStart w:id="31" w:name="_Hlk14265518"/>
      <w:r w:rsidRPr="00105783">
        <w:rPr>
          <w:rFonts w:asciiTheme="minorHAnsi" w:hAnsiTheme="minorHAnsi" w:cs="Calibri"/>
        </w:rPr>
        <w:t xml:space="preserve">Beneficjent przygotowuje i przeprowadza postępowania o udzielenie zamówienia o wartości szacunkowej przekraczającej 50 tys. zł netto, tj. bez podatku od towarów i usług (VAT) w sposób zapewniający przejrzystość oraz zachowanie uczciwej konkurencji i równego traktowania wykonawców. Spełnienie powyższych wymogów następuje w drodze zastosowania przepisów ustawy </w:t>
      </w:r>
      <w:proofErr w:type="spellStart"/>
      <w:r w:rsidRPr="00105783">
        <w:rPr>
          <w:rFonts w:asciiTheme="minorHAnsi" w:hAnsiTheme="minorHAnsi" w:cs="Calibri"/>
        </w:rPr>
        <w:t>Pzp</w:t>
      </w:r>
      <w:proofErr w:type="spellEnd"/>
      <w:r w:rsidRPr="00105783">
        <w:rPr>
          <w:rFonts w:asciiTheme="minorHAnsi" w:hAnsiTheme="minorHAnsi" w:cs="Calibri"/>
        </w:rPr>
        <w:t xml:space="preserve"> lub zasady konkurencyjności.</w:t>
      </w:r>
    </w:p>
    <w:bookmarkEnd w:id="31"/>
    <w:p w14:paraId="5AF4690F" w14:textId="31E2D73B" w:rsidR="00387D98" w:rsidRPr="00105783" w:rsidRDefault="00387D98" w:rsidP="000A76D4">
      <w:pPr>
        <w:numPr>
          <w:ilvl w:val="0"/>
          <w:numId w:val="29"/>
        </w:numPr>
        <w:spacing w:before="60" w:after="60" w:line="240" w:lineRule="auto"/>
        <w:jc w:val="both"/>
        <w:rPr>
          <w:rFonts w:asciiTheme="minorHAnsi" w:hAnsiTheme="minorHAnsi" w:cs="Calibri"/>
        </w:rPr>
      </w:pPr>
      <w:r w:rsidRPr="00105783">
        <w:rPr>
          <w:rFonts w:asciiTheme="minorHAnsi" w:hAnsiTheme="minorHAnsi" w:cs="Calibri"/>
        </w:rPr>
        <w:t>Wydatki w ramach projektu muszą być ponoszone w sposób przejrzysty, racjonalny i efektywny. Spełnienie powyższych wymogów w przypadku zamówień o wartości od 20 tys. zł netto do 50 tys. zł netto włącznie następuje w drodze przeprowadzenia i udokumentowania rozeznania rynku.</w:t>
      </w:r>
    </w:p>
    <w:p w14:paraId="6D6F5630" w14:textId="6CB037C4" w:rsidR="00387D98" w:rsidRPr="00105783" w:rsidRDefault="00387D98" w:rsidP="000A76D4">
      <w:pPr>
        <w:numPr>
          <w:ilvl w:val="0"/>
          <w:numId w:val="29"/>
        </w:numPr>
        <w:spacing w:before="60" w:after="60" w:line="240" w:lineRule="auto"/>
        <w:jc w:val="both"/>
        <w:rPr>
          <w:rFonts w:asciiTheme="minorHAnsi" w:hAnsiTheme="minorHAnsi" w:cs="Calibri"/>
        </w:rPr>
      </w:pPr>
      <w:r w:rsidRPr="00105783">
        <w:rPr>
          <w:rFonts w:asciiTheme="minorHAnsi" w:hAnsiTheme="minorHAnsi" w:cs="Calibri"/>
        </w:rPr>
        <w:t>W przypadku zamówień realizowanych przez Beneficjenta, który nie jest zamawiającym w</w:t>
      </w:r>
      <w:r w:rsidR="005C0799">
        <w:rPr>
          <w:rFonts w:asciiTheme="minorHAnsi" w:hAnsiTheme="minorHAnsi" w:cs="Calibri"/>
        </w:rPr>
        <w:t> </w:t>
      </w:r>
      <w:r w:rsidRPr="00105783">
        <w:rPr>
          <w:rFonts w:asciiTheme="minorHAnsi" w:hAnsiTheme="minorHAnsi" w:cs="Calibri"/>
        </w:rPr>
        <w:t xml:space="preserve">rozumieniu ustawy </w:t>
      </w:r>
      <w:proofErr w:type="spellStart"/>
      <w:r w:rsidRPr="00105783">
        <w:rPr>
          <w:rFonts w:asciiTheme="minorHAnsi" w:hAnsiTheme="minorHAnsi" w:cs="Calibri"/>
        </w:rPr>
        <w:t>Pzp</w:t>
      </w:r>
      <w:proofErr w:type="spellEnd"/>
      <w:r w:rsidRPr="00105783">
        <w:rPr>
          <w:rFonts w:asciiTheme="minorHAnsi" w:hAnsiTheme="minorHAnsi" w:cs="Calibri"/>
        </w:rPr>
        <w:t xml:space="preserve">, wartość zamówienia ustala się w odniesieniu do Projektu. Beneficjent, który jest zamawiającym w rozumieniu ustawy </w:t>
      </w:r>
      <w:proofErr w:type="spellStart"/>
      <w:r w:rsidRPr="00105783">
        <w:rPr>
          <w:rFonts w:asciiTheme="minorHAnsi" w:hAnsiTheme="minorHAnsi" w:cs="Calibri"/>
        </w:rPr>
        <w:t>Pzp</w:t>
      </w:r>
      <w:proofErr w:type="spellEnd"/>
      <w:r w:rsidR="0098737D" w:rsidRPr="0098737D">
        <w:rPr>
          <w:rFonts w:asciiTheme="minorHAnsi" w:hAnsiTheme="minorHAnsi" w:cs="Calibri"/>
        </w:rPr>
        <w:t xml:space="preserve"> </w:t>
      </w:r>
      <w:bookmarkStart w:id="32" w:name="_Hlk19020731"/>
      <w:r w:rsidR="0098737D">
        <w:rPr>
          <w:rFonts w:asciiTheme="minorHAnsi" w:hAnsiTheme="minorHAnsi" w:cs="Calibri"/>
        </w:rPr>
        <w:t>w pierwszej kolejności dokonuje szacowania wartości zamówienia zgodnie z przepisami tej ustawy, a</w:t>
      </w:r>
      <w:r w:rsidR="0098737D" w:rsidRPr="00105783">
        <w:rPr>
          <w:rFonts w:asciiTheme="minorHAnsi" w:hAnsiTheme="minorHAnsi" w:cs="Calibri"/>
        </w:rPr>
        <w:t xml:space="preserve"> </w:t>
      </w:r>
      <w:bookmarkEnd w:id="32"/>
      <w:r w:rsidRPr="00105783">
        <w:rPr>
          <w:rFonts w:asciiTheme="minorHAnsi" w:hAnsiTheme="minorHAnsi" w:cs="Calibri"/>
        </w:rPr>
        <w:t>po stwierdzeniu, że szacunkowa wartość zamówienia</w:t>
      </w:r>
      <w:r w:rsidR="007E720F">
        <w:rPr>
          <w:rFonts w:asciiTheme="minorHAnsi" w:hAnsiTheme="minorHAnsi" w:cs="Calibri"/>
        </w:rPr>
        <w:t xml:space="preserve"> ustalona na podstawie ustawy </w:t>
      </w:r>
      <w:proofErr w:type="spellStart"/>
      <w:r w:rsidR="007E720F">
        <w:rPr>
          <w:rFonts w:asciiTheme="minorHAnsi" w:hAnsiTheme="minorHAnsi" w:cs="Calibri"/>
        </w:rPr>
        <w:t>Pzp</w:t>
      </w:r>
      <w:proofErr w:type="spellEnd"/>
      <w:r w:rsidR="007E720F">
        <w:rPr>
          <w:rFonts w:asciiTheme="minorHAnsi" w:hAnsiTheme="minorHAnsi" w:cs="Calibri"/>
        </w:rPr>
        <w:t xml:space="preserve"> nie przekracza wartości, od której istnieje obowiązek stosowania ustawy </w:t>
      </w:r>
      <w:proofErr w:type="spellStart"/>
      <w:r w:rsidR="007E720F">
        <w:rPr>
          <w:rFonts w:asciiTheme="minorHAnsi" w:hAnsiTheme="minorHAnsi" w:cs="Calibri"/>
        </w:rPr>
        <w:t>Pzp</w:t>
      </w:r>
      <w:proofErr w:type="spellEnd"/>
      <w:r w:rsidRPr="00105783">
        <w:rPr>
          <w:rFonts w:asciiTheme="minorHAnsi" w:hAnsiTheme="minorHAnsi" w:cs="Calibri"/>
        </w:rPr>
        <w:t xml:space="preserve"> , określa wartość zamówienia w odniesieniu do Projektu w celu stwierdzenia, czy zamówienie podlega zasadzie konkurencyjności, czy procedurze rozeznania rynku. </w:t>
      </w:r>
      <w:r w:rsidR="0097510E" w:rsidRPr="00105783">
        <w:rPr>
          <w:rFonts w:asciiTheme="minorHAnsi" w:hAnsiTheme="minorHAnsi" w:cs="Calibri"/>
        </w:rPr>
        <w:t>Jednocześnie w</w:t>
      </w:r>
      <w:r w:rsidR="005129CD" w:rsidRPr="00105783">
        <w:rPr>
          <w:rFonts w:asciiTheme="minorHAnsi" w:hAnsiTheme="minorHAnsi" w:cs="Calibri"/>
        </w:rPr>
        <w:t xml:space="preserve">artości szacunkowej zamówienia nie należy odnosić do źródła jej finansowania – szacując wartość zamówienia należy wziąć pod uwagę całkowitą wartość zamówienia, bez względu na to, jaka część tego zamówienia zostanie rozliczona w ramach Projektu. </w:t>
      </w:r>
      <w:r w:rsidR="007E720F">
        <w:rPr>
          <w:rFonts w:asciiTheme="minorHAnsi" w:hAnsiTheme="minorHAnsi" w:cs="Calibri"/>
        </w:rPr>
        <w:t xml:space="preserve">Szacowanie wartości zamówienia dokonane powinno zostać z należytą starannością oraz udokumentowane w sposób zapewniający właściwą ścieżkę audytu. </w:t>
      </w:r>
    </w:p>
    <w:p w14:paraId="634A654C" w14:textId="4C554E5C" w:rsidR="00387D98" w:rsidRPr="00105783" w:rsidRDefault="00387D98" w:rsidP="000A76D4">
      <w:pPr>
        <w:numPr>
          <w:ilvl w:val="0"/>
          <w:numId w:val="29"/>
        </w:numPr>
        <w:spacing w:before="60" w:after="60" w:line="240" w:lineRule="auto"/>
        <w:jc w:val="both"/>
        <w:rPr>
          <w:rFonts w:asciiTheme="minorHAnsi" w:hAnsiTheme="minorHAnsi" w:cs="Calibri"/>
        </w:rPr>
      </w:pPr>
      <w:r w:rsidRPr="00105783">
        <w:rPr>
          <w:rFonts w:asciiTheme="minorHAnsi" w:hAnsiTheme="minorHAnsi" w:cs="Calibri"/>
        </w:rPr>
        <w:t xml:space="preserve">Beneficjent zobowiązany do stosowania przepisów ustawy </w:t>
      </w:r>
      <w:proofErr w:type="spellStart"/>
      <w:r w:rsidRPr="00105783">
        <w:rPr>
          <w:rFonts w:asciiTheme="minorHAnsi" w:hAnsiTheme="minorHAnsi" w:cs="Calibri"/>
        </w:rPr>
        <w:t>Pzp</w:t>
      </w:r>
      <w:proofErr w:type="spellEnd"/>
      <w:r w:rsidRPr="00105783">
        <w:rPr>
          <w:rFonts w:asciiTheme="minorHAnsi" w:hAnsiTheme="minorHAnsi" w:cs="Calibri"/>
        </w:rPr>
        <w:t xml:space="preserve"> przeprowadza postępowanie zgodnie z jej przepisami. W przypadku gdy na podstawie obowiązujących przepisów prawa innych </w:t>
      </w:r>
      <w:r w:rsidRPr="00105783">
        <w:rPr>
          <w:rFonts w:asciiTheme="minorHAnsi" w:hAnsiTheme="minorHAnsi" w:cs="Calibri"/>
        </w:rPr>
        <w:lastRenderedPageBreak/>
        <w:t xml:space="preserve">niż ustawa </w:t>
      </w:r>
      <w:proofErr w:type="spellStart"/>
      <w:r w:rsidRPr="00105783">
        <w:rPr>
          <w:rFonts w:asciiTheme="minorHAnsi" w:hAnsiTheme="minorHAnsi" w:cs="Calibri"/>
        </w:rPr>
        <w:t>Pzp</w:t>
      </w:r>
      <w:proofErr w:type="spellEnd"/>
      <w:r w:rsidRPr="00105783">
        <w:rPr>
          <w:rFonts w:asciiTheme="minorHAnsi" w:hAnsiTheme="minorHAnsi" w:cs="Calibri"/>
        </w:rPr>
        <w:t xml:space="preserve"> wyłącza się stosowanie ustawy </w:t>
      </w:r>
      <w:proofErr w:type="spellStart"/>
      <w:r w:rsidRPr="00105783">
        <w:rPr>
          <w:rFonts w:asciiTheme="minorHAnsi" w:hAnsiTheme="minorHAnsi" w:cs="Calibri"/>
        </w:rPr>
        <w:t>Pzp</w:t>
      </w:r>
      <w:proofErr w:type="spellEnd"/>
      <w:r w:rsidRPr="00105783">
        <w:rPr>
          <w:rFonts w:asciiTheme="minorHAnsi" w:hAnsiTheme="minorHAnsi" w:cs="Calibri"/>
        </w:rPr>
        <w:t>, Beneficjent</w:t>
      </w:r>
      <w:r w:rsidR="007E720F">
        <w:rPr>
          <w:rFonts w:asciiTheme="minorHAnsi" w:hAnsiTheme="minorHAnsi" w:cs="Calibri"/>
        </w:rPr>
        <w:t xml:space="preserve"> będący zamawiającym </w:t>
      </w:r>
      <w:r w:rsidR="00AB56C0">
        <w:rPr>
          <w:rFonts w:asciiTheme="minorHAnsi" w:hAnsiTheme="minorHAnsi" w:cs="Calibri"/>
        </w:rPr>
        <w:br/>
      </w:r>
      <w:r w:rsidR="007E720F">
        <w:rPr>
          <w:rFonts w:asciiTheme="minorHAnsi" w:hAnsiTheme="minorHAnsi" w:cs="Calibri"/>
        </w:rPr>
        <w:t xml:space="preserve">w rozumieniu ustawy </w:t>
      </w:r>
      <w:proofErr w:type="spellStart"/>
      <w:r w:rsidR="007E720F">
        <w:rPr>
          <w:rFonts w:asciiTheme="minorHAnsi" w:hAnsiTheme="minorHAnsi" w:cs="Calibri"/>
        </w:rPr>
        <w:t>Pzp</w:t>
      </w:r>
      <w:proofErr w:type="spellEnd"/>
      <w:r w:rsidR="007E720F">
        <w:rPr>
          <w:rFonts w:asciiTheme="minorHAnsi" w:hAnsiTheme="minorHAnsi" w:cs="Calibri"/>
        </w:rPr>
        <w:t xml:space="preserve"> przeprowadza zamówienie z zastosowaniem tych przepisów.</w:t>
      </w:r>
    </w:p>
    <w:p w14:paraId="381D0A2C" w14:textId="7FABF8E2" w:rsidR="00387D98" w:rsidRPr="00105783" w:rsidRDefault="00387D98" w:rsidP="000A76D4">
      <w:pPr>
        <w:numPr>
          <w:ilvl w:val="0"/>
          <w:numId w:val="29"/>
        </w:numPr>
        <w:spacing w:before="60" w:after="60" w:line="240" w:lineRule="auto"/>
        <w:jc w:val="both"/>
        <w:rPr>
          <w:rFonts w:asciiTheme="minorHAnsi" w:hAnsiTheme="minorHAnsi" w:cs="Calibri"/>
        </w:rPr>
      </w:pPr>
      <w:r w:rsidRPr="00105783">
        <w:rPr>
          <w:rFonts w:asciiTheme="minorHAnsi" w:hAnsiTheme="minorHAnsi" w:cs="Calibri"/>
        </w:rPr>
        <w:t xml:space="preserve">W przypadku Beneficjenta niebędącego zamawiającym w rozumieniu ustawy </w:t>
      </w:r>
      <w:proofErr w:type="spellStart"/>
      <w:r w:rsidRPr="00105783">
        <w:rPr>
          <w:rFonts w:asciiTheme="minorHAnsi" w:hAnsiTheme="minorHAnsi" w:cs="Calibri"/>
        </w:rPr>
        <w:t>Pzp</w:t>
      </w:r>
      <w:proofErr w:type="spellEnd"/>
      <w:r w:rsidRPr="00105783">
        <w:rPr>
          <w:rFonts w:asciiTheme="minorHAnsi" w:hAnsiTheme="minorHAnsi" w:cs="Calibri"/>
        </w:rPr>
        <w:t xml:space="preserve"> w przypadku zamówień przekraczających wartość 50 tys. zł netto, tj. bez podatku od towarów i usług (VAT) oraz Beneficjenta będącego zamawiającym w rozumieniu ustawy </w:t>
      </w:r>
      <w:proofErr w:type="spellStart"/>
      <w:r w:rsidRPr="00105783">
        <w:rPr>
          <w:rFonts w:asciiTheme="minorHAnsi" w:hAnsiTheme="minorHAnsi" w:cs="Calibri"/>
        </w:rPr>
        <w:t>Pzp</w:t>
      </w:r>
      <w:proofErr w:type="spellEnd"/>
      <w:r w:rsidRPr="00105783">
        <w:rPr>
          <w:rFonts w:asciiTheme="minorHAnsi" w:hAnsiTheme="minorHAnsi" w:cs="Calibri"/>
        </w:rPr>
        <w:t xml:space="preserve"> w przypadku zamówień o</w:t>
      </w:r>
      <w:r w:rsidR="005C0799">
        <w:rPr>
          <w:rFonts w:asciiTheme="minorHAnsi" w:hAnsiTheme="minorHAnsi" w:cs="Calibri"/>
        </w:rPr>
        <w:t> </w:t>
      </w:r>
      <w:r w:rsidRPr="00105783">
        <w:rPr>
          <w:rFonts w:asciiTheme="minorHAnsi" w:hAnsiTheme="minorHAnsi" w:cs="Calibri"/>
        </w:rPr>
        <w:t xml:space="preserve">wartości równej lub niższej niż kwota określona w art. </w:t>
      </w:r>
      <w:r w:rsidR="00AD4DC7">
        <w:rPr>
          <w:rFonts w:asciiTheme="minorHAnsi" w:hAnsiTheme="minorHAnsi" w:cs="Calibri"/>
        </w:rPr>
        <w:t>2 ust. 1</w:t>
      </w:r>
      <w:r w:rsidR="00AD4DC7" w:rsidRPr="00105783">
        <w:rPr>
          <w:rFonts w:asciiTheme="minorHAnsi" w:hAnsiTheme="minorHAnsi" w:cs="Calibri"/>
        </w:rPr>
        <w:t xml:space="preserve"> </w:t>
      </w:r>
      <w:r w:rsidRPr="00105783">
        <w:rPr>
          <w:rFonts w:asciiTheme="minorHAnsi" w:hAnsiTheme="minorHAnsi" w:cs="Calibri"/>
        </w:rPr>
        <w:t xml:space="preserve">ustawy </w:t>
      </w:r>
      <w:proofErr w:type="spellStart"/>
      <w:r w:rsidRPr="00105783">
        <w:rPr>
          <w:rFonts w:asciiTheme="minorHAnsi" w:hAnsiTheme="minorHAnsi" w:cs="Calibri"/>
        </w:rPr>
        <w:t>Pzp</w:t>
      </w:r>
      <w:proofErr w:type="spellEnd"/>
      <w:r w:rsidRPr="00105783">
        <w:rPr>
          <w:rFonts w:asciiTheme="minorHAnsi" w:hAnsiTheme="minorHAnsi" w:cs="Calibri"/>
        </w:rPr>
        <w:t xml:space="preserve">, a jednocześnie przekraczającej 50 tys. zł netto, tj. bez podatku od towarów i usług (VAT), udzielenie </w:t>
      </w:r>
      <w:r w:rsidR="00AB56C0">
        <w:rPr>
          <w:rFonts w:asciiTheme="minorHAnsi" w:hAnsiTheme="minorHAnsi" w:cs="Calibri"/>
        </w:rPr>
        <w:br/>
      </w:r>
      <w:r w:rsidRPr="00105783">
        <w:rPr>
          <w:rFonts w:asciiTheme="minorHAnsi" w:hAnsiTheme="minorHAnsi" w:cs="Calibri"/>
        </w:rPr>
        <w:t xml:space="preserve">i udokumentowanie zamówienia w ramach projektu przez Beneficjenta następuje zgodnie z zasadą konkurencyjności szczegółowo opisaną w </w:t>
      </w:r>
      <w:r w:rsidRPr="00105783">
        <w:rPr>
          <w:rFonts w:asciiTheme="minorHAnsi" w:hAnsiTheme="minorHAnsi" w:cs="Calibri"/>
          <w:i/>
        </w:rPr>
        <w:t>Wytycznyc</w:t>
      </w:r>
      <w:r w:rsidRPr="00105783">
        <w:rPr>
          <w:rFonts w:asciiTheme="minorHAnsi" w:hAnsiTheme="minorHAnsi" w:cs="Calibri"/>
        </w:rPr>
        <w:t>h, o</w:t>
      </w:r>
      <w:r w:rsidR="005C0799">
        <w:rPr>
          <w:rFonts w:asciiTheme="minorHAnsi" w:hAnsiTheme="minorHAnsi" w:cs="Calibri"/>
        </w:rPr>
        <w:t> </w:t>
      </w:r>
      <w:r w:rsidRPr="00105783">
        <w:rPr>
          <w:rFonts w:asciiTheme="minorHAnsi" w:hAnsiTheme="minorHAnsi" w:cs="Calibri"/>
        </w:rPr>
        <w:t xml:space="preserve">których mowa w § 4 ust. 6 pkt 2 </w:t>
      </w:r>
      <w:r w:rsidR="00FA78F0" w:rsidRPr="00105783">
        <w:rPr>
          <w:rFonts w:asciiTheme="minorHAnsi" w:hAnsiTheme="minorHAnsi" w:cs="Calibri"/>
        </w:rPr>
        <w:t>U</w:t>
      </w:r>
      <w:r w:rsidRPr="00105783">
        <w:rPr>
          <w:rFonts w:asciiTheme="minorHAnsi" w:hAnsiTheme="minorHAnsi" w:cs="Calibri"/>
        </w:rPr>
        <w:t>mowy. W szczególności Beneficjent zobowiązuje się do upubliczniania zapytań ofertowych w Bazie Konkurencyjności Funduszy Europejskich</w:t>
      </w:r>
      <w:r w:rsidRPr="00105783">
        <w:rPr>
          <w:rFonts w:asciiTheme="minorHAnsi" w:hAnsiTheme="minorHAnsi" w:cs="Calibri"/>
          <w:vertAlign w:val="superscript"/>
        </w:rPr>
        <w:footnoteReference w:id="89"/>
      </w:r>
      <w:r w:rsidR="00E847E0">
        <w:rPr>
          <w:rFonts w:asciiTheme="minorHAnsi" w:hAnsiTheme="minorHAnsi" w:cs="Calibri"/>
        </w:rPr>
        <w:t>,</w:t>
      </w:r>
      <w:r w:rsidRPr="00105783">
        <w:rPr>
          <w:rFonts w:asciiTheme="minorHAnsi" w:hAnsiTheme="minorHAnsi" w:cs="Calibri"/>
        </w:rPr>
        <w:t xml:space="preserve"> a w przypadku zawieszenia działalności bazy potwierdzonego </w:t>
      </w:r>
      <w:r w:rsidR="00C763A3" w:rsidRPr="00105783">
        <w:rPr>
          <w:rFonts w:asciiTheme="minorHAnsi" w:hAnsiTheme="minorHAnsi" w:cs="Calibri"/>
        </w:rPr>
        <w:t>odpowiednim komunikatem ministra właściwego do spraw rozwoju regionalnego</w:t>
      </w:r>
      <w:r w:rsidR="00E847E0">
        <w:rPr>
          <w:rFonts w:asciiTheme="minorHAnsi" w:hAnsiTheme="minorHAnsi" w:cs="Calibri"/>
        </w:rPr>
        <w:t>,</w:t>
      </w:r>
      <w:r w:rsidR="00C763A3" w:rsidRPr="00105783">
        <w:rPr>
          <w:rFonts w:asciiTheme="minorHAnsi" w:hAnsiTheme="minorHAnsi" w:cs="Calibri"/>
        </w:rPr>
        <w:t xml:space="preserve"> </w:t>
      </w:r>
      <w:bookmarkStart w:id="33" w:name="_Hlk15632485"/>
      <w:r w:rsidR="00A7360B">
        <w:rPr>
          <w:rFonts w:asciiTheme="minorHAnsi" w:hAnsiTheme="minorHAnsi" w:cs="Calibri"/>
        </w:rPr>
        <w:t xml:space="preserve">postępowania </w:t>
      </w:r>
      <w:r w:rsidR="00A7360B" w:rsidRPr="00105783">
        <w:rPr>
          <w:rFonts w:asciiTheme="minorHAnsi" w:hAnsiTheme="minorHAnsi" w:cs="Calibri"/>
        </w:rPr>
        <w:t xml:space="preserve">zgodnie z ww. </w:t>
      </w:r>
      <w:r w:rsidR="00A7360B" w:rsidRPr="00105783">
        <w:rPr>
          <w:rFonts w:asciiTheme="minorHAnsi" w:hAnsiTheme="minorHAnsi" w:cs="Calibri"/>
          <w:i/>
        </w:rPr>
        <w:t>Wytycznymi</w:t>
      </w:r>
      <w:bookmarkEnd w:id="33"/>
      <w:r w:rsidR="00E847E0">
        <w:rPr>
          <w:rFonts w:asciiTheme="minorHAnsi" w:hAnsiTheme="minorHAnsi" w:cs="Calibri"/>
          <w:i/>
        </w:rPr>
        <w:t>.</w:t>
      </w:r>
      <w:r w:rsidR="00E847E0" w:rsidDel="00E847E0">
        <w:rPr>
          <w:rFonts w:asciiTheme="minorHAnsi" w:hAnsiTheme="minorHAnsi" w:cs="Calibri"/>
        </w:rPr>
        <w:t xml:space="preserve"> </w:t>
      </w:r>
    </w:p>
    <w:p w14:paraId="4D1C1399" w14:textId="7CF369E6" w:rsidR="00387D98" w:rsidRPr="00105783" w:rsidRDefault="00387D98" w:rsidP="000A76D4">
      <w:pPr>
        <w:numPr>
          <w:ilvl w:val="0"/>
          <w:numId w:val="29"/>
        </w:numPr>
        <w:spacing w:before="60" w:after="60" w:line="240" w:lineRule="auto"/>
        <w:jc w:val="both"/>
        <w:rPr>
          <w:rFonts w:asciiTheme="minorHAnsi" w:hAnsiTheme="minorHAnsi" w:cs="Calibri"/>
        </w:rPr>
      </w:pPr>
      <w:r w:rsidRPr="00105783">
        <w:rPr>
          <w:rFonts w:asciiTheme="minorHAnsi" w:hAnsiTheme="minorHAnsi" w:cs="Calibri"/>
        </w:rPr>
        <w:t xml:space="preserve">W przypadku Beneficjenta, który jest zamawiającym w rozumieniu ustawy </w:t>
      </w:r>
      <w:proofErr w:type="spellStart"/>
      <w:r w:rsidRPr="00105783">
        <w:rPr>
          <w:rFonts w:asciiTheme="minorHAnsi" w:hAnsiTheme="minorHAnsi" w:cs="Calibri"/>
        </w:rPr>
        <w:t>Pzp</w:t>
      </w:r>
      <w:proofErr w:type="spellEnd"/>
      <w:r w:rsidRPr="00105783">
        <w:rPr>
          <w:rFonts w:asciiTheme="minorHAnsi" w:hAnsiTheme="minorHAnsi" w:cs="Calibri"/>
        </w:rPr>
        <w:t xml:space="preserve">, zasadę konkurencyjności uznaje się za spełnioną, jeżeli postępowanie o udzielenie zamówienia przeprowadzone jest na zasadach i w trybach określonych w ustawie </w:t>
      </w:r>
      <w:proofErr w:type="spellStart"/>
      <w:r w:rsidRPr="00105783">
        <w:rPr>
          <w:rFonts w:asciiTheme="minorHAnsi" w:hAnsiTheme="minorHAnsi" w:cs="Calibri"/>
        </w:rPr>
        <w:t>Pzp</w:t>
      </w:r>
      <w:proofErr w:type="spellEnd"/>
      <w:r w:rsidRPr="00105783">
        <w:rPr>
          <w:rFonts w:asciiTheme="minorHAnsi" w:hAnsiTheme="minorHAnsi" w:cs="Calibri"/>
        </w:rPr>
        <w:t>.</w:t>
      </w:r>
    </w:p>
    <w:p w14:paraId="7A83038A" w14:textId="29643EC1" w:rsidR="005F0805" w:rsidRDefault="00387D98" w:rsidP="005F0805">
      <w:pPr>
        <w:numPr>
          <w:ilvl w:val="0"/>
          <w:numId w:val="29"/>
        </w:numPr>
        <w:spacing w:before="60" w:after="60" w:line="240" w:lineRule="auto"/>
        <w:jc w:val="both"/>
        <w:rPr>
          <w:rFonts w:asciiTheme="minorHAnsi" w:hAnsiTheme="minorHAnsi" w:cs="Calibri"/>
        </w:rPr>
      </w:pPr>
      <w:r w:rsidRPr="00105783">
        <w:rPr>
          <w:rFonts w:asciiTheme="minorHAnsi" w:hAnsiTheme="minorHAnsi" w:cs="Calibri"/>
        </w:rPr>
        <w:t xml:space="preserve">W przypadku zamówień o wartości od 20 tys. zł netto do 50 tys. zł netto włącznie, tj. bez podatku od towarów i usług (VAT), Beneficjent jest zobowiązany dokonać i udokumentować rozeznanie rynku, szczegółowo opisane w </w:t>
      </w:r>
      <w:r w:rsidRPr="00105783">
        <w:rPr>
          <w:rFonts w:asciiTheme="minorHAnsi" w:hAnsiTheme="minorHAnsi" w:cs="Calibri"/>
          <w:i/>
        </w:rPr>
        <w:t>Wytycznych</w:t>
      </w:r>
      <w:r w:rsidRPr="00105783">
        <w:rPr>
          <w:rFonts w:asciiTheme="minorHAnsi" w:hAnsiTheme="minorHAnsi" w:cs="Calibri"/>
        </w:rPr>
        <w:t xml:space="preserve">, o których mowa w § 4 ust. 6 pkt 2 </w:t>
      </w:r>
      <w:r w:rsidR="00FA78F0" w:rsidRPr="00105783">
        <w:rPr>
          <w:rFonts w:asciiTheme="minorHAnsi" w:hAnsiTheme="minorHAnsi" w:cs="Calibri"/>
        </w:rPr>
        <w:t>U</w:t>
      </w:r>
      <w:r w:rsidRPr="00105783">
        <w:rPr>
          <w:rFonts w:asciiTheme="minorHAnsi" w:hAnsiTheme="minorHAnsi" w:cs="Calibri"/>
        </w:rPr>
        <w:t xml:space="preserve">mowy. Rozeznanie rynku ma na celu potwierdzenie, że dana usługa, dostawa lub robota budowlana została wykonana po cenie </w:t>
      </w:r>
      <w:bookmarkStart w:id="34" w:name="_Hlk19020865"/>
      <w:r w:rsidR="00103262">
        <w:rPr>
          <w:rFonts w:asciiTheme="minorHAnsi" w:hAnsiTheme="minorHAnsi" w:cs="Calibri"/>
        </w:rPr>
        <w:t>rynkowej</w:t>
      </w:r>
      <w:r w:rsidRPr="00105783">
        <w:rPr>
          <w:rFonts w:asciiTheme="minorHAnsi" w:hAnsiTheme="minorHAnsi" w:cs="Calibri"/>
        </w:rPr>
        <w:t xml:space="preserve">. </w:t>
      </w:r>
      <w:r w:rsidR="001F0744" w:rsidRPr="001F0744">
        <w:rPr>
          <w:rFonts w:asciiTheme="minorHAnsi" w:hAnsiTheme="minorHAnsi" w:cs="Calibri"/>
        </w:rPr>
        <w:t>W celu potwierdzenia przeprowadzenia rozeznania rynku konieczne jest udokumentowani</w:t>
      </w:r>
      <w:r w:rsidR="001F0744">
        <w:rPr>
          <w:rFonts w:asciiTheme="minorHAnsi" w:hAnsiTheme="minorHAnsi" w:cs="Calibri"/>
        </w:rPr>
        <w:t>e</w:t>
      </w:r>
      <w:r w:rsidR="001F0744" w:rsidRPr="001F0744">
        <w:rPr>
          <w:rFonts w:asciiTheme="minorHAnsi" w:hAnsiTheme="minorHAnsi" w:cs="Calibri"/>
        </w:rPr>
        <w:t xml:space="preserve"> dokonanej analizy cen/(cenników) potencjalnych wykonawców zamówienia – wraz z analizowanymi cennikami. Cenniki można pozyskać ze stron internetowych wykonawców lub poprzez upublicznienie opisu przedmiotu zamówienia wraz z zapytaniem o cenę na stronie internetowej </w:t>
      </w:r>
      <w:r w:rsidR="00E847E0">
        <w:rPr>
          <w:rFonts w:asciiTheme="minorHAnsi" w:hAnsiTheme="minorHAnsi" w:cs="Calibri"/>
        </w:rPr>
        <w:t>B</w:t>
      </w:r>
      <w:r w:rsidR="001F0744" w:rsidRPr="001F0744">
        <w:rPr>
          <w:rFonts w:asciiTheme="minorHAnsi" w:hAnsiTheme="minorHAnsi" w:cs="Calibri"/>
        </w:rPr>
        <w:t xml:space="preserve">eneficjenta lub skierowanie zapytań o cenę wraz z opisem przedmiotu zamówienia do potencjalnych wykonawców, itd. </w:t>
      </w:r>
    </w:p>
    <w:p w14:paraId="5A9AF99E" w14:textId="24F083F8" w:rsidR="005F0805" w:rsidRPr="00E847E0" w:rsidRDefault="005F0805" w:rsidP="00E847E0">
      <w:pPr>
        <w:pStyle w:val="Default"/>
        <w:ind w:left="284" w:hanging="284"/>
        <w:jc w:val="both"/>
        <w:rPr>
          <w:rFonts w:asciiTheme="minorHAnsi" w:hAnsiTheme="minorHAnsi" w:cs="Calibri"/>
          <w:color w:val="auto"/>
          <w:sz w:val="22"/>
          <w:szCs w:val="22"/>
          <w:lang w:eastAsia="en-US"/>
        </w:rPr>
      </w:pPr>
      <w:bookmarkStart w:id="35" w:name="_Hlk19020912"/>
      <w:bookmarkEnd w:id="34"/>
      <w:r w:rsidRPr="005F0805">
        <w:rPr>
          <w:rFonts w:asciiTheme="minorHAnsi" w:hAnsiTheme="minorHAnsi" w:cs="Calibri"/>
          <w:color w:val="auto"/>
          <w:sz w:val="22"/>
          <w:szCs w:val="22"/>
          <w:lang w:eastAsia="en-US"/>
        </w:rPr>
        <w:t>8a</w:t>
      </w:r>
      <w:r w:rsidR="005D2AE2">
        <w:rPr>
          <w:rFonts w:asciiTheme="minorHAnsi" w:hAnsiTheme="minorHAnsi" w:cs="Calibri"/>
          <w:color w:val="auto"/>
          <w:sz w:val="22"/>
          <w:szCs w:val="22"/>
          <w:lang w:eastAsia="en-US"/>
        </w:rPr>
        <w:t>.</w:t>
      </w:r>
      <w:r w:rsidRPr="005F0805">
        <w:rPr>
          <w:rFonts w:asciiTheme="minorHAnsi" w:hAnsiTheme="minorHAnsi" w:cs="Calibri"/>
          <w:color w:val="auto"/>
          <w:sz w:val="22"/>
          <w:szCs w:val="22"/>
          <w:lang w:eastAsia="en-US"/>
        </w:rPr>
        <w:t xml:space="preserve">  W przypadku zamówień o wartości od 20 tys. PLN netto do 50 tys. PLN netto włącznie, możliwe jest zastosowanie zasady konkurencyjności, o której mowa w </w:t>
      </w:r>
      <w:r w:rsidRPr="00B74F77">
        <w:rPr>
          <w:rFonts w:asciiTheme="minorHAnsi" w:hAnsiTheme="minorHAnsi" w:cs="Calibri"/>
          <w:i/>
          <w:color w:val="auto"/>
          <w:sz w:val="22"/>
          <w:szCs w:val="22"/>
          <w:lang w:eastAsia="en-US"/>
        </w:rPr>
        <w:t>Wytycznych</w:t>
      </w:r>
      <w:r w:rsidR="007B7C8F">
        <w:rPr>
          <w:rFonts w:asciiTheme="minorHAnsi" w:hAnsiTheme="minorHAnsi" w:cs="Calibri"/>
          <w:color w:val="auto"/>
          <w:sz w:val="22"/>
          <w:szCs w:val="22"/>
          <w:lang w:eastAsia="en-US"/>
        </w:rPr>
        <w:t xml:space="preserve"> </w:t>
      </w:r>
      <w:r w:rsidR="00A9618B">
        <w:rPr>
          <w:rFonts w:asciiTheme="minorHAnsi" w:hAnsiTheme="minorHAnsi" w:cs="Calibri"/>
          <w:color w:val="auto"/>
          <w:sz w:val="22"/>
          <w:szCs w:val="22"/>
          <w:lang w:eastAsia="en-US"/>
        </w:rPr>
        <w:t>wskazanych</w:t>
      </w:r>
      <w:r w:rsidRPr="005F0805">
        <w:rPr>
          <w:rFonts w:asciiTheme="minorHAnsi" w:hAnsiTheme="minorHAnsi" w:cs="Calibri"/>
          <w:color w:val="auto"/>
          <w:sz w:val="22"/>
          <w:szCs w:val="22"/>
          <w:lang w:eastAsia="en-US"/>
        </w:rPr>
        <w:t xml:space="preserve"> w § 4 ust. 6 pkt 2 Umowy, zamiast rozeznania rynku. </w:t>
      </w:r>
      <w:r>
        <w:rPr>
          <w:rFonts w:asciiTheme="minorHAnsi" w:hAnsiTheme="minorHAnsi" w:cs="Calibri"/>
          <w:color w:val="auto"/>
          <w:sz w:val="22"/>
          <w:szCs w:val="22"/>
          <w:lang w:eastAsia="en-US"/>
        </w:rPr>
        <w:t xml:space="preserve">Szczegółowe warunki kwalifikowalności w tym zakresie określają ww. </w:t>
      </w:r>
      <w:r w:rsidRPr="00B74F77">
        <w:rPr>
          <w:rFonts w:asciiTheme="minorHAnsi" w:hAnsiTheme="minorHAnsi" w:cs="Calibri"/>
          <w:i/>
          <w:color w:val="auto"/>
          <w:sz w:val="22"/>
          <w:szCs w:val="22"/>
          <w:lang w:eastAsia="en-US"/>
        </w:rPr>
        <w:t>Wytyczne</w:t>
      </w:r>
      <w:r>
        <w:rPr>
          <w:rFonts w:asciiTheme="minorHAnsi" w:hAnsiTheme="minorHAnsi" w:cs="Calibri"/>
          <w:color w:val="auto"/>
          <w:sz w:val="22"/>
          <w:szCs w:val="22"/>
          <w:lang w:eastAsia="en-US"/>
        </w:rPr>
        <w:t xml:space="preserve">. </w:t>
      </w:r>
    </w:p>
    <w:bookmarkEnd w:id="35"/>
    <w:p w14:paraId="3A1CA6DF" w14:textId="7770A2AC" w:rsidR="008C070A" w:rsidRPr="00105783" w:rsidRDefault="008C070A" w:rsidP="000A76D4">
      <w:pPr>
        <w:numPr>
          <w:ilvl w:val="0"/>
          <w:numId w:val="29"/>
        </w:numPr>
        <w:tabs>
          <w:tab w:val="clear" w:pos="360"/>
          <w:tab w:val="num" w:pos="426"/>
        </w:tabs>
        <w:spacing w:before="60" w:after="60" w:line="240" w:lineRule="auto"/>
        <w:ind w:left="426" w:hanging="426"/>
        <w:jc w:val="both"/>
        <w:rPr>
          <w:rFonts w:asciiTheme="minorHAnsi" w:hAnsiTheme="minorHAnsi" w:cs="Calibri"/>
        </w:rPr>
      </w:pPr>
      <w:r w:rsidRPr="00105783">
        <w:rPr>
          <w:rFonts w:asciiTheme="minorHAnsi" w:hAnsiTheme="minorHAnsi" w:cs="Calibri"/>
        </w:rPr>
        <w:t>Beneficjent jest zobowiązany uwzględniać aspekty</w:t>
      </w:r>
      <w:r w:rsidR="0098737D">
        <w:rPr>
          <w:rFonts w:asciiTheme="minorHAnsi" w:hAnsiTheme="minorHAnsi" w:cs="Calibri"/>
        </w:rPr>
        <w:t xml:space="preserve"> </w:t>
      </w:r>
      <w:bookmarkStart w:id="36" w:name="_Hlk19020952"/>
      <w:r w:rsidR="0098737D">
        <w:rPr>
          <w:rFonts w:asciiTheme="minorHAnsi" w:hAnsiTheme="minorHAnsi" w:cs="Calibri"/>
        </w:rPr>
        <w:t xml:space="preserve">środowiskowe lub </w:t>
      </w:r>
      <w:bookmarkEnd w:id="36"/>
      <w:r w:rsidRPr="00105783">
        <w:rPr>
          <w:rFonts w:asciiTheme="minorHAnsi" w:hAnsiTheme="minorHAnsi" w:cs="Calibri"/>
        </w:rPr>
        <w:t xml:space="preserve"> społeczne przy udzielaniu następujących rodzajów zamówień</w:t>
      </w:r>
      <w:r w:rsidRPr="00105783">
        <w:rPr>
          <w:rFonts w:asciiTheme="minorHAnsi" w:hAnsiTheme="minorHAnsi" w:cs="Calibri"/>
          <w:vertAlign w:val="superscript"/>
        </w:rPr>
        <w:footnoteReference w:id="90"/>
      </w:r>
      <w:r w:rsidRPr="00105783">
        <w:rPr>
          <w:rFonts w:asciiTheme="minorHAnsi" w:hAnsiTheme="minorHAnsi" w:cs="Calibri"/>
        </w:rPr>
        <w:t xml:space="preserve">: </w:t>
      </w:r>
    </w:p>
    <w:p w14:paraId="783A861C" w14:textId="11017E87" w:rsidR="00762CE3" w:rsidRPr="00105783" w:rsidRDefault="00BD4424" w:rsidP="00B7610C">
      <w:pPr>
        <w:pStyle w:val="Akapitzlist"/>
        <w:numPr>
          <w:ilvl w:val="0"/>
          <w:numId w:val="50"/>
        </w:numPr>
        <w:tabs>
          <w:tab w:val="clear" w:pos="1068"/>
          <w:tab w:val="num" w:pos="851"/>
        </w:tabs>
        <w:spacing w:before="60" w:after="60"/>
        <w:ind w:hanging="642"/>
        <w:contextualSpacing/>
        <w:jc w:val="both"/>
        <w:rPr>
          <w:rFonts w:asciiTheme="minorHAnsi" w:hAnsiTheme="minorHAnsi" w:cs="Arial"/>
          <w:sz w:val="22"/>
          <w:szCs w:val="22"/>
        </w:rPr>
      </w:pPr>
      <w:r w:rsidRPr="00105783">
        <w:rPr>
          <w:rFonts w:asciiTheme="minorHAnsi" w:hAnsiTheme="minorHAnsi" w:cs="Arial"/>
          <w:sz w:val="22"/>
          <w:szCs w:val="22"/>
        </w:rPr>
        <w:t>u</w:t>
      </w:r>
      <w:r w:rsidR="00C51155" w:rsidRPr="00105783">
        <w:rPr>
          <w:rFonts w:asciiTheme="minorHAnsi" w:hAnsiTheme="minorHAnsi" w:cs="Arial"/>
          <w:sz w:val="22"/>
          <w:szCs w:val="22"/>
        </w:rPr>
        <w:t>sługi cateringowe</w:t>
      </w:r>
      <w:r w:rsidR="008117EB">
        <w:rPr>
          <w:rFonts w:asciiTheme="minorHAnsi" w:hAnsiTheme="minorHAnsi" w:cs="Arial"/>
          <w:sz w:val="22"/>
          <w:szCs w:val="22"/>
        </w:rPr>
        <w:t>;</w:t>
      </w:r>
    </w:p>
    <w:p w14:paraId="7837DCD9" w14:textId="53127C28" w:rsidR="00762CE3" w:rsidRPr="00105783" w:rsidRDefault="00BD4424" w:rsidP="00B7610C">
      <w:pPr>
        <w:pStyle w:val="Akapitzlist"/>
        <w:numPr>
          <w:ilvl w:val="0"/>
          <w:numId w:val="50"/>
        </w:numPr>
        <w:tabs>
          <w:tab w:val="clear" w:pos="1068"/>
          <w:tab w:val="num" w:pos="851"/>
        </w:tabs>
        <w:spacing w:before="60" w:after="60"/>
        <w:ind w:hanging="642"/>
        <w:contextualSpacing/>
        <w:jc w:val="both"/>
        <w:rPr>
          <w:rFonts w:asciiTheme="minorHAnsi" w:hAnsiTheme="minorHAnsi" w:cs="Arial"/>
          <w:spacing w:val="-4"/>
          <w:sz w:val="22"/>
          <w:szCs w:val="22"/>
        </w:rPr>
      </w:pPr>
      <w:r w:rsidRPr="00105783">
        <w:rPr>
          <w:rFonts w:asciiTheme="minorHAnsi" w:hAnsiTheme="minorHAnsi" w:cs="Arial"/>
          <w:spacing w:val="-4"/>
          <w:sz w:val="22"/>
          <w:szCs w:val="22"/>
        </w:rPr>
        <w:t>z</w:t>
      </w:r>
      <w:r w:rsidR="00C51155" w:rsidRPr="00105783">
        <w:rPr>
          <w:rFonts w:asciiTheme="minorHAnsi" w:hAnsiTheme="minorHAnsi" w:cs="Arial"/>
          <w:spacing w:val="-4"/>
          <w:sz w:val="22"/>
          <w:szCs w:val="22"/>
        </w:rPr>
        <w:t xml:space="preserve">amówienia materiałów </w:t>
      </w:r>
      <w:proofErr w:type="spellStart"/>
      <w:r w:rsidR="00C51155" w:rsidRPr="00105783">
        <w:rPr>
          <w:rFonts w:asciiTheme="minorHAnsi" w:hAnsiTheme="minorHAnsi" w:cs="Arial"/>
          <w:spacing w:val="-4"/>
          <w:sz w:val="22"/>
          <w:szCs w:val="22"/>
        </w:rPr>
        <w:t>informacyjno</w:t>
      </w:r>
      <w:proofErr w:type="spellEnd"/>
      <w:r w:rsidR="00C51155" w:rsidRPr="00105783">
        <w:rPr>
          <w:rFonts w:asciiTheme="minorHAnsi" w:hAnsiTheme="minorHAnsi" w:cs="Arial"/>
          <w:spacing w:val="-4"/>
          <w:sz w:val="22"/>
          <w:szCs w:val="22"/>
        </w:rPr>
        <w:t xml:space="preserve"> – promocyjnych lub usług poligraficznych</w:t>
      </w:r>
      <w:r w:rsidR="008117EB">
        <w:rPr>
          <w:rFonts w:asciiTheme="minorHAnsi" w:hAnsiTheme="minorHAnsi" w:cs="Arial"/>
          <w:spacing w:val="-4"/>
          <w:sz w:val="22"/>
          <w:szCs w:val="22"/>
        </w:rPr>
        <w:t>;</w:t>
      </w:r>
    </w:p>
    <w:p w14:paraId="12207AA1" w14:textId="0731E0A1" w:rsidR="00762CE3" w:rsidRPr="00105783" w:rsidRDefault="00BD4424" w:rsidP="00B7610C">
      <w:pPr>
        <w:pStyle w:val="Akapitzlist"/>
        <w:numPr>
          <w:ilvl w:val="0"/>
          <w:numId w:val="50"/>
        </w:numPr>
        <w:tabs>
          <w:tab w:val="clear" w:pos="1068"/>
          <w:tab w:val="num" w:pos="851"/>
        </w:tabs>
        <w:spacing w:before="60" w:after="60"/>
        <w:ind w:hanging="642"/>
        <w:contextualSpacing/>
        <w:jc w:val="both"/>
        <w:rPr>
          <w:rFonts w:asciiTheme="minorHAnsi" w:hAnsiTheme="minorHAnsi" w:cs="Arial"/>
          <w:sz w:val="22"/>
          <w:szCs w:val="22"/>
        </w:rPr>
      </w:pPr>
      <w:r w:rsidRPr="00105783">
        <w:rPr>
          <w:rFonts w:asciiTheme="minorHAnsi" w:hAnsiTheme="minorHAnsi" w:cs="Arial"/>
          <w:sz w:val="22"/>
          <w:szCs w:val="22"/>
        </w:rPr>
        <w:t>u</w:t>
      </w:r>
      <w:r w:rsidR="00C51155" w:rsidRPr="00105783">
        <w:rPr>
          <w:rFonts w:asciiTheme="minorHAnsi" w:hAnsiTheme="minorHAnsi" w:cs="Arial"/>
          <w:sz w:val="22"/>
          <w:szCs w:val="22"/>
        </w:rPr>
        <w:t>sługi sprzątania</w:t>
      </w:r>
    </w:p>
    <w:p w14:paraId="030D2777" w14:textId="6F60B7E0" w:rsidR="008C070A" w:rsidRPr="00105783" w:rsidRDefault="008C070A" w:rsidP="000A76D4">
      <w:pPr>
        <w:spacing w:before="60" w:after="60" w:line="240" w:lineRule="auto"/>
        <w:ind w:left="426"/>
        <w:jc w:val="both"/>
        <w:rPr>
          <w:rFonts w:asciiTheme="minorHAnsi" w:hAnsiTheme="minorHAnsi"/>
        </w:rPr>
      </w:pPr>
      <w:r w:rsidRPr="00105783">
        <w:rPr>
          <w:rFonts w:asciiTheme="minorHAnsi" w:hAnsiTheme="minorHAnsi"/>
        </w:rPr>
        <w:t xml:space="preserve">w przypadku, gdy zgodnie z ust. </w:t>
      </w:r>
      <w:r w:rsidR="008B4573">
        <w:rPr>
          <w:rFonts w:asciiTheme="minorHAnsi" w:hAnsiTheme="minorHAnsi"/>
        </w:rPr>
        <w:t>6</w:t>
      </w:r>
      <w:r w:rsidRPr="00105783">
        <w:rPr>
          <w:rFonts w:asciiTheme="minorHAnsi" w:hAnsiTheme="minorHAnsi"/>
        </w:rPr>
        <w:t xml:space="preserve"> jest jednocześnie zobowiązany stosować do nich </w:t>
      </w:r>
      <w:r w:rsidR="0098737D" w:rsidRPr="00105783">
        <w:rPr>
          <w:rFonts w:asciiTheme="minorHAnsi" w:hAnsiTheme="minorHAnsi"/>
        </w:rPr>
        <w:t xml:space="preserve"> </w:t>
      </w:r>
      <w:r w:rsidRPr="00105783">
        <w:rPr>
          <w:rFonts w:asciiTheme="minorHAnsi" w:hAnsiTheme="minorHAnsi"/>
        </w:rPr>
        <w:t>zasadę konkurencyjności.</w:t>
      </w:r>
    </w:p>
    <w:p w14:paraId="2AAFC3D1" w14:textId="5E10E722" w:rsidR="001B04C6" w:rsidRPr="00105783" w:rsidRDefault="001B04C6" w:rsidP="000A76D4">
      <w:pPr>
        <w:numPr>
          <w:ilvl w:val="0"/>
          <w:numId w:val="29"/>
        </w:numPr>
        <w:tabs>
          <w:tab w:val="clear" w:pos="360"/>
          <w:tab w:val="num" w:pos="426"/>
        </w:tabs>
        <w:spacing w:before="60" w:after="60" w:line="240" w:lineRule="auto"/>
        <w:ind w:left="426" w:hanging="426"/>
        <w:jc w:val="both"/>
        <w:rPr>
          <w:rFonts w:asciiTheme="minorHAnsi" w:hAnsiTheme="minorHAnsi" w:cs="Calibri"/>
        </w:rPr>
      </w:pPr>
      <w:r w:rsidRPr="00105783">
        <w:rPr>
          <w:rFonts w:asciiTheme="minorHAnsi" w:hAnsiTheme="minorHAnsi" w:cs="Calibri"/>
        </w:rPr>
        <w:t>W przypadku zamówień o wartości powyżej 50 tys. zł</w:t>
      </w:r>
      <w:r w:rsidR="009B24E5" w:rsidRPr="00105783">
        <w:rPr>
          <w:rFonts w:asciiTheme="minorHAnsi" w:hAnsiTheme="minorHAnsi" w:cs="Calibri"/>
        </w:rPr>
        <w:t xml:space="preserve"> </w:t>
      </w:r>
      <w:r w:rsidRPr="00105783">
        <w:rPr>
          <w:rFonts w:asciiTheme="minorHAnsi" w:hAnsiTheme="minorHAnsi" w:cs="Calibri"/>
        </w:rPr>
        <w:t xml:space="preserve"> netto niedopuszczaln</w:t>
      </w:r>
      <w:r w:rsidR="00F952F0">
        <w:rPr>
          <w:rFonts w:asciiTheme="minorHAnsi" w:hAnsiTheme="minorHAnsi" w:cs="Calibri"/>
        </w:rPr>
        <w:t>a jest sytuacja</w:t>
      </w:r>
      <w:r w:rsidR="007176AC">
        <w:rPr>
          <w:rFonts w:asciiTheme="minorHAnsi" w:hAnsiTheme="minorHAnsi" w:cs="Calibri"/>
        </w:rPr>
        <w:t>,</w:t>
      </w:r>
      <w:r w:rsidR="00F952F0">
        <w:rPr>
          <w:rFonts w:asciiTheme="minorHAnsi" w:hAnsiTheme="minorHAnsi" w:cs="Calibri"/>
        </w:rPr>
        <w:t xml:space="preserve"> w której </w:t>
      </w:r>
      <w:r w:rsidR="0098737D">
        <w:rPr>
          <w:rFonts w:asciiTheme="minorHAnsi" w:hAnsiTheme="minorHAnsi" w:cs="Calibri"/>
        </w:rPr>
        <w:t xml:space="preserve">Beneficjent, </w:t>
      </w:r>
      <w:r w:rsidRPr="00105783">
        <w:rPr>
          <w:rFonts w:asciiTheme="minorHAnsi" w:hAnsiTheme="minorHAnsi" w:cs="Calibri"/>
        </w:rPr>
        <w:t>członkowie personelu Beneficjenta lub dostawcy usług w zakresie obsługi zamówień działającego w imieniu Beneficjenta biorący udział w prowadzeniu postępowania o</w:t>
      </w:r>
      <w:r w:rsidR="005C0799">
        <w:rPr>
          <w:rFonts w:asciiTheme="minorHAnsi" w:hAnsiTheme="minorHAnsi" w:cs="Calibri"/>
        </w:rPr>
        <w:t> </w:t>
      </w:r>
      <w:r w:rsidRPr="00105783">
        <w:rPr>
          <w:rFonts w:asciiTheme="minorHAnsi" w:hAnsiTheme="minorHAnsi" w:cs="Calibri"/>
        </w:rPr>
        <w:t>udzielenie zamówienia lub mogący wpłynąć na wynik tego postępowania mają, bezpośrednio lub pośrednio, interes finansowy, ekonomiczny lub inny interes osobisty, który postrzegać można jako zagrażający ich bezstronności i niezależności w związku z postępowaniem o udzielenie zamówienia. Zapis ten ma także zastosowanie, gdy Beneficjent powierza czynności dotyczące przeprowadzenia postępowania o udzielenie zamówienia podmiotowi/osobie trzeciej, np. inżynierowi kontraktu i dotyczy wówczas również podmiotu/osoby trzeciej.</w:t>
      </w:r>
    </w:p>
    <w:p w14:paraId="33F7FCA0" w14:textId="0E591A25" w:rsidR="001B04C6" w:rsidRPr="00105783" w:rsidRDefault="001B04C6" w:rsidP="000A76D4">
      <w:pPr>
        <w:numPr>
          <w:ilvl w:val="0"/>
          <w:numId w:val="29"/>
        </w:numPr>
        <w:tabs>
          <w:tab w:val="clear" w:pos="360"/>
          <w:tab w:val="num" w:pos="426"/>
        </w:tabs>
        <w:spacing w:before="60" w:after="60" w:line="240" w:lineRule="auto"/>
        <w:ind w:left="426" w:hanging="426"/>
        <w:jc w:val="both"/>
        <w:rPr>
          <w:rFonts w:asciiTheme="minorHAnsi" w:hAnsiTheme="minorHAnsi" w:cs="Calibri"/>
        </w:rPr>
      </w:pPr>
      <w:r w:rsidRPr="00105783">
        <w:rPr>
          <w:rFonts w:asciiTheme="minorHAnsi" w:hAnsiTheme="minorHAnsi"/>
          <w:iCs/>
        </w:rPr>
        <w:t xml:space="preserve">Naruszenie zapisów ust. </w:t>
      </w:r>
      <w:r w:rsidR="00A839C1" w:rsidRPr="00105783">
        <w:rPr>
          <w:rFonts w:asciiTheme="minorHAnsi" w:hAnsiTheme="minorHAnsi"/>
          <w:iCs/>
        </w:rPr>
        <w:t>10</w:t>
      </w:r>
      <w:r w:rsidRPr="00105783">
        <w:rPr>
          <w:rFonts w:asciiTheme="minorHAnsi" w:hAnsiTheme="minorHAnsi"/>
          <w:iCs/>
        </w:rPr>
        <w:t xml:space="preserve"> wiąże się z uznaniem całości wy</w:t>
      </w:r>
      <w:r w:rsidR="00157104">
        <w:rPr>
          <w:rFonts w:asciiTheme="minorHAnsi" w:hAnsiTheme="minorHAnsi"/>
          <w:iCs/>
        </w:rPr>
        <w:t xml:space="preserve">datków związanych z zamówieniem </w:t>
      </w:r>
      <w:r w:rsidRPr="00105783">
        <w:rPr>
          <w:rFonts w:asciiTheme="minorHAnsi" w:hAnsiTheme="minorHAnsi"/>
          <w:iCs/>
        </w:rPr>
        <w:t>za wydatki niekwalifikowalne.</w:t>
      </w:r>
    </w:p>
    <w:p w14:paraId="4BA34C7B" w14:textId="453E2431" w:rsidR="001B04C6" w:rsidRPr="00105783" w:rsidRDefault="001B04C6" w:rsidP="000A76D4">
      <w:pPr>
        <w:numPr>
          <w:ilvl w:val="0"/>
          <w:numId w:val="29"/>
        </w:numPr>
        <w:tabs>
          <w:tab w:val="clear" w:pos="360"/>
          <w:tab w:val="num" w:pos="426"/>
        </w:tabs>
        <w:spacing w:before="60" w:after="60" w:line="240" w:lineRule="auto"/>
        <w:ind w:left="426" w:hanging="426"/>
        <w:jc w:val="both"/>
        <w:rPr>
          <w:rFonts w:asciiTheme="minorHAnsi" w:hAnsiTheme="minorHAnsi"/>
          <w:iCs/>
        </w:rPr>
      </w:pPr>
      <w:r w:rsidRPr="00105783">
        <w:rPr>
          <w:rFonts w:asciiTheme="minorHAnsi" w:hAnsiTheme="minorHAnsi"/>
          <w:iCs/>
        </w:rPr>
        <w:lastRenderedPageBreak/>
        <w:t xml:space="preserve">W przypadku </w:t>
      </w:r>
      <w:r w:rsidR="00F523AE" w:rsidRPr="00105783">
        <w:rPr>
          <w:rFonts w:asciiTheme="minorHAnsi" w:hAnsiTheme="minorHAnsi"/>
          <w:iCs/>
        </w:rPr>
        <w:t xml:space="preserve">zleceń </w:t>
      </w:r>
      <w:r w:rsidR="00F523AE" w:rsidRPr="00105783">
        <w:rPr>
          <w:rFonts w:asciiTheme="minorHAnsi" w:hAnsiTheme="minorHAnsi" w:cs="Calibri"/>
        </w:rPr>
        <w:t xml:space="preserve">dla wykonawców (zamówień) </w:t>
      </w:r>
      <w:r w:rsidRPr="00105783">
        <w:rPr>
          <w:rFonts w:asciiTheme="minorHAnsi" w:hAnsiTheme="minorHAnsi"/>
          <w:iCs/>
        </w:rPr>
        <w:t xml:space="preserve">w ramach Projektu </w:t>
      </w:r>
      <w:r w:rsidRPr="00105783">
        <w:rPr>
          <w:rFonts w:asciiTheme="minorHAnsi" w:hAnsiTheme="minorHAnsi" w:cs="Calibri"/>
        </w:rPr>
        <w:t xml:space="preserve">w drodze zastosowania przepisów ustawy </w:t>
      </w:r>
      <w:proofErr w:type="spellStart"/>
      <w:r w:rsidRPr="00105783">
        <w:rPr>
          <w:rFonts w:asciiTheme="minorHAnsi" w:hAnsiTheme="minorHAnsi" w:cs="Calibri"/>
        </w:rPr>
        <w:t>Pzp</w:t>
      </w:r>
      <w:proofErr w:type="spellEnd"/>
      <w:r w:rsidRPr="00105783">
        <w:rPr>
          <w:rFonts w:asciiTheme="minorHAnsi" w:hAnsiTheme="minorHAnsi" w:cs="Calibri"/>
        </w:rPr>
        <w:t xml:space="preserve"> lub zasady konkurencyjności</w:t>
      </w:r>
      <w:r w:rsidRPr="00105783">
        <w:rPr>
          <w:rFonts w:asciiTheme="minorHAnsi" w:hAnsiTheme="minorHAnsi"/>
          <w:iCs/>
        </w:rPr>
        <w:t xml:space="preserve"> Instytucja Zarządzająca zastrzega sobie prawo weryfikacji ewentualnych relacji umownych zawieranych przez wykonawcę z podwykonawcą /podwykonawcami i w związku z tym:</w:t>
      </w:r>
    </w:p>
    <w:p w14:paraId="52B9FA07" w14:textId="5DD90C0A" w:rsidR="001B04C6" w:rsidRDefault="001B04C6">
      <w:pPr>
        <w:numPr>
          <w:ilvl w:val="1"/>
          <w:numId w:val="61"/>
        </w:numPr>
        <w:tabs>
          <w:tab w:val="clear" w:pos="360"/>
          <w:tab w:val="num" w:pos="851"/>
        </w:tabs>
        <w:spacing w:before="60" w:after="60" w:line="240" w:lineRule="auto"/>
        <w:ind w:left="851" w:hanging="425"/>
        <w:jc w:val="both"/>
        <w:rPr>
          <w:rFonts w:asciiTheme="minorHAnsi" w:hAnsiTheme="minorHAnsi"/>
        </w:rPr>
      </w:pPr>
      <w:r w:rsidRPr="00105783">
        <w:rPr>
          <w:rFonts w:asciiTheme="minorHAnsi" w:hAnsiTheme="minorHAnsi"/>
        </w:rPr>
        <w:t xml:space="preserve">Beneficjent zobowiązuje się do przekazywania Instytucji Zarządzającej wszelkich informacji pozyskanych od wykonawcy o realizacji przez niego zadań </w:t>
      </w:r>
      <w:r w:rsidRPr="00105783">
        <w:rPr>
          <w:rFonts w:asciiTheme="minorHAnsi" w:hAnsiTheme="minorHAnsi"/>
          <w:iCs/>
        </w:rPr>
        <w:t xml:space="preserve">lub ich części </w:t>
      </w:r>
      <w:r w:rsidRPr="00105783">
        <w:rPr>
          <w:rFonts w:asciiTheme="minorHAnsi" w:hAnsiTheme="minorHAnsi"/>
        </w:rPr>
        <w:t>w ramach Projektu przy pomocy podwykonawcy /podwykonawców, w szczególności informacji identyfikujących podwykonawcę /podwykonawców, w terminie 7 dni od ich pozyskania od wykonawcy</w:t>
      </w:r>
      <w:r w:rsidR="00F2739E">
        <w:rPr>
          <w:rFonts w:asciiTheme="minorHAnsi" w:hAnsiTheme="minorHAnsi"/>
        </w:rPr>
        <w:t>;</w:t>
      </w:r>
    </w:p>
    <w:p w14:paraId="43B9B53C" w14:textId="09CF2562" w:rsidR="00E82005" w:rsidRPr="008117EB" w:rsidRDefault="001B04C6">
      <w:pPr>
        <w:numPr>
          <w:ilvl w:val="1"/>
          <w:numId w:val="61"/>
        </w:numPr>
        <w:tabs>
          <w:tab w:val="clear" w:pos="360"/>
          <w:tab w:val="num" w:pos="851"/>
        </w:tabs>
        <w:spacing w:before="60" w:after="60" w:line="240" w:lineRule="auto"/>
        <w:ind w:left="851" w:hanging="425"/>
        <w:jc w:val="both"/>
        <w:rPr>
          <w:rFonts w:asciiTheme="minorHAnsi" w:hAnsiTheme="minorHAnsi"/>
        </w:rPr>
      </w:pPr>
      <w:r w:rsidRPr="008117EB">
        <w:rPr>
          <w:rFonts w:asciiTheme="minorHAnsi" w:hAnsiTheme="minorHAnsi"/>
        </w:rPr>
        <w:t xml:space="preserve">Beneficjent zobowiązuje się do zastrzeżenia w umowie z wykonawcą obowiązku informowania go o realizacji zadań </w:t>
      </w:r>
      <w:r w:rsidRPr="008117EB">
        <w:rPr>
          <w:rFonts w:asciiTheme="minorHAnsi" w:hAnsiTheme="minorHAnsi"/>
          <w:iCs/>
        </w:rPr>
        <w:t>lub ich części</w:t>
      </w:r>
      <w:r w:rsidRPr="008117EB">
        <w:rPr>
          <w:rFonts w:asciiTheme="minorHAnsi" w:hAnsiTheme="minorHAnsi"/>
        </w:rPr>
        <w:t xml:space="preserve"> siłami podwykonawcy /podwykonawców w</w:t>
      </w:r>
      <w:r w:rsidR="005C0799">
        <w:rPr>
          <w:rFonts w:asciiTheme="minorHAnsi" w:hAnsiTheme="minorHAnsi"/>
        </w:rPr>
        <w:t> </w:t>
      </w:r>
      <w:r w:rsidRPr="008117EB">
        <w:rPr>
          <w:rFonts w:asciiTheme="minorHAnsi" w:hAnsiTheme="minorHAnsi"/>
        </w:rPr>
        <w:t>terminie 7 dni od zawarcia umowy z podwykonawcą oraz do wskazania danych identyfikujących podwykonawcę /podwykonawców.</w:t>
      </w:r>
    </w:p>
    <w:p w14:paraId="466A9EB4" w14:textId="0693D2AD" w:rsidR="00387D98" w:rsidRPr="00882BF6" w:rsidRDefault="00387D98" w:rsidP="000A76D4">
      <w:pPr>
        <w:numPr>
          <w:ilvl w:val="0"/>
          <w:numId w:val="29"/>
        </w:numPr>
        <w:tabs>
          <w:tab w:val="clear" w:pos="360"/>
          <w:tab w:val="num" w:pos="426"/>
        </w:tabs>
        <w:spacing w:before="60" w:after="60" w:line="240" w:lineRule="auto"/>
        <w:ind w:left="426" w:hanging="426"/>
        <w:jc w:val="both"/>
        <w:rPr>
          <w:rFonts w:asciiTheme="minorHAnsi" w:hAnsiTheme="minorHAnsi" w:cs="Calibri"/>
        </w:rPr>
      </w:pPr>
      <w:r w:rsidRPr="00105783">
        <w:rPr>
          <w:rFonts w:asciiTheme="minorHAnsi" w:hAnsiTheme="minorHAnsi" w:cs="Calibri"/>
        </w:rPr>
        <w:t xml:space="preserve">W przypadku naruszenia przez Beneficjenta warunków i procedur postępowania o udzielenie zamówienia, o których mowa w ust. </w:t>
      </w:r>
      <w:r w:rsidR="00A839C1" w:rsidRPr="00105783">
        <w:rPr>
          <w:rFonts w:asciiTheme="minorHAnsi" w:hAnsiTheme="minorHAnsi" w:cs="Calibri"/>
        </w:rPr>
        <w:t>5</w:t>
      </w:r>
      <w:r w:rsidRPr="00105783">
        <w:rPr>
          <w:rFonts w:asciiTheme="minorHAnsi" w:hAnsiTheme="minorHAnsi" w:cs="Calibri"/>
        </w:rPr>
        <w:t xml:space="preserve"> – </w:t>
      </w:r>
      <w:r w:rsidR="00A839C1" w:rsidRPr="00105783">
        <w:rPr>
          <w:rFonts w:asciiTheme="minorHAnsi" w:hAnsiTheme="minorHAnsi" w:cs="Calibri"/>
        </w:rPr>
        <w:t>8</w:t>
      </w:r>
      <w:r w:rsidR="00552E0F">
        <w:rPr>
          <w:rFonts w:asciiTheme="minorHAnsi" w:hAnsiTheme="minorHAnsi" w:cs="Calibri"/>
        </w:rPr>
        <w:t>a</w:t>
      </w:r>
      <w:r w:rsidRPr="00105783">
        <w:rPr>
          <w:rFonts w:asciiTheme="minorHAnsi" w:hAnsiTheme="minorHAnsi" w:cs="Calibri"/>
        </w:rPr>
        <w:t xml:space="preserve">, Instytucja Zarządzająca uznaje całość lub część wydatków związanych z tym zamówieniem za niekwalifikowalne, zgodnie z rozporządzeniem ministra właściwego do spraw rozwoju regionalnego, wydanym na podstawie art. 24 ust. 13 ustawy wdrożeniowej. Powyższe uznanie wydatków za wydatki niekwalifikowalne obejmuje całość wydatku poniesionego z naruszeniem ust. </w:t>
      </w:r>
      <w:r w:rsidR="00A839C1" w:rsidRPr="00105783">
        <w:rPr>
          <w:rFonts w:asciiTheme="minorHAnsi" w:hAnsiTheme="minorHAnsi" w:cs="Calibri"/>
        </w:rPr>
        <w:t>5</w:t>
      </w:r>
      <w:r w:rsidRPr="00105783">
        <w:rPr>
          <w:rFonts w:asciiTheme="minorHAnsi" w:hAnsiTheme="minorHAnsi" w:cs="Calibri"/>
        </w:rPr>
        <w:t xml:space="preserve"> </w:t>
      </w:r>
      <w:r w:rsidR="00552E0F">
        <w:rPr>
          <w:rFonts w:asciiTheme="minorHAnsi" w:hAnsiTheme="minorHAnsi" w:cs="Calibri"/>
        </w:rPr>
        <w:t>–</w:t>
      </w:r>
      <w:r w:rsidRPr="00105783">
        <w:rPr>
          <w:rFonts w:asciiTheme="minorHAnsi" w:hAnsiTheme="minorHAnsi" w:cs="Calibri"/>
        </w:rPr>
        <w:t xml:space="preserve"> </w:t>
      </w:r>
      <w:r w:rsidR="00A839C1" w:rsidRPr="00105783">
        <w:rPr>
          <w:rFonts w:asciiTheme="minorHAnsi" w:hAnsiTheme="minorHAnsi" w:cs="Calibri"/>
        </w:rPr>
        <w:t>8</w:t>
      </w:r>
      <w:r w:rsidR="00552E0F">
        <w:rPr>
          <w:rFonts w:asciiTheme="minorHAnsi" w:hAnsiTheme="minorHAnsi" w:cs="Calibri"/>
        </w:rPr>
        <w:t>a</w:t>
      </w:r>
      <w:r w:rsidRPr="00105783">
        <w:rPr>
          <w:rFonts w:asciiTheme="minorHAnsi" w:hAnsiTheme="minorHAnsi" w:cs="Calibri"/>
        </w:rPr>
        <w:t xml:space="preserve">, tj. zarówno ze środków dofinansowania, </w:t>
      </w:r>
      <w:r w:rsidRPr="00882BF6">
        <w:rPr>
          <w:rFonts w:asciiTheme="minorHAnsi" w:hAnsiTheme="minorHAnsi" w:cs="Calibri"/>
        </w:rPr>
        <w:t>jak też wkładu własnego.</w:t>
      </w:r>
    </w:p>
    <w:p w14:paraId="03574C6A" w14:textId="6781F5FF" w:rsidR="00387D98" w:rsidRPr="00882BF6" w:rsidRDefault="00615998" w:rsidP="000A76D4">
      <w:pPr>
        <w:numPr>
          <w:ilvl w:val="0"/>
          <w:numId w:val="29"/>
        </w:numPr>
        <w:tabs>
          <w:tab w:val="clear" w:pos="360"/>
          <w:tab w:val="num" w:pos="426"/>
        </w:tabs>
        <w:spacing w:before="60" w:after="60" w:line="240" w:lineRule="auto"/>
        <w:ind w:left="426" w:hanging="426"/>
        <w:jc w:val="both"/>
        <w:rPr>
          <w:rFonts w:asciiTheme="minorHAnsi" w:hAnsiTheme="minorHAnsi" w:cs="Calibri"/>
        </w:rPr>
      </w:pPr>
      <w:r w:rsidRPr="00882BF6">
        <w:rPr>
          <w:rFonts w:asciiTheme="minorHAnsi" w:hAnsiTheme="minorHAnsi" w:cs="Calibri"/>
        </w:rPr>
        <w:t xml:space="preserve">Procedur określonych w ust. </w:t>
      </w:r>
      <w:r w:rsidR="00A839C1" w:rsidRPr="00882BF6">
        <w:rPr>
          <w:rFonts w:asciiTheme="minorHAnsi" w:hAnsiTheme="minorHAnsi" w:cs="Calibri"/>
        </w:rPr>
        <w:t>5</w:t>
      </w:r>
      <w:r w:rsidR="00EE3480">
        <w:rPr>
          <w:rFonts w:asciiTheme="minorHAnsi" w:hAnsiTheme="minorHAnsi" w:cs="Calibri"/>
        </w:rPr>
        <w:t>-</w:t>
      </w:r>
      <w:r w:rsidR="00493C1A">
        <w:rPr>
          <w:rFonts w:asciiTheme="minorHAnsi" w:hAnsiTheme="minorHAnsi" w:cs="Calibri"/>
        </w:rPr>
        <w:t>8a</w:t>
      </w:r>
      <w:r w:rsidR="00EE3480">
        <w:rPr>
          <w:rFonts w:asciiTheme="minorHAnsi" w:hAnsiTheme="minorHAnsi" w:cs="Calibri"/>
        </w:rPr>
        <w:t xml:space="preserve"> </w:t>
      </w:r>
      <w:r w:rsidRPr="00882BF6">
        <w:rPr>
          <w:rFonts w:asciiTheme="minorHAnsi" w:hAnsiTheme="minorHAnsi" w:cs="Calibri"/>
        </w:rPr>
        <w:t xml:space="preserve">nie </w:t>
      </w:r>
      <w:r w:rsidR="00387D98" w:rsidRPr="00882BF6">
        <w:rPr>
          <w:rFonts w:asciiTheme="minorHAnsi" w:hAnsiTheme="minorHAnsi" w:cs="Calibri"/>
        </w:rPr>
        <w:t xml:space="preserve">stosuje się do zamówień określonych w </w:t>
      </w:r>
      <w:r w:rsidR="00493C1A">
        <w:rPr>
          <w:rFonts w:asciiTheme="minorHAnsi" w:hAnsiTheme="minorHAnsi" w:cs="Calibri"/>
        </w:rPr>
        <w:t>art.</w:t>
      </w:r>
      <w:r w:rsidR="00905036">
        <w:rPr>
          <w:rFonts w:asciiTheme="minorHAnsi" w:hAnsiTheme="minorHAnsi" w:cs="Calibri"/>
        </w:rPr>
        <w:t xml:space="preserve"> </w:t>
      </w:r>
      <w:r w:rsidR="00493C1A">
        <w:rPr>
          <w:rFonts w:asciiTheme="minorHAnsi" w:hAnsiTheme="minorHAnsi" w:cs="Calibri"/>
        </w:rPr>
        <w:t>9-14</w:t>
      </w:r>
      <w:r w:rsidR="004811D9">
        <w:rPr>
          <w:rFonts w:asciiTheme="minorHAnsi" w:hAnsiTheme="minorHAnsi" w:cs="Calibri"/>
        </w:rPr>
        <w:t xml:space="preserve"> </w:t>
      </w:r>
      <w:r w:rsidR="00493C1A">
        <w:rPr>
          <w:rFonts w:asciiTheme="minorHAnsi" w:hAnsiTheme="minorHAnsi" w:cs="Calibri"/>
        </w:rPr>
        <w:t xml:space="preserve">ustawy </w:t>
      </w:r>
      <w:proofErr w:type="spellStart"/>
      <w:r w:rsidR="00493C1A">
        <w:rPr>
          <w:rFonts w:asciiTheme="minorHAnsi" w:hAnsiTheme="minorHAnsi" w:cs="Calibri"/>
        </w:rPr>
        <w:t>Pzp</w:t>
      </w:r>
      <w:proofErr w:type="spellEnd"/>
      <w:r w:rsidR="00493C1A">
        <w:rPr>
          <w:rFonts w:asciiTheme="minorHAnsi" w:hAnsiTheme="minorHAnsi" w:cs="Calibri"/>
        </w:rPr>
        <w:t xml:space="preserve">, </w:t>
      </w:r>
      <w:r w:rsidR="00387D98" w:rsidRPr="00882BF6">
        <w:rPr>
          <w:rFonts w:asciiTheme="minorHAnsi" w:hAnsiTheme="minorHAnsi" w:cs="Calibri"/>
        </w:rPr>
        <w:t xml:space="preserve">przy czym udzielenie zamówienia, którego przedmiotem jest nabycie własności lub innych praw do istniejących budynków lub nieruchomości przez podmiot niebędący zamawiającym </w:t>
      </w:r>
      <w:r w:rsidR="00EE3480">
        <w:rPr>
          <w:rFonts w:asciiTheme="minorHAnsi" w:hAnsiTheme="minorHAnsi" w:cs="Calibri"/>
        </w:rPr>
        <w:br/>
      </w:r>
      <w:r w:rsidR="00387D98" w:rsidRPr="00882BF6">
        <w:rPr>
          <w:rFonts w:asciiTheme="minorHAnsi" w:hAnsiTheme="minorHAnsi" w:cs="Calibri"/>
        </w:rPr>
        <w:t xml:space="preserve">w rozumieniu ustawy </w:t>
      </w:r>
      <w:proofErr w:type="spellStart"/>
      <w:r w:rsidR="00387D98" w:rsidRPr="00882BF6">
        <w:rPr>
          <w:rFonts w:asciiTheme="minorHAnsi" w:hAnsiTheme="minorHAnsi" w:cs="Calibri"/>
        </w:rPr>
        <w:t>Pzp</w:t>
      </w:r>
      <w:proofErr w:type="spellEnd"/>
      <w:r w:rsidR="00387D98" w:rsidRPr="00882BF6">
        <w:rPr>
          <w:rFonts w:asciiTheme="minorHAnsi" w:hAnsiTheme="minorHAnsi" w:cs="Calibri"/>
        </w:rPr>
        <w:t xml:space="preserve"> z pominięciem zasady konkurencyjności jest możliwe jedynie </w:t>
      </w:r>
      <w:r w:rsidR="001F3A4E">
        <w:rPr>
          <w:rFonts w:asciiTheme="minorHAnsi" w:hAnsiTheme="minorHAnsi" w:cs="Calibri"/>
        </w:rPr>
        <w:br/>
      </w:r>
      <w:r w:rsidR="00387D98" w:rsidRPr="00882BF6">
        <w:rPr>
          <w:rFonts w:asciiTheme="minorHAnsi" w:hAnsiTheme="minorHAnsi" w:cs="Calibri"/>
        </w:rPr>
        <w:t>w przypadku braku powiązań osobowych i</w:t>
      </w:r>
      <w:r w:rsidR="005C0799" w:rsidRPr="00882BF6">
        <w:rPr>
          <w:rFonts w:asciiTheme="minorHAnsi" w:hAnsiTheme="minorHAnsi" w:cs="Calibri"/>
        </w:rPr>
        <w:t> </w:t>
      </w:r>
      <w:r w:rsidR="00387D98" w:rsidRPr="00882BF6">
        <w:rPr>
          <w:rFonts w:asciiTheme="minorHAnsi" w:hAnsiTheme="minorHAnsi" w:cs="Calibri"/>
        </w:rPr>
        <w:t xml:space="preserve">kapitałowych, o których mowa w sekcji 6.5.2 pkt 2 </w:t>
      </w:r>
      <w:r w:rsidR="004811D9">
        <w:rPr>
          <w:rFonts w:asciiTheme="minorHAnsi" w:hAnsiTheme="minorHAnsi" w:cs="Calibri"/>
        </w:rPr>
        <w:br/>
      </w:r>
      <w:r w:rsidR="00387D98" w:rsidRPr="00882BF6">
        <w:rPr>
          <w:rFonts w:asciiTheme="minorHAnsi" w:hAnsiTheme="minorHAnsi" w:cs="Calibri"/>
        </w:rPr>
        <w:t xml:space="preserve">lit. a </w:t>
      </w:r>
      <w:r w:rsidR="00387D98" w:rsidRPr="00882BF6">
        <w:rPr>
          <w:rFonts w:asciiTheme="minorHAnsi" w:hAnsiTheme="minorHAnsi" w:cs="Calibri"/>
          <w:i/>
        </w:rPr>
        <w:t>Wytycznych</w:t>
      </w:r>
      <w:r w:rsidR="00387D98" w:rsidRPr="00882BF6">
        <w:rPr>
          <w:rFonts w:asciiTheme="minorHAnsi" w:hAnsiTheme="minorHAnsi" w:cs="Calibri"/>
        </w:rPr>
        <w:t xml:space="preserve">, o których mowa w § 4 ust. 6 pkt 2 </w:t>
      </w:r>
      <w:r w:rsidR="00FA78F0" w:rsidRPr="00882BF6">
        <w:rPr>
          <w:rFonts w:asciiTheme="minorHAnsi" w:hAnsiTheme="minorHAnsi" w:cs="Calibri"/>
        </w:rPr>
        <w:t>U</w:t>
      </w:r>
      <w:r w:rsidR="00387D98" w:rsidRPr="00882BF6">
        <w:rPr>
          <w:rFonts w:asciiTheme="minorHAnsi" w:hAnsiTheme="minorHAnsi" w:cs="Calibri"/>
        </w:rPr>
        <w:t xml:space="preserve">mowy </w:t>
      </w:r>
      <w:bookmarkStart w:id="37" w:name="_Hlk19021000"/>
      <w:r w:rsidR="0098737D" w:rsidRPr="00882BF6">
        <w:rPr>
          <w:rFonts w:asciiTheme="minorHAnsi" w:hAnsiTheme="minorHAnsi" w:cs="Calibri"/>
        </w:rPr>
        <w:t>oraz do wydatków rozliczanych metodami uproszczonymi</w:t>
      </w:r>
      <w:bookmarkEnd w:id="37"/>
      <w:r w:rsidR="00387D98" w:rsidRPr="00882BF6">
        <w:rPr>
          <w:rFonts w:asciiTheme="minorHAnsi" w:hAnsiTheme="minorHAnsi" w:cs="Calibri"/>
        </w:rPr>
        <w:t>.</w:t>
      </w:r>
    </w:p>
    <w:p w14:paraId="471B3CFF" w14:textId="5B5CBA12" w:rsidR="00387D98" w:rsidRPr="00882BF6" w:rsidRDefault="00387D98" w:rsidP="000A76D4">
      <w:pPr>
        <w:numPr>
          <w:ilvl w:val="0"/>
          <w:numId w:val="29"/>
        </w:numPr>
        <w:tabs>
          <w:tab w:val="clear" w:pos="360"/>
          <w:tab w:val="num" w:pos="426"/>
        </w:tabs>
        <w:spacing w:before="60" w:after="60" w:line="240" w:lineRule="auto"/>
        <w:ind w:left="426" w:hanging="426"/>
        <w:jc w:val="both"/>
        <w:rPr>
          <w:rFonts w:asciiTheme="minorHAnsi" w:hAnsiTheme="minorHAnsi" w:cs="Calibri"/>
        </w:rPr>
      </w:pPr>
      <w:r w:rsidRPr="00105783">
        <w:rPr>
          <w:rFonts w:asciiTheme="minorHAnsi" w:hAnsiTheme="minorHAnsi" w:cs="Calibri"/>
        </w:rPr>
        <w:t xml:space="preserve">Możliwe jest niestosowanie procedur określonych </w:t>
      </w:r>
      <w:r w:rsidR="00615998" w:rsidRPr="00105783">
        <w:rPr>
          <w:rFonts w:asciiTheme="minorHAnsi" w:hAnsiTheme="minorHAnsi" w:cs="Calibri"/>
        </w:rPr>
        <w:t xml:space="preserve">w ust. </w:t>
      </w:r>
      <w:r w:rsidR="00493C1A">
        <w:rPr>
          <w:rFonts w:asciiTheme="minorHAnsi" w:hAnsiTheme="minorHAnsi" w:cs="Calibri"/>
        </w:rPr>
        <w:t>5-8a</w:t>
      </w:r>
      <w:r w:rsidR="00615998" w:rsidRPr="00105783">
        <w:rPr>
          <w:rFonts w:asciiTheme="minorHAnsi" w:hAnsiTheme="minorHAnsi" w:cs="Calibri"/>
        </w:rPr>
        <w:t xml:space="preserve"> przy</w:t>
      </w:r>
      <w:r w:rsidRPr="00105783">
        <w:rPr>
          <w:rFonts w:asciiTheme="minorHAnsi" w:hAnsiTheme="minorHAnsi" w:cs="Calibri"/>
        </w:rPr>
        <w:t xml:space="preserve"> udzielaniu zamówień w</w:t>
      </w:r>
      <w:r w:rsidR="005C0799">
        <w:rPr>
          <w:rFonts w:asciiTheme="minorHAnsi" w:hAnsiTheme="minorHAnsi" w:cs="Calibri"/>
        </w:rPr>
        <w:t> </w:t>
      </w:r>
      <w:r w:rsidRPr="00105783">
        <w:rPr>
          <w:rFonts w:asciiTheme="minorHAnsi" w:hAnsiTheme="minorHAnsi" w:cs="Calibri"/>
        </w:rPr>
        <w:t xml:space="preserve">przypadkach określonych w sekcji 6.5. pkt </w:t>
      </w:r>
      <w:r w:rsidR="0098737D">
        <w:rPr>
          <w:rFonts w:asciiTheme="minorHAnsi" w:hAnsiTheme="minorHAnsi" w:cs="Calibri"/>
        </w:rPr>
        <w:t>7</w:t>
      </w:r>
      <w:r w:rsidR="0098737D" w:rsidRPr="00105783">
        <w:rPr>
          <w:rFonts w:asciiTheme="minorHAnsi" w:hAnsiTheme="minorHAnsi" w:cs="Calibri"/>
        </w:rPr>
        <w:t xml:space="preserve"> </w:t>
      </w:r>
      <w:r w:rsidRPr="00105783">
        <w:rPr>
          <w:rFonts w:asciiTheme="minorHAnsi" w:hAnsiTheme="minorHAnsi" w:cs="Calibri"/>
        </w:rPr>
        <w:t xml:space="preserve"> </w:t>
      </w:r>
      <w:r w:rsidRPr="00105783">
        <w:rPr>
          <w:rFonts w:asciiTheme="minorHAnsi" w:hAnsiTheme="minorHAnsi" w:cs="Calibri"/>
          <w:i/>
        </w:rPr>
        <w:t>Wytycznyc</w:t>
      </w:r>
      <w:r w:rsidRPr="00105783">
        <w:rPr>
          <w:rFonts w:asciiTheme="minorHAnsi" w:hAnsiTheme="minorHAnsi" w:cs="Calibri"/>
        </w:rPr>
        <w:t>h</w:t>
      </w:r>
      <w:r w:rsidRPr="00105783">
        <w:rPr>
          <w:rFonts w:asciiTheme="minorHAnsi" w:hAnsiTheme="minorHAnsi" w:cs="Calibri"/>
          <w:vertAlign w:val="superscript"/>
        </w:rPr>
        <w:footnoteReference w:id="91"/>
      </w:r>
      <w:r w:rsidRPr="00105783">
        <w:rPr>
          <w:rFonts w:asciiTheme="minorHAnsi" w:hAnsiTheme="minorHAnsi" w:cs="Calibri"/>
        </w:rPr>
        <w:t xml:space="preserve">, o których mowa w § 4 ust. 6 pkt 2 </w:t>
      </w:r>
      <w:r w:rsidR="00FA78F0" w:rsidRPr="00882BF6">
        <w:rPr>
          <w:rFonts w:asciiTheme="minorHAnsi" w:hAnsiTheme="minorHAnsi" w:cs="Calibri"/>
        </w:rPr>
        <w:t>U</w:t>
      </w:r>
      <w:r w:rsidRPr="00882BF6">
        <w:rPr>
          <w:rFonts w:asciiTheme="minorHAnsi" w:hAnsiTheme="minorHAnsi" w:cs="Calibri"/>
        </w:rPr>
        <w:t>mowy.</w:t>
      </w:r>
    </w:p>
    <w:p w14:paraId="7AFFEF34" w14:textId="037A567D" w:rsidR="00387D98" w:rsidRPr="00882BF6" w:rsidRDefault="00387D98" w:rsidP="000A76D4">
      <w:pPr>
        <w:numPr>
          <w:ilvl w:val="0"/>
          <w:numId w:val="29"/>
        </w:numPr>
        <w:tabs>
          <w:tab w:val="clear" w:pos="360"/>
          <w:tab w:val="num" w:pos="426"/>
        </w:tabs>
        <w:spacing w:before="60" w:after="60" w:line="240" w:lineRule="auto"/>
        <w:ind w:left="426" w:hanging="426"/>
        <w:jc w:val="both"/>
        <w:rPr>
          <w:rFonts w:asciiTheme="minorHAnsi" w:hAnsiTheme="minorHAnsi" w:cs="Calibri"/>
        </w:rPr>
      </w:pPr>
      <w:r w:rsidRPr="00882BF6">
        <w:rPr>
          <w:rFonts w:asciiTheme="minorHAnsi" w:hAnsiTheme="minorHAnsi" w:cs="Calibri"/>
        </w:rPr>
        <w:t xml:space="preserve">Możliwe jest niestosowanie procedur określonych </w:t>
      </w:r>
      <w:r w:rsidR="00615998" w:rsidRPr="00882BF6">
        <w:rPr>
          <w:rFonts w:asciiTheme="minorHAnsi" w:hAnsiTheme="minorHAnsi" w:cs="Calibri"/>
        </w:rPr>
        <w:t xml:space="preserve">w ust. </w:t>
      </w:r>
      <w:r w:rsidR="00493C1A">
        <w:rPr>
          <w:rFonts w:asciiTheme="minorHAnsi" w:hAnsiTheme="minorHAnsi" w:cs="Calibri"/>
        </w:rPr>
        <w:t>5-8a</w:t>
      </w:r>
      <w:r w:rsidR="00615998" w:rsidRPr="00882BF6">
        <w:rPr>
          <w:rFonts w:asciiTheme="minorHAnsi" w:hAnsiTheme="minorHAnsi" w:cs="Calibri"/>
        </w:rPr>
        <w:t xml:space="preserve">  </w:t>
      </w:r>
      <w:r w:rsidRPr="00882BF6">
        <w:rPr>
          <w:rFonts w:asciiTheme="minorHAnsi" w:hAnsiTheme="minorHAnsi" w:cs="Calibri"/>
        </w:rPr>
        <w:t xml:space="preserve">w przypadkach określonych </w:t>
      </w:r>
      <w:r w:rsidR="00EE3480">
        <w:rPr>
          <w:rFonts w:asciiTheme="minorHAnsi" w:hAnsiTheme="minorHAnsi" w:cs="Calibri"/>
        </w:rPr>
        <w:br/>
      </w:r>
      <w:r w:rsidRPr="00882BF6">
        <w:rPr>
          <w:rFonts w:asciiTheme="minorHAnsi" w:hAnsiTheme="minorHAnsi" w:cs="Calibri"/>
        </w:rPr>
        <w:t xml:space="preserve">w art. </w:t>
      </w:r>
      <w:r w:rsidR="003A6C9A" w:rsidRPr="00882BF6">
        <w:rPr>
          <w:rFonts w:asciiTheme="minorHAnsi" w:hAnsiTheme="minorHAnsi" w:cs="Calibri"/>
        </w:rPr>
        <w:t>21</w:t>
      </w:r>
      <w:r w:rsidR="00AD4DC7">
        <w:rPr>
          <w:rFonts w:asciiTheme="minorHAnsi" w:hAnsiTheme="minorHAnsi" w:cs="Calibri"/>
        </w:rPr>
        <w:t>4</w:t>
      </w:r>
      <w:r w:rsidR="003A6C9A" w:rsidRPr="00882BF6">
        <w:rPr>
          <w:rFonts w:asciiTheme="minorHAnsi" w:hAnsiTheme="minorHAnsi" w:cs="Calibri"/>
        </w:rPr>
        <w:t xml:space="preserve"> </w:t>
      </w:r>
      <w:r w:rsidRPr="00882BF6">
        <w:rPr>
          <w:rFonts w:asciiTheme="minorHAnsi" w:hAnsiTheme="minorHAnsi" w:cs="Calibri"/>
        </w:rPr>
        <w:t xml:space="preserve">ust. 1 ustawy </w:t>
      </w:r>
      <w:proofErr w:type="spellStart"/>
      <w:r w:rsidRPr="00882BF6">
        <w:rPr>
          <w:rFonts w:asciiTheme="minorHAnsi" w:hAnsiTheme="minorHAnsi" w:cs="Calibri"/>
        </w:rPr>
        <w:t>Pzp</w:t>
      </w:r>
      <w:proofErr w:type="spellEnd"/>
      <w:r w:rsidRPr="00882BF6">
        <w:rPr>
          <w:rFonts w:asciiTheme="minorHAnsi" w:hAnsiTheme="minorHAnsi" w:cs="Calibri"/>
          <w:vertAlign w:val="superscript"/>
        </w:rPr>
        <w:footnoteReference w:id="92"/>
      </w:r>
      <w:r w:rsidRPr="00882BF6">
        <w:rPr>
          <w:rFonts w:asciiTheme="minorHAnsi" w:hAnsiTheme="minorHAnsi" w:cs="Calibri"/>
        </w:rPr>
        <w:t>. Możliwość ta dotyczy jedynie podmiotów wskazanych w tym</w:t>
      </w:r>
      <w:r w:rsidR="00EE3480">
        <w:rPr>
          <w:rFonts w:asciiTheme="minorHAnsi" w:hAnsiTheme="minorHAnsi" w:cs="Calibri"/>
        </w:rPr>
        <w:t xml:space="preserve"> </w:t>
      </w:r>
      <w:r w:rsidRPr="00882BF6">
        <w:rPr>
          <w:rFonts w:asciiTheme="minorHAnsi" w:hAnsiTheme="minorHAnsi" w:cs="Calibri"/>
        </w:rPr>
        <w:t>przepisie.</w:t>
      </w:r>
    </w:p>
    <w:p w14:paraId="4788A5A9" w14:textId="1FEA2A00" w:rsidR="00387D98" w:rsidRPr="00105783" w:rsidRDefault="00387D98" w:rsidP="000A76D4">
      <w:pPr>
        <w:numPr>
          <w:ilvl w:val="0"/>
          <w:numId w:val="29"/>
        </w:numPr>
        <w:tabs>
          <w:tab w:val="clear" w:pos="360"/>
          <w:tab w:val="num" w:pos="426"/>
        </w:tabs>
        <w:spacing w:before="60" w:after="60" w:line="240" w:lineRule="auto"/>
        <w:ind w:left="426" w:hanging="426"/>
        <w:jc w:val="both"/>
        <w:rPr>
          <w:rFonts w:asciiTheme="minorHAnsi" w:hAnsiTheme="minorHAnsi" w:cs="Calibri"/>
        </w:rPr>
      </w:pPr>
      <w:r w:rsidRPr="00105783">
        <w:rPr>
          <w:rFonts w:asciiTheme="minorHAnsi" w:hAnsiTheme="minorHAnsi" w:cs="Calibri"/>
        </w:rPr>
        <w:t xml:space="preserve">Spełnienie przesłanek umożliwiających niestosowanie procedur określonych </w:t>
      </w:r>
      <w:r w:rsidR="00615998" w:rsidRPr="00105783">
        <w:rPr>
          <w:rFonts w:asciiTheme="minorHAnsi" w:hAnsiTheme="minorHAnsi" w:cs="Calibri"/>
        </w:rPr>
        <w:t>w ust. 1</w:t>
      </w:r>
      <w:r w:rsidR="00A839C1" w:rsidRPr="00105783">
        <w:rPr>
          <w:rFonts w:asciiTheme="minorHAnsi" w:hAnsiTheme="minorHAnsi" w:cs="Calibri"/>
        </w:rPr>
        <w:t>5</w:t>
      </w:r>
      <w:r w:rsidR="00615998" w:rsidRPr="00105783">
        <w:rPr>
          <w:rFonts w:asciiTheme="minorHAnsi" w:hAnsiTheme="minorHAnsi" w:cs="Calibri"/>
        </w:rPr>
        <w:t xml:space="preserve"> i 1</w:t>
      </w:r>
      <w:r w:rsidR="00A839C1" w:rsidRPr="00105783">
        <w:rPr>
          <w:rFonts w:asciiTheme="minorHAnsi" w:hAnsiTheme="minorHAnsi" w:cs="Calibri"/>
        </w:rPr>
        <w:t>6</w:t>
      </w:r>
      <w:r w:rsidR="00615998" w:rsidRPr="00105783">
        <w:rPr>
          <w:rFonts w:asciiTheme="minorHAnsi" w:hAnsiTheme="minorHAnsi" w:cs="Calibri"/>
        </w:rPr>
        <w:t xml:space="preserve"> musi być uzasadnione na piśmie.</w:t>
      </w:r>
    </w:p>
    <w:p w14:paraId="60482354" w14:textId="7B893E2D" w:rsidR="00387D98" w:rsidRPr="00105783" w:rsidRDefault="00387D98" w:rsidP="000A76D4">
      <w:pPr>
        <w:numPr>
          <w:ilvl w:val="0"/>
          <w:numId w:val="29"/>
        </w:numPr>
        <w:tabs>
          <w:tab w:val="clear" w:pos="360"/>
          <w:tab w:val="num" w:pos="426"/>
        </w:tabs>
        <w:spacing w:before="60" w:after="60" w:line="240" w:lineRule="auto"/>
        <w:ind w:left="426" w:hanging="426"/>
        <w:jc w:val="both"/>
        <w:rPr>
          <w:rFonts w:asciiTheme="minorHAnsi" w:hAnsiTheme="minorHAnsi" w:cs="Calibri"/>
        </w:rPr>
      </w:pPr>
      <w:r w:rsidRPr="00105783">
        <w:rPr>
          <w:rFonts w:asciiTheme="minorHAnsi" w:hAnsiTheme="minorHAnsi" w:cs="Calibri"/>
        </w:rPr>
        <w:t xml:space="preserve">Beneficjent jest zobowiązany do przekazywania Instytucji Zarządzającej dokumentacji dotyczącej przeprowadzonych zamówień, o których mowa w ust. </w:t>
      </w:r>
      <w:r w:rsidR="00A839C1" w:rsidRPr="00105783">
        <w:rPr>
          <w:rFonts w:asciiTheme="minorHAnsi" w:hAnsiTheme="minorHAnsi" w:cs="Calibri"/>
        </w:rPr>
        <w:t>5</w:t>
      </w:r>
      <w:r w:rsidRPr="00105783">
        <w:rPr>
          <w:rFonts w:asciiTheme="minorHAnsi" w:hAnsiTheme="minorHAnsi" w:cs="Calibri"/>
        </w:rPr>
        <w:t xml:space="preserve"> - </w:t>
      </w:r>
      <w:r w:rsidR="00A839C1" w:rsidRPr="00105783">
        <w:rPr>
          <w:rFonts w:asciiTheme="minorHAnsi" w:hAnsiTheme="minorHAnsi" w:cs="Calibri"/>
        </w:rPr>
        <w:t>7</w:t>
      </w:r>
      <w:r w:rsidRPr="00105783">
        <w:rPr>
          <w:rFonts w:asciiTheme="minorHAnsi" w:hAnsiTheme="minorHAnsi" w:cs="Calibri"/>
        </w:rPr>
        <w:t xml:space="preserve">, w terminie 7 dni kalendarzowych </w:t>
      </w:r>
      <w:r w:rsidR="001F3A4E">
        <w:rPr>
          <w:rFonts w:asciiTheme="minorHAnsi" w:hAnsiTheme="minorHAnsi" w:cs="Calibri"/>
        </w:rPr>
        <w:br/>
      </w:r>
      <w:r w:rsidRPr="00105783">
        <w:rPr>
          <w:rFonts w:asciiTheme="minorHAnsi" w:hAnsiTheme="minorHAnsi" w:cs="Calibri"/>
        </w:rPr>
        <w:t xml:space="preserve">od daty zawarcia umowy z wykonawcą oraz każdorazowej zmiany tej umowy. Wykaz i forma, </w:t>
      </w:r>
      <w:r w:rsidR="001F3A4E">
        <w:rPr>
          <w:rFonts w:asciiTheme="minorHAnsi" w:hAnsiTheme="minorHAnsi" w:cs="Calibri"/>
        </w:rPr>
        <w:br/>
      </w:r>
      <w:r w:rsidRPr="00105783">
        <w:rPr>
          <w:rFonts w:asciiTheme="minorHAnsi" w:hAnsiTheme="minorHAnsi" w:cs="Calibri"/>
        </w:rPr>
        <w:t xml:space="preserve">w jakiej dokumentacja ma zostać złożona, </w:t>
      </w:r>
      <w:r w:rsidR="005A1A47" w:rsidRPr="00105783">
        <w:rPr>
          <w:rFonts w:asciiTheme="minorHAnsi" w:hAnsiTheme="minorHAnsi" w:cs="Calibri"/>
        </w:rPr>
        <w:t xml:space="preserve">zostanie podane przez  </w:t>
      </w:r>
      <w:r w:rsidRPr="00105783">
        <w:rPr>
          <w:rFonts w:asciiTheme="minorHAnsi" w:hAnsiTheme="minorHAnsi" w:cs="Calibri"/>
        </w:rPr>
        <w:t>Instytucj</w:t>
      </w:r>
      <w:r w:rsidR="005A1A47" w:rsidRPr="00105783">
        <w:rPr>
          <w:rFonts w:asciiTheme="minorHAnsi" w:hAnsiTheme="minorHAnsi" w:cs="Calibri"/>
        </w:rPr>
        <w:t>ę</w:t>
      </w:r>
      <w:r w:rsidRPr="00105783">
        <w:rPr>
          <w:rFonts w:asciiTheme="minorHAnsi" w:hAnsiTheme="minorHAnsi" w:cs="Calibri"/>
        </w:rPr>
        <w:t xml:space="preserve"> Zarządzając</w:t>
      </w:r>
      <w:r w:rsidR="005A1A47" w:rsidRPr="00105783">
        <w:rPr>
          <w:rFonts w:asciiTheme="minorHAnsi" w:hAnsiTheme="minorHAnsi" w:cs="Calibri"/>
        </w:rPr>
        <w:t>ą</w:t>
      </w:r>
      <w:r w:rsidRPr="00105783">
        <w:rPr>
          <w:rFonts w:asciiTheme="minorHAnsi" w:hAnsiTheme="minorHAnsi" w:cs="Calibri"/>
        </w:rPr>
        <w:t xml:space="preserve">. </w:t>
      </w:r>
    </w:p>
    <w:p w14:paraId="4A802CAD" w14:textId="77777777" w:rsidR="00387D98" w:rsidRPr="00105783" w:rsidRDefault="00387D98" w:rsidP="000A76D4">
      <w:pPr>
        <w:numPr>
          <w:ilvl w:val="0"/>
          <w:numId w:val="29"/>
        </w:numPr>
        <w:tabs>
          <w:tab w:val="clear" w:pos="360"/>
          <w:tab w:val="num" w:pos="426"/>
        </w:tabs>
        <w:spacing w:before="60" w:after="60" w:line="240" w:lineRule="auto"/>
        <w:ind w:left="426" w:hanging="426"/>
        <w:jc w:val="both"/>
        <w:rPr>
          <w:rFonts w:asciiTheme="minorHAnsi" w:hAnsiTheme="minorHAnsi" w:cs="Calibri"/>
        </w:rPr>
      </w:pPr>
      <w:r w:rsidRPr="00105783">
        <w:rPr>
          <w:rFonts w:asciiTheme="minorHAnsi" w:hAnsiTheme="minorHAnsi" w:cs="Calibri"/>
        </w:rPr>
        <w:t xml:space="preserve">Na Beneficjencie spoczywa obowiązek gromadzenia i przedstawiania Instytucji Zarządzającej, dowodów, które potwierdzą spełnienie wymogów określonych w niniejszym rozdziale. </w:t>
      </w:r>
    </w:p>
    <w:p w14:paraId="323EB68D" w14:textId="45184993" w:rsidR="002B598A" w:rsidRPr="00105783" w:rsidRDefault="00387D98" w:rsidP="000A76D4">
      <w:pPr>
        <w:numPr>
          <w:ilvl w:val="0"/>
          <w:numId w:val="29"/>
        </w:numPr>
        <w:tabs>
          <w:tab w:val="clear" w:pos="360"/>
          <w:tab w:val="num" w:pos="426"/>
        </w:tabs>
        <w:spacing w:before="60" w:after="60" w:line="240" w:lineRule="auto"/>
        <w:ind w:left="426" w:hanging="426"/>
        <w:jc w:val="both"/>
        <w:rPr>
          <w:rFonts w:asciiTheme="minorHAnsi" w:hAnsiTheme="minorHAnsi" w:cs="Calibri"/>
        </w:rPr>
      </w:pPr>
      <w:r w:rsidRPr="00105783">
        <w:rPr>
          <w:rFonts w:asciiTheme="minorHAnsi" w:hAnsiTheme="minorHAnsi" w:cs="Calibri"/>
        </w:rPr>
        <w:t>Nieprzekazanie dokumentacji wymienionej w ust. 1</w:t>
      </w:r>
      <w:r w:rsidR="005A1A47" w:rsidRPr="00105783">
        <w:rPr>
          <w:rFonts w:asciiTheme="minorHAnsi" w:hAnsiTheme="minorHAnsi" w:cs="Calibri"/>
        </w:rPr>
        <w:t>8</w:t>
      </w:r>
      <w:r w:rsidRPr="00105783">
        <w:rPr>
          <w:rFonts w:asciiTheme="minorHAnsi" w:hAnsiTheme="minorHAnsi" w:cs="Calibri"/>
        </w:rPr>
        <w:t xml:space="preserve"> może rodzić skutki określone w § 26 ust.</w:t>
      </w:r>
      <w:r w:rsidR="00B613C4" w:rsidRPr="00105783">
        <w:rPr>
          <w:rFonts w:asciiTheme="minorHAnsi" w:hAnsiTheme="minorHAnsi" w:cs="Calibri"/>
        </w:rPr>
        <w:t xml:space="preserve"> </w:t>
      </w:r>
      <w:r w:rsidRPr="00105783">
        <w:rPr>
          <w:rFonts w:asciiTheme="minorHAnsi" w:hAnsiTheme="minorHAnsi" w:cs="Calibri"/>
        </w:rPr>
        <w:t xml:space="preserve">2 </w:t>
      </w:r>
      <w:r w:rsidR="00AB185F" w:rsidRPr="00105783">
        <w:rPr>
          <w:rFonts w:asciiTheme="minorHAnsi" w:hAnsiTheme="minorHAnsi" w:cs="Calibri"/>
        </w:rPr>
        <w:t>U</w:t>
      </w:r>
      <w:r w:rsidRPr="00105783">
        <w:rPr>
          <w:rFonts w:asciiTheme="minorHAnsi" w:hAnsiTheme="minorHAnsi" w:cs="Calibri"/>
        </w:rPr>
        <w:t xml:space="preserve">mowy. </w:t>
      </w:r>
    </w:p>
    <w:p w14:paraId="0271715E" w14:textId="011FFA3F" w:rsidR="001E5D3F" w:rsidRPr="006E147D" w:rsidRDefault="001E5D3F" w:rsidP="001E5D3F">
      <w:pPr>
        <w:numPr>
          <w:ilvl w:val="0"/>
          <w:numId w:val="29"/>
        </w:numPr>
        <w:tabs>
          <w:tab w:val="clear" w:pos="360"/>
          <w:tab w:val="num" w:pos="720"/>
        </w:tabs>
        <w:spacing w:before="60" w:after="60" w:line="240" w:lineRule="auto"/>
        <w:jc w:val="both"/>
        <w:rPr>
          <w:rFonts w:asciiTheme="minorHAnsi" w:hAnsiTheme="minorHAnsi" w:cs="Calibri"/>
        </w:rPr>
      </w:pPr>
      <w:bookmarkStart w:id="38" w:name="_Hlk61179963"/>
      <w:r w:rsidRPr="00FD2D60">
        <w:rPr>
          <w:rFonts w:asciiTheme="minorHAnsi" w:hAnsiTheme="minorHAnsi" w:cs="Calibri"/>
        </w:rPr>
        <w:t xml:space="preserve">Wydatki poniesione w trybie określonym w </w:t>
      </w:r>
      <w:r>
        <w:rPr>
          <w:rFonts w:asciiTheme="minorHAnsi" w:hAnsiTheme="minorHAnsi" w:cs="Calibri"/>
        </w:rPr>
        <w:t>§ 21</w:t>
      </w:r>
      <w:r w:rsidRPr="00FD2D60">
        <w:rPr>
          <w:rFonts w:asciiTheme="minorHAnsi" w:hAnsiTheme="minorHAnsi" w:cs="Calibri"/>
        </w:rPr>
        <w:t xml:space="preserve">, dla których wg obowiązującej w dniu kontroli zarządczej „Metodyki doboru próby do kontroli w ramach Regionalnego Programu Operacyjnego Województwa Dolnośląskiego 2014-2020 dla projektów współfinansowanych z EFS (w zakresie </w:t>
      </w:r>
      <w:r w:rsidRPr="00FD2D60">
        <w:rPr>
          <w:rFonts w:asciiTheme="minorHAnsi" w:hAnsiTheme="minorHAnsi" w:cs="Calibri"/>
        </w:rPr>
        <w:lastRenderedPageBreak/>
        <w:t>projektów leżących w obszarze właściwości Wydziału Obsługi Wdrażania EFS oraz Wydziału Wdrażania EFS)” należy zweryfikować procedury, w ramach których wyłoniono wykonawców, a</w:t>
      </w:r>
      <w:r>
        <w:rPr>
          <w:rFonts w:asciiTheme="minorHAnsi" w:hAnsiTheme="minorHAnsi" w:cs="Calibri"/>
        </w:rPr>
        <w:t> </w:t>
      </w:r>
      <w:r w:rsidRPr="00FD2D60">
        <w:rPr>
          <w:rFonts w:asciiTheme="minorHAnsi" w:hAnsiTheme="minorHAnsi" w:cs="Calibri"/>
        </w:rPr>
        <w:t xml:space="preserve">które zostały wykazane we wniosku o płatność, nie będą zatwierdzone dopóki prawidłowość przeprowadzonych przez Beneficjenta ww. procedur, nie zostanie pozytywnie zweryfikowana przez Instytucję Zarządzającą. Nie wstrzymuje to jednakże możliwości zatwierdzenia przez Instytucję Zarządzającą wniosku o płatność i poświadczenia wydatków nieobjętych trybem określonym w </w:t>
      </w:r>
      <w:r>
        <w:rPr>
          <w:rFonts w:asciiTheme="minorHAnsi" w:hAnsiTheme="minorHAnsi" w:cs="Calibri"/>
        </w:rPr>
        <w:t>§ 21</w:t>
      </w:r>
      <w:r w:rsidRPr="00FD2D60">
        <w:rPr>
          <w:rFonts w:asciiTheme="minorHAnsi" w:hAnsiTheme="minorHAnsi" w:cs="Calibri"/>
        </w:rPr>
        <w:t>. Po potwierdzeniu prawidłowości przeprowadzonych przez beneficjenta procedur, o których mowa powyżej, Instytucja Zarządzająca poświadcza kwalifikowalność wydatków co do których nie stwierdzono zastrzeżeń w wyniku dokonanej kontroli</w:t>
      </w:r>
      <w:bookmarkEnd w:id="38"/>
      <w:r w:rsidRPr="00EC513B">
        <w:rPr>
          <w:rFonts w:asciiTheme="minorHAnsi" w:hAnsiTheme="minorHAnsi" w:cs="Calibri"/>
        </w:rPr>
        <w:t>.</w:t>
      </w:r>
    </w:p>
    <w:p w14:paraId="079856C7" w14:textId="77777777" w:rsidR="00694705" w:rsidRPr="00694705" w:rsidRDefault="00694705" w:rsidP="00694705">
      <w:pPr>
        <w:numPr>
          <w:ilvl w:val="0"/>
          <w:numId w:val="29"/>
        </w:numPr>
        <w:suppressAutoHyphens/>
        <w:spacing w:after="60" w:line="240" w:lineRule="auto"/>
        <w:jc w:val="both"/>
        <w:rPr>
          <w:rFonts w:cs="Calibri"/>
          <w:i/>
        </w:rPr>
      </w:pPr>
      <w:bookmarkStart w:id="39" w:name="_Hlk14265426"/>
      <w:r w:rsidRPr="00694705">
        <w:rPr>
          <w:rFonts w:cs="Calibri"/>
        </w:rPr>
        <w:t>Za nienależyte wykonanie z</w:t>
      </w:r>
      <w:r w:rsidR="00B728C1">
        <w:rPr>
          <w:rFonts w:cs="Calibri"/>
        </w:rPr>
        <w:t>amówień, o których mowa w ust. 2</w:t>
      </w:r>
      <w:r w:rsidRPr="00694705">
        <w:rPr>
          <w:rFonts w:cs="Calibri"/>
        </w:rPr>
        <w:t xml:space="preserve">, Beneficjent stosuje kary, które wskazane są w umowie zawieranej z wykonawcą. W sytuacji niewywiązania się przez wykonawcę z warunków umowy o zamówienie przy jednoczesnym niezastosowaniu kar umownych, Instytucja </w:t>
      </w:r>
      <w:r w:rsidR="00B728C1">
        <w:rPr>
          <w:rFonts w:cs="Calibri"/>
        </w:rPr>
        <w:t>Zarządzająca</w:t>
      </w:r>
      <w:r w:rsidRPr="00694705">
        <w:rPr>
          <w:rFonts w:cs="Calibri"/>
        </w:rPr>
        <w:t xml:space="preserve"> może uznać część wydatków związanych z tym zamówieniem za niekwalifikowalne.</w:t>
      </w:r>
    </w:p>
    <w:bookmarkEnd w:id="39"/>
    <w:p w14:paraId="7A45C830" w14:textId="2B383CC3" w:rsidR="00387D98" w:rsidRPr="00105783" w:rsidRDefault="00387D98" w:rsidP="00105783">
      <w:pPr>
        <w:numPr>
          <w:ilvl w:val="0"/>
          <w:numId w:val="29"/>
        </w:numPr>
        <w:tabs>
          <w:tab w:val="clear" w:pos="360"/>
          <w:tab w:val="num" w:pos="426"/>
        </w:tabs>
        <w:spacing w:after="0" w:line="240" w:lineRule="auto"/>
        <w:ind w:left="426" w:hanging="426"/>
        <w:jc w:val="both"/>
        <w:rPr>
          <w:rFonts w:asciiTheme="minorHAnsi" w:hAnsiTheme="minorHAnsi" w:cs="Calibri"/>
        </w:rPr>
      </w:pPr>
      <w:r w:rsidRPr="00105783">
        <w:rPr>
          <w:rFonts w:asciiTheme="minorHAnsi" w:hAnsiTheme="minorHAnsi" w:cs="Calibri"/>
          <w:i/>
        </w:rPr>
        <w:t>Postanowienia ust. 1-</w:t>
      </w:r>
      <w:r w:rsidR="001B34BF" w:rsidRPr="00105783">
        <w:rPr>
          <w:rFonts w:asciiTheme="minorHAnsi" w:hAnsiTheme="minorHAnsi" w:cs="Calibri"/>
          <w:i/>
        </w:rPr>
        <w:t>2</w:t>
      </w:r>
      <w:r w:rsidR="00694705">
        <w:rPr>
          <w:rFonts w:asciiTheme="minorHAnsi" w:hAnsiTheme="minorHAnsi" w:cs="Calibri"/>
          <w:i/>
        </w:rPr>
        <w:t>2</w:t>
      </w:r>
      <w:r w:rsidRPr="00105783">
        <w:rPr>
          <w:rFonts w:asciiTheme="minorHAnsi" w:hAnsiTheme="minorHAnsi" w:cs="Calibri"/>
          <w:i/>
        </w:rPr>
        <w:t xml:space="preserve"> stosuje się także do Partnerów.</w:t>
      </w:r>
      <w:r w:rsidRPr="00105783">
        <w:rPr>
          <w:rFonts w:asciiTheme="minorHAnsi" w:hAnsiTheme="minorHAnsi" w:cs="Calibri"/>
          <w:vertAlign w:val="superscript"/>
        </w:rPr>
        <w:footnoteReference w:id="93"/>
      </w:r>
    </w:p>
    <w:p w14:paraId="621DC69B" w14:textId="77777777" w:rsidR="000F2039" w:rsidRPr="00105783" w:rsidRDefault="005C3185" w:rsidP="00EB012B">
      <w:pPr>
        <w:keepNext/>
        <w:spacing w:before="120" w:after="120" w:line="240" w:lineRule="auto"/>
        <w:jc w:val="center"/>
        <w:rPr>
          <w:rFonts w:asciiTheme="minorHAnsi" w:hAnsiTheme="minorHAnsi" w:cs="Calibri"/>
          <w:b/>
        </w:rPr>
      </w:pPr>
      <w:r w:rsidRPr="00105783">
        <w:rPr>
          <w:rFonts w:asciiTheme="minorHAnsi" w:hAnsiTheme="minorHAnsi" w:cs="Calibri"/>
          <w:b/>
        </w:rPr>
        <w:t>Ochrona danych osobowych</w:t>
      </w:r>
    </w:p>
    <w:p w14:paraId="2B591B2D" w14:textId="77777777" w:rsidR="005C3185" w:rsidRPr="00EB012B" w:rsidRDefault="005C3185" w:rsidP="00EB012B">
      <w:pPr>
        <w:pStyle w:val="xl33"/>
        <w:spacing w:before="120" w:after="120"/>
        <w:rPr>
          <w:rFonts w:asciiTheme="minorHAnsi" w:hAnsiTheme="minorHAnsi" w:cs="Calibri"/>
          <w:sz w:val="22"/>
          <w:szCs w:val="22"/>
        </w:rPr>
      </w:pPr>
      <w:r w:rsidRPr="00EB012B">
        <w:rPr>
          <w:rFonts w:asciiTheme="minorHAnsi" w:hAnsiTheme="minorHAnsi" w:cs="Calibri"/>
          <w:sz w:val="22"/>
          <w:szCs w:val="22"/>
        </w:rPr>
        <w:t xml:space="preserve">§ </w:t>
      </w:r>
      <w:r w:rsidR="00C53DE2" w:rsidRPr="00EB012B">
        <w:rPr>
          <w:rFonts w:asciiTheme="minorHAnsi" w:hAnsiTheme="minorHAnsi" w:cs="Calibri"/>
          <w:sz w:val="22"/>
          <w:szCs w:val="22"/>
        </w:rPr>
        <w:t>22</w:t>
      </w:r>
      <w:r w:rsidRPr="00EB012B">
        <w:rPr>
          <w:rFonts w:asciiTheme="minorHAnsi" w:hAnsiTheme="minorHAnsi" w:cs="Calibri"/>
          <w:sz w:val="22"/>
          <w:szCs w:val="22"/>
        </w:rPr>
        <w:t>.</w:t>
      </w:r>
    </w:p>
    <w:p w14:paraId="14745249" w14:textId="08B16F14" w:rsidR="00605072" w:rsidRPr="00105783" w:rsidRDefault="00605072" w:rsidP="00D16953">
      <w:pPr>
        <w:pStyle w:val="Tekstpodstawowy"/>
        <w:widowControl w:val="0"/>
        <w:numPr>
          <w:ilvl w:val="0"/>
          <w:numId w:val="53"/>
        </w:numPr>
        <w:tabs>
          <w:tab w:val="clear" w:pos="360"/>
          <w:tab w:val="clear" w:pos="900"/>
        </w:tabs>
        <w:spacing w:before="60" w:after="60"/>
        <w:ind w:left="357" w:hanging="357"/>
        <w:rPr>
          <w:rFonts w:asciiTheme="minorHAnsi" w:hAnsiTheme="minorHAnsi"/>
          <w:sz w:val="22"/>
          <w:szCs w:val="22"/>
        </w:rPr>
      </w:pPr>
      <w:r w:rsidRPr="00105783">
        <w:rPr>
          <w:rFonts w:asciiTheme="minorHAnsi" w:hAnsiTheme="minorHAnsi"/>
          <w:sz w:val="22"/>
          <w:szCs w:val="22"/>
        </w:rPr>
        <w:t xml:space="preserve">Beneficjent, jako podmiot przetwarzający, </w:t>
      </w:r>
      <w:r w:rsidRPr="00105783">
        <w:rPr>
          <w:rFonts w:asciiTheme="minorHAnsi" w:eastAsia="Mincho" w:hAnsiTheme="minorHAnsi" w:cs="Calibri"/>
          <w:sz w:val="22"/>
          <w:szCs w:val="22"/>
        </w:rPr>
        <w:t xml:space="preserve">w trybie art. 28 RODO, </w:t>
      </w:r>
      <w:r w:rsidRPr="00105783">
        <w:rPr>
          <w:rFonts w:asciiTheme="minorHAnsi" w:hAnsiTheme="minorHAnsi"/>
          <w:sz w:val="22"/>
          <w:szCs w:val="22"/>
        </w:rPr>
        <w:t>przetwarza dane osobowe na warunkach opisanych w niniejszym paragrafie w imieniu Administratorów wskazanych w ust. 2 i 3 w ramach zbiorów danych osobowych:</w:t>
      </w:r>
    </w:p>
    <w:p w14:paraId="4D857231" w14:textId="77777777" w:rsidR="00605072" w:rsidRPr="00105783" w:rsidRDefault="00605072" w:rsidP="00D16953">
      <w:pPr>
        <w:pStyle w:val="Tekstpodstawowy"/>
        <w:numPr>
          <w:ilvl w:val="1"/>
          <w:numId w:val="56"/>
        </w:numPr>
        <w:tabs>
          <w:tab w:val="clear" w:pos="900"/>
        </w:tabs>
        <w:spacing w:before="60" w:after="60"/>
        <w:ind w:left="851" w:hanging="425"/>
        <w:rPr>
          <w:rFonts w:asciiTheme="minorHAnsi" w:hAnsiTheme="minorHAnsi"/>
          <w:sz w:val="22"/>
          <w:szCs w:val="22"/>
        </w:rPr>
      </w:pPr>
      <w:r w:rsidRPr="00105783">
        <w:rPr>
          <w:rFonts w:asciiTheme="minorHAnsi" w:hAnsiTheme="minorHAnsi"/>
          <w:i/>
          <w:sz w:val="22"/>
          <w:szCs w:val="22"/>
        </w:rPr>
        <w:t>Baza danych związanych z realizowaniem zadań Instytucji Zarządzającej przez Zarząd Województwa Dolnośląskiego w ramach RPO WD 2014-2020</w:t>
      </w:r>
      <w:r w:rsidRPr="00105783">
        <w:rPr>
          <w:rFonts w:asciiTheme="minorHAnsi" w:hAnsiTheme="minorHAnsi"/>
          <w:sz w:val="22"/>
          <w:szCs w:val="22"/>
        </w:rPr>
        <w:t xml:space="preserve">. Zakres przetwarzanych danych osobowych wskazany jest w Załączniku nr </w:t>
      </w:r>
      <w:r w:rsidR="00FF6771">
        <w:rPr>
          <w:rFonts w:asciiTheme="minorHAnsi" w:hAnsiTheme="minorHAnsi"/>
          <w:sz w:val="22"/>
          <w:szCs w:val="22"/>
        </w:rPr>
        <w:t>7</w:t>
      </w:r>
      <w:r w:rsidRPr="00105783">
        <w:rPr>
          <w:rFonts w:asciiTheme="minorHAnsi" w:hAnsiTheme="minorHAnsi"/>
          <w:sz w:val="22"/>
          <w:szCs w:val="22"/>
        </w:rPr>
        <w:t xml:space="preserve"> do Umowy;</w:t>
      </w:r>
    </w:p>
    <w:p w14:paraId="137A9A12" w14:textId="2E29444E" w:rsidR="00605072" w:rsidRPr="00105783" w:rsidRDefault="00605072" w:rsidP="00D16953">
      <w:pPr>
        <w:pStyle w:val="Tekstpodstawowy"/>
        <w:numPr>
          <w:ilvl w:val="1"/>
          <w:numId w:val="56"/>
        </w:numPr>
        <w:tabs>
          <w:tab w:val="clear" w:pos="900"/>
        </w:tabs>
        <w:spacing w:before="60" w:after="60"/>
        <w:ind w:left="851" w:hanging="425"/>
        <w:rPr>
          <w:rFonts w:asciiTheme="minorHAnsi" w:hAnsiTheme="minorHAnsi"/>
          <w:sz w:val="22"/>
          <w:szCs w:val="22"/>
        </w:rPr>
      </w:pPr>
      <w:r w:rsidRPr="00105783">
        <w:rPr>
          <w:rFonts w:asciiTheme="minorHAnsi" w:hAnsiTheme="minorHAnsi"/>
          <w:i/>
          <w:sz w:val="22"/>
          <w:szCs w:val="22"/>
        </w:rPr>
        <w:t xml:space="preserve">Centralny system teleinformatyczny wspierający realizację programów operacyjnych </w:t>
      </w:r>
      <w:r w:rsidR="005C0799">
        <w:rPr>
          <w:rFonts w:asciiTheme="minorHAnsi" w:hAnsiTheme="minorHAnsi"/>
          <w:sz w:val="22"/>
          <w:szCs w:val="22"/>
        </w:rPr>
        <w:t>–</w:t>
      </w:r>
      <w:r w:rsidRPr="00105783">
        <w:rPr>
          <w:rFonts w:asciiTheme="minorHAnsi" w:hAnsiTheme="minorHAnsi"/>
          <w:sz w:val="22"/>
          <w:szCs w:val="22"/>
        </w:rPr>
        <w:t xml:space="preserve"> na</w:t>
      </w:r>
      <w:r w:rsidR="005C0799">
        <w:rPr>
          <w:rFonts w:asciiTheme="minorHAnsi" w:hAnsiTheme="minorHAnsi"/>
          <w:sz w:val="22"/>
          <w:szCs w:val="22"/>
        </w:rPr>
        <w:t> </w:t>
      </w:r>
      <w:r w:rsidRPr="00105783">
        <w:rPr>
          <w:rFonts w:asciiTheme="minorHAnsi" w:hAnsiTheme="minorHAnsi"/>
          <w:sz w:val="22"/>
          <w:szCs w:val="22"/>
        </w:rPr>
        <w:t>podstawie Porozumienia w sprawie powierzenia przetwarzania danych osobowych w</w:t>
      </w:r>
      <w:r w:rsidR="005C0799">
        <w:rPr>
          <w:rFonts w:asciiTheme="minorHAnsi" w:hAnsiTheme="minorHAnsi"/>
          <w:sz w:val="22"/>
          <w:szCs w:val="22"/>
        </w:rPr>
        <w:t> </w:t>
      </w:r>
      <w:r w:rsidRPr="00105783">
        <w:rPr>
          <w:rFonts w:asciiTheme="minorHAnsi" w:hAnsiTheme="minorHAnsi"/>
          <w:sz w:val="22"/>
          <w:szCs w:val="22"/>
        </w:rPr>
        <w:t xml:space="preserve">ramach centralnego systemu teleinformatycznego wspierającego realizację programów operacyjnych w związku z realizacją Regionalnego Programu Operacyjnego Województwa Dolnośląskiego 2014-2020 z dnia 14.08.2015 r. </w:t>
      </w:r>
      <w:r w:rsidR="00475A36" w:rsidRPr="00105783">
        <w:rPr>
          <w:rFonts w:asciiTheme="minorHAnsi" w:hAnsiTheme="minorHAnsi"/>
          <w:sz w:val="22"/>
          <w:szCs w:val="22"/>
        </w:rPr>
        <w:t>n</w:t>
      </w:r>
      <w:r w:rsidRPr="00105783">
        <w:rPr>
          <w:rFonts w:asciiTheme="minorHAnsi" w:hAnsiTheme="minorHAnsi"/>
          <w:sz w:val="22"/>
          <w:szCs w:val="22"/>
        </w:rPr>
        <w:t xml:space="preserve">r RPDS/02/2015 zawartego pomiędzy Ministrem Infrastruktury i Rozwoju (Administratorem), a Instytucją Zarządzającą (z </w:t>
      </w:r>
      <w:proofErr w:type="spellStart"/>
      <w:r w:rsidRPr="00105783">
        <w:rPr>
          <w:rFonts w:asciiTheme="minorHAnsi" w:hAnsiTheme="minorHAnsi"/>
          <w:sz w:val="22"/>
          <w:szCs w:val="22"/>
        </w:rPr>
        <w:t>późn</w:t>
      </w:r>
      <w:proofErr w:type="spellEnd"/>
      <w:r w:rsidRPr="00105783">
        <w:rPr>
          <w:rFonts w:asciiTheme="minorHAnsi" w:hAnsiTheme="minorHAnsi"/>
          <w:sz w:val="22"/>
          <w:szCs w:val="22"/>
        </w:rPr>
        <w:t xml:space="preserve">. zm.). Zakres przetwarzanych danych osobowych wskazany jest w Załączniku nr </w:t>
      </w:r>
      <w:r w:rsidR="00FF6771">
        <w:rPr>
          <w:rFonts w:asciiTheme="minorHAnsi" w:hAnsiTheme="minorHAnsi"/>
          <w:sz w:val="22"/>
          <w:szCs w:val="22"/>
        </w:rPr>
        <w:t>7</w:t>
      </w:r>
      <w:r w:rsidRPr="00105783">
        <w:rPr>
          <w:rFonts w:asciiTheme="minorHAnsi" w:hAnsiTheme="minorHAnsi"/>
          <w:sz w:val="22"/>
          <w:szCs w:val="22"/>
        </w:rPr>
        <w:t xml:space="preserve"> do Umowy</w:t>
      </w:r>
      <w:r w:rsidR="00CB7B85">
        <w:rPr>
          <w:rFonts w:asciiTheme="minorHAnsi" w:hAnsiTheme="minorHAnsi"/>
          <w:sz w:val="22"/>
          <w:szCs w:val="22"/>
        </w:rPr>
        <w:t>.</w:t>
      </w:r>
    </w:p>
    <w:p w14:paraId="617556F7" w14:textId="77777777" w:rsidR="00605072" w:rsidRPr="00105783" w:rsidRDefault="00605072" w:rsidP="00D16953">
      <w:pPr>
        <w:pStyle w:val="Akapitzlist"/>
        <w:widowControl w:val="0"/>
        <w:numPr>
          <w:ilvl w:val="0"/>
          <w:numId w:val="53"/>
        </w:numPr>
        <w:tabs>
          <w:tab w:val="clear" w:pos="360"/>
        </w:tabs>
        <w:spacing w:before="60" w:after="60"/>
        <w:ind w:left="357" w:hanging="357"/>
        <w:contextualSpacing/>
        <w:jc w:val="both"/>
        <w:rPr>
          <w:rFonts w:asciiTheme="minorHAnsi" w:hAnsiTheme="minorHAnsi"/>
          <w:sz w:val="22"/>
          <w:szCs w:val="22"/>
        </w:rPr>
      </w:pPr>
      <w:r w:rsidRPr="00105783">
        <w:rPr>
          <w:rFonts w:asciiTheme="minorHAnsi" w:hAnsiTheme="minorHAnsi"/>
          <w:sz w:val="22"/>
          <w:szCs w:val="22"/>
        </w:rPr>
        <w:t>Administratorem zbioru danych osobowych wskazanego w ust. 1</w:t>
      </w:r>
      <w:r w:rsidR="00EF3DBC">
        <w:rPr>
          <w:rFonts w:asciiTheme="minorHAnsi" w:hAnsiTheme="minorHAnsi"/>
          <w:sz w:val="22"/>
          <w:szCs w:val="22"/>
        </w:rPr>
        <w:t xml:space="preserve"> lit. </w:t>
      </w:r>
      <w:r w:rsidRPr="00105783">
        <w:rPr>
          <w:rFonts w:asciiTheme="minorHAnsi" w:hAnsiTheme="minorHAnsi"/>
          <w:sz w:val="22"/>
          <w:szCs w:val="22"/>
        </w:rPr>
        <w:t xml:space="preserve">a jest Marszałek Województwa Dolnośląskiego z siedzibą we Wrocławiu, ul. Wybrzeże Słowackiego 12-14, </w:t>
      </w:r>
      <w:r w:rsidR="004D5175">
        <w:rPr>
          <w:rFonts w:asciiTheme="minorHAnsi" w:hAnsiTheme="minorHAnsi"/>
          <w:sz w:val="22"/>
          <w:szCs w:val="22"/>
        </w:rPr>
        <w:br/>
      </w:r>
      <w:r w:rsidRPr="00105783">
        <w:rPr>
          <w:rFonts w:asciiTheme="minorHAnsi" w:hAnsiTheme="minorHAnsi"/>
          <w:sz w:val="22"/>
          <w:szCs w:val="22"/>
        </w:rPr>
        <w:t>50-411 Wrocław.</w:t>
      </w:r>
    </w:p>
    <w:p w14:paraId="6D9624EF" w14:textId="3A0340D0" w:rsidR="00605072" w:rsidRPr="00F41721" w:rsidRDefault="00605072" w:rsidP="00D16953">
      <w:pPr>
        <w:pStyle w:val="Tekstpodstawowy"/>
        <w:numPr>
          <w:ilvl w:val="0"/>
          <w:numId w:val="53"/>
        </w:numPr>
        <w:tabs>
          <w:tab w:val="clear" w:pos="360"/>
          <w:tab w:val="clear" w:pos="900"/>
        </w:tabs>
        <w:spacing w:before="60" w:after="60"/>
        <w:ind w:left="357" w:hanging="357"/>
        <w:rPr>
          <w:rFonts w:asciiTheme="minorHAnsi" w:hAnsiTheme="minorHAnsi"/>
          <w:sz w:val="22"/>
          <w:szCs w:val="22"/>
        </w:rPr>
      </w:pPr>
      <w:r w:rsidRPr="00105783">
        <w:rPr>
          <w:rFonts w:asciiTheme="minorHAnsi" w:hAnsiTheme="minorHAnsi"/>
          <w:sz w:val="22"/>
          <w:szCs w:val="22"/>
        </w:rPr>
        <w:t>Administratorem zbioru danych osobowych wskazanego w ust. 1</w:t>
      </w:r>
      <w:r w:rsidR="00EF3DBC">
        <w:rPr>
          <w:rFonts w:asciiTheme="minorHAnsi" w:hAnsiTheme="minorHAnsi"/>
          <w:sz w:val="22"/>
          <w:szCs w:val="22"/>
        </w:rPr>
        <w:t xml:space="preserve"> lit. </w:t>
      </w:r>
      <w:r w:rsidRPr="00105783">
        <w:rPr>
          <w:rFonts w:asciiTheme="minorHAnsi" w:hAnsiTheme="minorHAnsi"/>
          <w:sz w:val="22"/>
          <w:szCs w:val="22"/>
        </w:rPr>
        <w:t>b jest minister właściwy do spraw rozwoju regionalnego, mający siedzibę w Warszawie przy ul. Wspólnej 2/4, 00-926 Warszawa. Minister właściwy do spraw rozwoju regionalnego odpowiada za zapewnienie bezpieczeństwa danych przetwarzanych w centralnym systemie informatycznym.</w:t>
      </w:r>
      <w:r w:rsidR="00F41721">
        <w:rPr>
          <w:rFonts w:asciiTheme="minorHAnsi" w:hAnsiTheme="minorHAnsi"/>
          <w:sz w:val="22"/>
          <w:szCs w:val="22"/>
        </w:rPr>
        <w:t xml:space="preserve"> </w:t>
      </w:r>
      <w:r w:rsidR="00F41721" w:rsidRPr="004114E3">
        <w:rPr>
          <w:rFonts w:ascii="Calibri" w:hAnsi="Calibri"/>
          <w:sz w:val="22"/>
          <w:szCs w:val="22"/>
        </w:rPr>
        <w:t xml:space="preserve">Jeżeli </w:t>
      </w:r>
      <w:r w:rsidR="00F41721" w:rsidRPr="004D5175">
        <w:rPr>
          <w:rFonts w:ascii="Calibri" w:hAnsi="Calibri"/>
          <w:sz w:val="22"/>
          <w:szCs w:val="22"/>
        </w:rPr>
        <w:t>w dalszej części umowy jest mowa o Administratorze, to dotyczy to Administratora wskazanego w</w:t>
      </w:r>
      <w:r w:rsidR="00C22632">
        <w:rPr>
          <w:rFonts w:ascii="Calibri" w:hAnsi="Calibri"/>
          <w:sz w:val="22"/>
          <w:szCs w:val="22"/>
        </w:rPr>
        <w:t> </w:t>
      </w:r>
      <w:r w:rsidR="00F41721" w:rsidRPr="004D5175">
        <w:rPr>
          <w:rFonts w:ascii="Calibri" w:hAnsi="Calibri"/>
          <w:sz w:val="22"/>
          <w:szCs w:val="22"/>
        </w:rPr>
        <w:t>niniejszym ustępie.</w:t>
      </w:r>
    </w:p>
    <w:p w14:paraId="3413D18C" w14:textId="4CE438C9" w:rsidR="00605072" w:rsidRPr="00105783" w:rsidRDefault="00605072" w:rsidP="00D16953">
      <w:pPr>
        <w:pStyle w:val="Tekstpodstawowy"/>
        <w:numPr>
          <w:ilvl w:val="0"/>
          <w:numId w:val="53"/>
        </w:numPr>
        <w:tabs>
          <w:tab w:val="clear" w:pos="360"/>
          <w:tab w:val="clear" w:pos="900"/>
        </w:tabs>
        <w:spacing w:before="60" w:after="60"/>
        <w:ind w:left="357" w:hanging="357"/>
        <w:rPr>
          <w:rFonts w:asciiTheme="minorHAnsi" w:hAnsiTheme="minorHAnsi"/>
          <w:sz w:val="22"/>
          <w:szCs w:val="22"/>
        </w:rPr>
      </w:pPr>
      <w:r w:rsidRPr="00105783">
        <w:rPr>
          <w:rFonts w:asciiTheme="minorHAnsi" w:hAnsiTheme="minorHAnsi"/>
          <w:sz w:val="22"/>
          <w:szCs w:val="22"/>
        </w:rPr>
        <w:t xml:space="preserve">Przetwarzanie danych osobowych w związku z realizacją Projektu i Umowy przez Instytucję Zarządzającą jest dopuszczalne na podstawie art. 6 ust. 1 lit. b i  c, a w  przypadku przetwarzania szczególnych kategorii danych osobowych- na podstawie art. 9 ust. 2 lit. </w:t>
      </w:r>
      <w:r w:rsidR="003B2F97">
        <w:rPr>
          <w:rFonts w:asciiTheme="minorHAnsi" w:hAnsiTheme="minorHAnsi"/>
          <w:sz w:val="22"/>
          <w:szCs w:val="22"/>
        </w:rPr>
        <w:t>g</w:t>
      </w:r>
      <w:r w:rsidRPr="00105783">
        <w:rPr>
          <w:rFonts w:asciiTheme="minorHAnsi" w:hAnsiTheme="minorHAnsi"/>
          <w:sz w:val="22"/>
          <w:szCs w:val="22"/>
        </w:rPr>
        <w:t xml:space="preserve"> RODO.</w:t>
      </w:r>
    </w:p>
    <w:p w14:paraId="775AB0E9" w14:textId="5150CB5A" w:rsidR="00605072" w:rsidRPr="00105783" w:rsidRDefault="00605072" w:rsidP="00D16953">
      <w:pPr>
        <w:pStyle w:val="Tekstpodstawowy"/>
        <w:numPr>
          <w:ilvl w:val="0"/>
          <w:numId w:val="53"/>
        </w:numPr>
        <w:tabs>
          <w:tab w:val="clear" w:pos="360"/>
          <w:tab w:val="clear" w:pos="900"/>
        </w:tabs>
        <w:spacing w:before="60" w:after="60"/>
        <w:ind w:left="357" w:hanging="357"/>
        <w:rPr>
          <w:rFonts w:asciiTheme="minorHAnsi" w:hAnsiTheme="minorHAnsi"/>
          <w:sz w:val="22"/>
          <w:szCs w:val="22"/>
        </w:rPr>
      </w:pPr>
      <w:r w:rsidRPr="00105783">
        <w:rPr>
          <w:rFonts w:asciiTheme="minorHAnsi" w:hAnsiTheme="minorHAnsi"/>
          <w:sz w:val="22"/>
          <w:szCs w:val="22"/>
        </w:rPr>
        <w:t>Instytucja Zarządzająca zobowiązuje się do przetwarzania danych osobowych pozyskanych w</w:t>
      </w:r>
      <w:r w:rsidR="00C22632">
        <w:rPr>
          <w:rFonts w:asciiTheme="minorHAnsi" w:hAnsiTheme="minorHAnsi"/>
          <w:sz w:val="22"/>
          <w:szCs w:val="22"/>
        </w:rPr>
        <w:t> </w:t>
      </w:r>
      <w:r w:rsidRPr="00105783">
        <w:rPr>
          <w:rFonts w:asciiTheme="minorHAnsi" w:hAnsiTheme="minorHAnsi"/>
          <w:sz w:val="22"/>
          <w:szCs w:val="22"/>
        </w:rPr>
        <w:t>związku z realizacją Umowy wyłącznie do celów związanych z realizacją zadań Instytucji Zarządzającej określonych w art. 9 ust. 2 Ustawy, w celu realizacji Programu (w zakresie zarządzania, kontroli, audytu, ewaluacji, sprawozdawczości</w:t>
      </w:r>
      <w:r w:rsidR="00475A36" w:rsidRPr="00105783">
        <w:rPr>
          <w:rFonts w:asciiTheme="minorHAnsi" w:hAnsiTheme="minorHAnsi"/>
          <w:sz w:val="22"/>
          <w:szCs w:val="22"/>
        </w:rPr>
        <w:t xml:space="preserve"> </w:t>
      </w:r>
      <w:r w:rsidRPr="00105783">
        <w:rPr>
          <w:rFonts w:asciiTheme="minorHAnsi" w:hAnsiTheme="minorHAnsi"/>
          <w:sz w:val="22"/>
          <w:szCs w:val="22"/>
        </w:rPr>
        <w:t xml:space="preserve"> w ramach Programu) oraz w celu zapewnienia realizacji obowiązku informacyjnego dotyczącego przekazywania do publicznej wiadomości informacji o podmiotach uzyskujących wsparcie z RPO WD 2014-2020, w zgodzie z</w:t>
      </w:r>
      <w:r w:rsidR="00C22632">
        <w:rPr>
          <w:rFonts w:asciiTheme="minorHAnsi" w:hAnsiTheme="minorHAnsi"/>
          <w:sz w:val="22"/>
          <w:szCs w:val="22"/>
        </w:rPr>
        <w:t> </w:t>
      </w:r>
      <w:r w:rsidRPr="00105783">
        <w:rPr>
          <w:rFonts w:asciiTheme="minorHAnsi" w:hAnsiTheme="minorHAnsi"/>
          <w:sz w:val="22"/>
          <w:szCs w:val="22"/>
        </w:rPr>
        <w:t xml:space="preserve">obowiązującymi przepisami prawa oraz do celów związanych z odzyskiwaniem środków, celów </w:t>
      </w:r>
      <w:r w:rsidRPr="00105783">
        <w:rPr>
          <w:rFonts w:asciiTheme="minorHAnsi" w:hAnsiTheme="minorHAnsi"/>
          <w:sz w:val="22"/>
          <w:szCs w:val="22"/>
        </w:rPr>
        <w:lastRenderedPageBreak/>
        <w:t>archiwalnych i statystycznych, w terminie niezbędnym na potrzeby rozliczenia i zamknięcia Programu oraz do czasu zakończenia archiwizowania dokumentacji .</w:t>
      </w:r>
    </w:p>
    <w:p w14:paraId="13082210" w14:textId="777AF2D5" w:rsidR="00605072" w:rsidRPr="00105783" w:rsidRDefault="00605072" w:rsidP="00D16953">
      <w:pPr>
        <w:pStyle w:val="Tekstpodstawowy"/>
        <w:numPr>
          <w:ilvl w:val="0"/>
          <w:numId w:val="53"/>
        </w:numPr>
        <w:tabs>
          <w:tab w:val="clear" w:pos="360"/>
          <w:tab w:val="clear" w:pos="900"/>
        </w:tabs>
        <w:spacing w:before="60" w:after="60"/>
        <w:ind w:left="357" w:hanging="357"/>
        <w:rPr>
          <w:rFonts w:asciiTheme="minorHAnsi" w:hAnsiTheme="minorHAnsi"/>
          <w:sz w:val="22"/>
          <w:szCs w:val="22"/>
        </w:rPr>
      </w:pPr>
      <w:r w:rsidRPr="00105783">
        <w:rPr>
          <w:rFonts w:asciiTheme="minorHAnsi" w:hAnsiTheme="minorHAnsi"/>
          <w:sz w:val="22"/>
          <w:szCs w:val="22"/>
        </w:rPr>
        <w:t>Dane osobowe mogą być przetwarzane przez Beneficjenta wyłącznie na potrzeby realizacji Projektu, w szczególności potwierdzania kwalifikowalności wydatków, udzielania wsparcia uczestnikom Projektu, ewaluacji, monitoringu, kontroli, audytu, sprawozdawczości oraz działań informacyjno-promocyjnych</w:t>
      </w:r>
      <w:r w:rsidR="00F5156A" w:rsidRPr="00F5156A">
        <w:rPr>
          <w:rFonts w:asciiTheme="minorHAnsi" w:hAnsiTheme="minorHAnsi"/>
          <w:sz w:val="22"/>
          <w:szCs w:val="22"/>
        </w:rPr>
        <w:t xml:space="preserve"> </w:t>
      </w:r>
      <w:r w:rsidR="00F5156A" w:rsidRPr="00A16CCE">
        <w:rPr>
          <w:rFonts w:ascii="Calibri" w:hAnsi="Calibri"/>
          <w:sz w:val="22"/>
          <w:szCs w:val="22"/>
        </w:rPr>
        <w:t>w terminie niezbędnym na potrzeby rozliczenia i zamknięcia Projektu, Umowy, Programu oraz do czasu zakończenia archiwizowania dokumentacji. Po upływie tego terminu, Beneficjent jest zobowiązany do usunięcia danych oraz wszystkich istniejących kopii (w</w:t>
      </w:r>
      <w:r w:rsidR="00C22632">
        <w:rPr>
          <w:rFonts w:ascii="Calibri" w:hAnsi="Calibri"/>
          <w:sz w:val="22"/>
          <w:szCs w:val="22"/>
        </w:rPr>
        <w:t> </w:t>
      </w:r>
      <w:r w:rsidR="00F5156A" w:rsidRPr="00A16CCE">
        <w:rPr>
          <w:rFonts w:ascii="Calibri" w:hAnsi="Calibri"/>
          <w:sz w:val="22"/>
          <w:szCs w:val="22"/>
        </w:rPr>
        <w:t>zakresie zbioru wskazanego w ust. 1 lit. a).</w:t>
      </w:r>
      <w:r w:rsidR="00F5156A">
        <w:rPr>
          <w:rFonts w:ascii="Calibri" w:hAnsi="Calibri"/>
          <w:sz w:val="20"/>
          <w:szCs w:val="20"/>
        </w:rPr>
        <w:t xml:space="preserve"> </w:t>
      </w:r>
      <w:r w:rsidRPr="00105783">
        <w:rPr>
          <w:rFonts w:asciiTheme="minorHAnsi" w:hAnsiTheme="minorHAnsi"/>
          <w:sz w:val="22"/>
          <w:szCs w:val="22"/>
        </w:rPr>
        <w:t xml:space="preserve"> Beneficjent jest obowiązany do niewykorzystywania danych osobowych pozyskanych w związku z realizacją Projektu i Umowy do innych celów niż związane z wypełnieniem praw i obowiązków wynikających z Umowy i Programu.</w:t>
      </w:r>
    </w:p>
    <w:p w14:paraId="3A0F6E7E" w14:textId="77777777" w:rsidR="00605072" w:rsidRPr="00105783" w:rsidRDefault="00605072" w:rsidP="00D16953">
      <w:pPr>
        <w:pStyle w:val="Tekstpodstawowy"/>
        <w:numPr>
          <w:ilvl w:val="0"/>
          <w:numId w:val="53"/>
        </w:numPr>
        <w:tabs>
          <w:tab w:val="clear" w:pos="360"/>
          <w:tab w:val="clear" w:pos="900"/>
        </w:tabs>
        <w:spacing w:before="60" w:after="60"/>
        <w:ind w:left="357" w:hanging="357"/>
        <w:rPr>
          <w:rFonts w:asciiTheme="minorHAnsi" w:hAnsiTheme="minorHAnsi"/>
          <w:sz w:val="22"/>
          <w:szCs w:val="22"/>
        </w:rPr>
      </w:pPr>
      <w:r w:rsidRPr="00105783">
        <w:rPr>
          <w:rFonts w:asciiTheme="minorHAnsi" w:hAnsiTheme="minorHAnsi"/>
          <w:sz w:val="22"/>
          <w:szCs w:val="22"/>
        </w:rPr>
        <w:t xml:space="preserve">Beneficjent podczas realizacji Projektu zapewnia przestrzeganie </w:t>
      </w:r>
      <w:r w:rsidRPr="00105783">
        <w:rPr>
          <w:rFonts w:asciiTheme="minorHAnsi" w:hAnsiTheme="minorHAnsi" w:cs="Calibri"/>
          <w:sz w:val="22"/>
          <w:szCs w:val="22"/>
        </w:rPr>
        <w:t xml:space="preserve">RODO, ustawy o ochronie danych osobowych  i innych przepisów prawa powszechnie obowiązującego dotyczącego </w:t>
      </w:r>
      <w:r w:rsidRPr="00105783">
        <w:rPr>
          <w:rFonts w:asciiTheme="minorHAnsi" w:hAnsiTheme="minorHAnsi"/>
          <w:iCs/>
          <w:sz w:val="22"/>
          <w:szCs w:val="22"/>
        </w:rPr>
        <w:t>ochrony danych osobowych oraz zapewnia przestrzeganie zasad wskazanych w niniejszym paragrafie. Beneficjent oświadcza, iż stosuje wszelkie środki bezpieczeństwa spełniające wymogi RODO, tym samych chroniąc prawa osób, których dane dotyczą</w:t>
      </w:r>
      <w:r w:rsidR="00A16CCE">
        <w:rPr>
          <w:rFonts w:asciiTheme="minorHAnsi" w:hAnsiTheme="minorHAnsi"/>
          <w:iCs/>
          <w:sz w:val="22"/>
          <w:szCs w:val="22"/>
        </w:rPr>
        <w:t>.</w:t>
      </w:r>
      <w:r w:rsidRPr="00105783">
        <w:rPr>
          <w:rFonts w:asciiTheme="minorHAnsi" w:hAnsiTheme="minorHAnsi"/>
          <w:iCs/>
          <w:sz w:val="22"/>
          <w:szCs w:val="22"/>
        </w:rPr>
        <w:t xml:space="preserve">  </w:t>
      </w:r>
    </w:p>
    <w:p w14:paraId="7D0EB7D4" w14:textId="42C2D4D5" w:rsidR="00605072" w:rsidRPr="003B2F97" w:rsidRDefault="00605072" w:rsidP="00D16953">
      <w:pPr>
        <w:pStyle w:val="Tekstpodstawowy"/>
        <w:numPr>
          <w:ilvl w:val="0"/>
          <w:numId w:val="53"/>
        </w:numPr>
        <w:tabs>
          <w:tab w:val="clear" w:pos="360"/>
          <w:tab w:val="clear" w:pos="900"/>
        </w:tabs>
        <w:spacing w:before="60" w:after="60"/>
        <w:ind w:left="357" w:hanging="357"/>
        <w:rPr>
          <w:rFonts w:asciiTheme="minorHAnsi" w:hAnsiTheme="minorHAnsi"/>
          <w:sz w:val="22"/>
          <w:szCs w:val="22"/>
        </w:rPr>
      </w:pPr>
      <w:r w:rsidRPr="00105783">
        <w:rPr>
          <w:rFonts w:asciiTheme="minorHAnsi" w:hAnsiTheme="minorHAnsi"/>
          <w:sz w:val="22"/>
          <w:szCs w:val="22"/>
        </w:rPr>
        <w:t xml:space="preserve">Zastosowane przez beneficjenta </w:t>
      </w:r>
      <w:r w:rsidRPr="00105783">
        <w:rPr>
          <w:rFonts w:asciiTheme="minorHAnsi" w:hAnsiTheme="minorHAnsi"/>
          <w:iCs/>
          <w:sz w:val="22"/>
          <w:szCs w:val="22"/>
        </w:rPr>
        <w:t>środki techniczne i organizacyjne muszą zapewniać adekwatny stopień bezpieczeństwa odpowiadający ryzyku związanemu z przetwarzaniem danych osobowych, o którym mowa w art. 32 RODO</w:t>
      </w:r>
      <w:r w:rsidRPr="00105783">
        <w:rPr>
          <w:rFonts w:asciiTheme="minorHAnsi" w:hAnsiTheme="minorHAnsi"/>
          <w:sz w:val="22"/>
          <w:szCs w:val="22"/>
        </w:rPr>
        <w:t>.</w:t>
      </w:r>
      <w:r w:rsidR="00FF6771">
        <w:rPr>
          <w:rFonts w:asciiTheme="minorHAnsi" w:hAnsiTheme="minorHAnsi"/>
          <w:sz w:val="22"/>
          <w:szCs w:val="22"/>
        </w:rPr>
        <w:t xml:space="preserve"> </w:t>
      </w:r>
      <w:r w:rsidRPr="00105783">
        <w:rPr>
          <w:rFonts w:asciiTheme="minorHAnsi" w:hAnsiTheme="minorHAnsi"/>
          <w:sz w:val="22"/>
          <w:szCs w:val="22"/>
        </w:rPr>
        <w:t>Beneficjent w szczególności jest zobowiązany do przechowywania dokumentów w</w:t>
      </w:r>
      <w:r w:rsidR="00EB012B">
        <w:rPr>
          <w:rFonts w:asciiTheme="minorHAnsi" w:hAnsiTheme="minorHAnsi"/>
          <w:sz w:val="22"/>
          <w:szCs w:val="22"/>
        </w:rPr>
        <w:t> </w:t>
      </w:r>
      <w:r w:rsidRPr="00105783">
        <w:rPr>
          <w:rFonts w:asciiTheme="minorHAnsi" w:hAnsiTheme="minorHAnsi"/>
          <w:sz w:val="22"/>
          <w:szCs w:val="22"/>
        </w:rPr>
        <w:t>przeznaczonych do tego szafach zamykanych na zamek lub w zamkniętych na zamek pomieszczeniach, niedostępnych dla osób nieupoważnionych do przetwarzania danych osobowych oraz zapewniających ochronę dokumentów przed utratą, uszkodzeniem, zniszczeniem, a także przetwarzaniem z naruszeniem RODO.</w:t>
      </w:r>
      <w:r w:rsidRPr="00105783">
        <w:rPr>
          <w:rFonts w:asciiTheme="minorHAnsi" w:hAnsiTheme="minorHAnsi"/>
          <w:iCs/>
          <w:sz w:val="22"/>
          <w:szCs w:val="22"/>
        </w:rPr>
        <w:t xml:space="preserve"> Beneficjent w odniesieniu do zbioru Centralny system teleinformatyczny zapewnia środki techniczne i organizacyjne określone w </w:t>
      </w:r>
      <w:r w:rsidRPr="00105783">
        <w:rPr>
          <w:rFonts w:asciiTheme="minorHAnsi" w:hAnsiTheme="minorHAnsi"/>
          <w:i/>
          <w:iCs/>
          <w:sz w:val="22"/>
          <w:szCs w:val="22"/>
        </w:rPr>
        <w:t>Regulaminie bezpieczeństwa informacji przetwarzanych w aplikacji głównej centralnego sytemu teleinformatycznego</w:t>
      </w:r>
      <w:r w:rsidRPr="00105783">
        <w:rPr>
          <w:rFonts w:asciiTheme="minorHAnsi" w:hAnsiTheme="minorHAnsi"/>
          <w:iCs/>
          <w:sz w:val="22"/>
          <w:szCs w:val="22"/>
        </w:rPr>
        <w:t>.</w:t>
      </w:r>
      <w:bookmarkStart w:id="40" w:name="_Hlk18072235"/>
      <w:r w:rsidR="003B2F97" w:rsidRPr="003B2F97">
        <w:rPr>
          <w:rFonts w:asciiTheme="minorHAnsi" w:hAnsiTheme="minorHAnsi" w:cs="Calibri"/>
        </w:rPr>
        <w:t xml:space="preserve"> </w:t>
      </w:r>
      <w:r w:rsidR="003B2F97" w:rsidRPr="00F03435">
        <w:rPr>
          <w:rFonts w:asciiTheme="minorHAnsi" w:hAnsiTheme="minorHAnsi" w:cs="Calibri"/>
          <w:sz w:val="22"/>
          <w:szCs w:val="22"/>
        </w:rPr>
        <w:t xml:space="preserve">W przypadku wykorzystywania podczas realizacji Projektu </w:t>
      </w:r>
      <w:r w:rsidR="003B2F97">
        <w:rPr>
          <w:rFonts w:ascii="Calibri" w:hAnsi="Calibri" w:cs="Arial"/>
          <w:color w:val="333333"/>
          <w:sz w:val="21"/>
          <w:szCs w:val="21"/>
        </w:rPr>
        <w:t>Systemu Obsługi Wniosków Aplikacyjnych Europejskiego Funduszu Społecznego w ramach Regionalnego Programu Operacyjnego Województwa Dolnośląskiego 2014-2020</w:t>
      </w:r>
      <w:r w:rsidR="003B2F97" w:rsidRPr="00F03435">
        <w:rPr>
          <w:rFonts w:asciiTheme="minorHAnsi" w:hAnsiTheme="minorHAnsi" w:cs="Calibri"/>
          <w:sz w:val="22"/>
          <w:szCs w:val="22"/>
        </w:rPr>
        <w:t xml:space="preserve"> (SOWA EFS RPDS), Beneficjent zobowią</w:t>
      </w:r>
      <w:r w:rsidR="003B2F97">
        <w:rPr>
          <w:rFonts w:asciiTheme="minorHAnsi" w:hAnsiTheme="minorHAnsi" w:cs="Calibri"/>
          <w:sz w:val="22"/>
          <w:szCs w:val="22"/>
        </w:rPr>
        <w:t>zuje się do stosowania aktualnych</w:t>
      </w:r>
      <w:r w:rsidR="003B2F97" w:rsidRPr="00F03435">
        <w:rPr>
          <w:rFonts w:asciiTheme="minorHAnsi" w:hAnsiTheme="minorHAnsi" w:cs="Calibri"/>
          <w:sz w:val="22"/>
          <w:szCs w:val="22"/>
        </w:rPr>
        <w:t xml:space="preserve"> wersji </w:t>
      </w:r>
      <w:r w:rsidR="003B2F97">
        <w:rPr>
          <w:rFonts w:asciiTheme="minorHAnsi" w:hAnsiTheme="minorHAnsi" w:cs="Calibri"/>
          <w:sz w:val="22"/>
          <w:szCs w:val="22"/>
        </w:rPr>
        <w:t>Regulaminu SOWA EFS RPDS, Instrukcji użytkownika SOWA EFS RPDS dla Wnioskodawców/Beneficjentów, Procedury zgłaszania problemów z obsługą oraz nieprawidłowości w funkcjonowaniu Systemu SOWA EFS RPDS.</w:t>
      </w:r>
    </w:p>
    <w:bookmarkEnd w:id="40"/>
    <w:p w14:paraId="38AF3AF9" w14:textId="2DF21760" w:rsidR="00605072" w:rsidRPr="00105783" w:rsidRDefault="00605072" w:rsidP="00D16953">
      <w:pPr>
        <w:pStyle w:val="Tekstpodstawowy"/>
        <w:numPr>
          <w:ilvl w:val="0"/>
          <w:numId w:val="53"/>
        </w:numPr>
        <w:tabs>
          <w:tab w:val="clear" w:pos="900"/>
        </w:tabs>
        <w:spacing w:before="60" w:after="60"/>
        <w:rPr>
          <w:rFonts w:asciiTheme="minorHAnsi" w:hAnsiTheme="minorHAnsi"/>
          <w:sz w:val="22"/>
          <w:szCs w:val="22"/>
        </w:rPr>
      </w:pPr>
      <w:r w:rsidRPr="00105783">
        <w:rPr>
          <w:rFonts w:asciiTheme="minorHAnsi" w:hAnsiTheme="minorHAnsi"/>
          <w:sz w:val="22"/>
          <w:szCs w:val="22"/>
        </w:rPr>
        <w:t>Beneficjent na podstawie umowy zawartej na piśmie może korzystać z usług innych podmiotów przetwarzających będących  podmiotami świadczącymi usługi na rzecz Beneficjenta</w:t>
      </w:r>
      <w:r w:rsidRPr="00105783">
        <w:rPr>
          <w:rStyle w:val="Odwoanieprzypisudolnego"/>
          <w:rFonts w:asciiTheme="minorHAnsi" w:hAnsiTheme="minorHAnsi"/>
          <w:sz w:val="22"/>
          <w:szCs w:val="22"/>
        </w:rPr>
        <w:footnoteReference w:id="94"/>
      </w:r>
      <w:r w:rsidRPr="00105783">
        <w:rPr>
          <w:rFonts w:asciiTheme="minorHAnsi" w:hAnsiTheme="minorHAnsi"/>
          <w:sz w:val="22"/>
          <w:szCs w:val="22"/>
        </w:rPr>
        <w:t xml:space="preserve"> w związku z</w:t>
      </w:r>
      <w:r w:rsidR="00C22632">
        <w:rPr>
          <w:rFonts w:asciiTheme="minorHAnsi" w:hAnsiTheme="minorHAnsi"/>
          <w:sz w:val="22"/>
          <w:szCs w:val="22"/>
        </w:rPr>
        <w:t> </w:t>
      </w:r>
      <w:r w:rsidRPr="00105783">
        <w:rPr>
          <w:rFonts w:asciiTheme="minorHAnsi" w:hAnsiTheme="minorHAnsi"/>
          <w:sz w:val="22"/>
          <w:szCs w:val="22"/>
        </w:rPr>
        <w:t>realizacją Projektu lub Partnerem</w:t>
      </w:r>
      <w:r w:rsidRPr="00105783">
        <w:rPr>
          <w:rStyle w:val="Odwoanieprzypisudolnego"/>
          <w:rFonts w:asciiTheme="minorHAnsi" w:hAnsiTheme="minorHAnsi"/>
          <w:sz w:val="22"/>
          <w:szCs w:val="22"/>
        </w:rPr>
        <w:footnoteReference w:id="95"/>
      </w:r>
      <w:r w:rsidRPr="00105783">
        <w:rPr>
          <w:rFonts w:asciiTheme="minorHAnsi" w:hAnsiTheme="minorHAnsi"/>
          <w:sz w:val="22"/>
          <w:szCs w:val="22"/>
        </w:rPr>
        <w:t>, pod warunkiem, że dadzą oni gwarancje wdrożenia odpowiednich środków technicznych i organizacyjnych, by przetwarzanie spełniało wymogi RODO i chroniło prawa osób, których dane dotyczą. Zakres danych osobowych przetwarzanych przez inne podmioty przetwarzające musi być każdorazowo</w:t>
      </w:r>
      <w:r w:rsidR="00733171" w:rsidRPr="00105783">
        <w:rPr>
          <w:rFonts w:asciiTheme="minorHAnsi" w:hAnsiTheme="minorHAnsi"/>
          <w:sz w:val="22"/>
          <w:szCs w:val="22"/>
        </w:rPr>
        <w:t>, indywidualnie</w:t>
      </w:r>
      <w:r w:rsidRPr="00105783">
        <w:rPr>
          <w:rFonts w:asciiTheme="minorHAnsi" w:hAnsiTheme="minorHAnsi"/>
          <w:sz w:val="22"/>
          <w:szCs w:val="22"/>
        </w:rPr>
        <w:t xml:space="preserve"> dostosowany do celu</w:t>
      </w:r>
      <w:r w:rsidR="007F1C6E">
        <w:rPr>
          <w:rFonts w:asciiTheme="minorHAnsi" w:hAnsiTheme="minorHAnsi"/>
          <w:sz w:val="22"/>
          <w:szCs w:val="22"/>
        </w:rPr>
        <w:t xml:space="preserve"> </w:t>
      </w:r>
      <w:r w:rsidRPr="00105783">
        <w:rPr>
          <w:rFonts w:asciiTheme="minorHAnsi" w:hAnsiTheme="minorHAnsi"/>
          <w:sz w:val="22"/>
          <w:szCs w:val="22"/>
        </w:rPr>
        <w:t xml:space="preserve">przetwarzania, przy czym zakres ten nie może być szerszy niż zakres określony w Załączniku nr </w:t>
      </w:r>
      <w:r w:rsidR="00F5156A">
        <w:rPr>
          <w:rFonts w:asciiTheme="minorHAnsi" w:hAnsiTheme="minorHAnsi"/>
          <w:sz w:val="22"/>
          <w:szCs w:val="22"/>
        </w:rPr>
        <w:t>7</w:t>
      </w:r>
      <w:r w:rsidRPr="00105783">
        <w:rPr>
          <w:rFonts w:asciiTheme="minorHAnsi" w:hAnsiTheme="minorHAnsi"/>
          <w:sz w:val="22"/>
          <w:szCs w:val="22"/>
        </w:rPr>
        <w:t xml:space="preserve"> do Umowy. Umowa powinna być zawarta w kształcie zasadniczo zgodnym z postanowieniami niniejszego paragrafu oraz z wymogami RODO wskazanymi w art. 28, 30 ust. 2-5  i 32  oraz  powinna zapewniać możliwość dokonania kontroli przez Instytucję Zarządzającą oraz Administratora.</w:t>
      </w:r>
    </w:p>
    <w:p w14:paraId="35763F25" w14:textId="176A2FD7" w:rsidR="00605072" w:rsidRPr="00105783" w:rsidRDefault="00605072" w:rsidP="00D16953">
      <w:pPr>
        <w:pStyle w:val="Tekstpodstawowy"/>
        <w:numPr>
          <w:ilvl w:val="0"/>
          <w:numId w:val="53"/>
        </w:numPr>
        <w:tabs>
          <w:tab w:val="clear" w:pos="900"/>
        </w:tabs>
        <w:spacing w:before="60" w:after="60"/>
        <w:rPr>
          <w:rFonts w:asciiTheme="minorHAnsi" w:hAnsiTheme="minorHAnsi"/>
          <w:sz w:val="22"/>
          <w:szCs w:val="22"/>
        </w:rPr>
      </w:pPr>
      <w:r w:rsidRPr="00105783">
        <w:rPr>
          <w:rFonts w:asciiTheme="minorHAnsi" w:hAnsiTheme="minorHAnsi" w:cs="Calibri"/>
          <w:sz w:val="22"/>
          <w:szCs w:val="22"/>
        </w:rPr>
        <w:t xml:space="preserve">Beneficjent ponosi odpowiedzialność, tak wobec osób trzecich, jak i wobec Instytucji Zarządzającej i Administratora, za szkody powstałe w związku z nieprzestrzeganiem RODO, ustawy o ochronie danych osobowych i innych przepisów prawa powszechnie obowiązującego dotyczącego ochrony danych osobowych oraz za przetwarzanie danych osobowych niezgodnie z umową. Jeżeli inny podmiot przetwarzający uczestniczący w realizacji projektu zgodnie z zapisami ust. </w:t>
      </w:r>
      <w:r w:rsidR="00183B43">
        <w:rPr>
          <w:rFonts w:asciiTheme="minorHAnsi" w:hAnsiTheme="minorHAnsi" w:cs="Calibri"/>
          <w:sz w:val="22"/>
          <w:szCs w:val="22"/>
        </w:rPr>
        <w:t>9</w:t>
      </w:r>
      <w:r w:rsidRPr="00105783">
        <w:rPr>
          <w:rFonts w:asciiTheme="minorHAnsi" w:hAnsiTheme="minorHAnsi" w:cs="Calibri"/>
          <w:sz w:val="22"/>
          <w:szCs w:val="22"/>
        </w:rPr>
        <w:t xml:space="preserve"> nie wywiąże się ze spoczywających na nim obowiązków ochrony danych, pełna odpowiedzialność wobec Instytucji Zarządzającej  za wypełnienie obowiązków tego innego podmiotu przetwarzającego spoczywa na pierwotnym podmiocie przetwarzającym.</w:t>
      </w:r>
    </w:p>
    <w:p w14:paraId="14613C5F" w14:textId="2A62B529" w:rsidR="00605072" w:rsidRPr="00105783" w:rsidRDefault="00605072" w:rsidP="00D16953">
      <w:pPr>
        <w:pStyle w:val="Tekstpodstawowy"/>
        <w:numPr>
          <w:ilvl w:val="0"/>
          <w:numId w:val="53"/>
        </w:numPr>
        <w:tabs>
          <w:tab w:val="clear" w:pos="360"/>
          <w:tab w:val="clear" w:pos="900"/>
        </w:tabs>
        <w:spacing w:before="60" w:after="60"/>
        <w:ind w:left="357" w:hanging="357"/>
        <w:rPr>
          <w:rFonts w:asciiTheme="minorHAnsi" w:hAnsiTheme="minorHAnsi"/>
          <w:sz w:val="22"/>
          <w:szCs w:val="22"/>
        </w:rPr>
      </w:pPr>
      <w:r w:rsidRPr="00105783">
        <w:rPr>
          <w:rFonts w:asciiTheme="minorHAnsi" w:hAnsiTheme="minorHAnsi"/>
          <w:sz w:val="22"/>
          <w:szCs w:val="22"/>
        </w:rPr>
        <w:lastRenderedPageBreak/>
        <w:t>Beneficjent obowiązany jest do prowadzenia wykazu wszystkich podmiotów, o których mowa w</w:t>
      </w:r>
      <w:r w:rsidR="00C22632">
        <w:rPr>
          <w:rFonts w:asciiTheme="minorHAnsi" w:hAnsiTheme="minorHAnsi"/>
          <w:sz w:val="22"/>
          <w:szCs w:val="22"/>
        </w:rPr>
        <w:t> </w:t>
      </w:r>
      <w:r w:rsidRPr="00105783">
        <w:rPr>
          <w:rFonts w:asciiTheme="minorHAnsi" w:hAnsiTheme="minorHAnsi"/>
          <w:sz w:val="22"/>
          <w:szCs w:val="22"/>
        </w:rPr>
        <w:t xml:space="preserve">ust. </w:t>
      </w:r>
      <w:r w:rsidR="00183B43">
        <w:rPr>
          <w:rFonts w:asciiTheme="minorHAnsi" w:hAnsiTheme="minorHAnsi"/>
          <w:sz w:val="22"/>
          <w:szCs w:val="22"/>
        </w:rPr>
        <w:t>9</w:t>
      </w:r>
      <w:r w:rsidRPr="00105783">
        <w:rPr>
          <w:rFonts w:asciiTheme="minorHAnsi" w:hAnsiTheme="minorHAnsi"/>
          <w:sz w:val="22"/>
          <w:szCs w:val="22"/>
        </w:rPr>
        <w:t xml:space="preserve"> oraz do jego bieżącej aktualizacji. Beneficjent obowiązany jest do przekazania Instytucji Zarządzającej aktualnego wykazu </w:t>
      </w:r>
      <w:r w:rsidRPr="000504CE">
        <w:rPr>
          <w:rFonts w:asciiTheme="minorHAnsi" w:hAnsiTheme="minorHAnsi"/>
          <w:sz w:val="22"/>
          <w:szCs w:val="22"/>
        </w:rPr>
        <w:t>na każde jej żądanie.</w:t>
      </w:r>
    </w:p>
    <w:p w14:paraId="7155B863" w14:textId="31FEFF7A" w:rsidR="00605072" w:rsidRDefault="00605072" w:rsidP="00D16953">
      <w:pPr>
        <w:pStyle w:val="Tekstpodstawowy"/>
        <w:numPr>
          <w:ilvl w:val="0"/>
          <w:numId w:val="53"/>
        </w:numPr>
        <w:tabs>
          <w:tab w:val="clear" w:pos="360"/>
          <w:tab w:val="clear" w:pos="900"/>
        </w:tabs>
        <w:spacing w:before="60" w:after="60"/>
        <w:ind w:left="357" w:hanging="357"/>
        <w:rPr>
          <w:rFonts w:asciiTheme="minorHAnsi" w:hAnsiTheme="minorHAnsi"/>
          <w:sz w:val="22"/>
          <w:szCs w:val="22"/>
        </w:rPr>
      </w:pPr>
      <w:r w:rsidRPr="00105783">
        <w:rPr>
          <w:rFonts w:asciiTheme="minorHAnsi" w:hAnsiTheme="minorHAnsi"/>
          <w:sz w:val="22"/>
          <w:szCs w:val="22"/>
        </w:rPr>
        <w:t>Beneficjent jest zobowiązany do prowadzenia rejestru wszystkich kategorii czynności przetwarzania dokonywanych w imieniu Instytucji Zarządzającej  oraz Administratora zgodnie z</w:t>
      </w:r>
      <w:r w:rsidR="00C22632">
        <w:rPr>
          <w:rFonts w:asciiTheme="minorHAnsi" w:hAnsiTheme="minorHAnsi"/>
          <w:sz w:val="22"/>
          <w:szCs w:val="22"/>
        </w:rPr>
        <w:t> </w:t>
      </w:r>
      <w:r w:rsidRPr="00105783">
        <w:rPr>
          <w:rFonts w:asciiTheme="minorHAnsi" w:hAnsiTheme="minorHAnsi"/>
          <w:sz w:val="22"/>
          <w:szCs w:val="22"/>
        </w:rPr>
        <w:t xml:space="preserve">zasadami wskazanymi w art. 30 ust. 2-5  RODO oraz do jego udostępniania na żądanie Instytucji Zarządzającej lub Administratora. </w:t>
      </w:r>
    </w:p>
    <w:p w14:paraId="237E14EB" w14:textId="288307E5" w:rsidR="00AA673F" w:rsidRPr="00183B43" w:rsidRDefault="00605072" w:rsidP="00D16953">
      <w:pPr>
        <w:pStyle w:val="Tekstpodstawowy"/>
        <w:numPr>
          <w:ilvl w:val="0"/>
          <w:numId w:val="53"/>
        </w:numPr>
        <w:tabs>
          <w:tab w:val="clear" w:pos="360"/>
          <w:tab w:val="clear" w:pos="900"/>
        </w:tabs>
        <w:spacing w:before="60" w:after="60"/>
        <w:ind w:left="357" w:hanging="357"/>
        <w:rPr>
          <w:rFonts w:asciiTheme="minorHAnsi" w:hAnsiTheme="minorHAnsi"/>
          <w:sz w:val="22"/>
          <w:szCs w:val="22"/>
        </w:rPr>
      </w:pPr>
      <w:r w:rsidRPr="00183B43">
        <w:rPr>
          <w:rFonts w:asciiTheme="minorHAnsi" w:hAnsiTheme="minorHAnsi"/>
          <w:sz w:val="22"/>
          <w:szCs w:val="22"/>
        </w:rPr>
        <w:t xml:space="preserve">Do przetwarzania danych osobowych mogą być dopuszczone jedynie osoby upoważnione przez Beneficjenta oraz przez podmioty, o których mowa w ust. </w:t>
      </w:r>
      <w:r w:rsidR="00183B43">
        <w:rPr>
          <w:rFonts w:asciiTheme="minorHAnsi" w:hAnsiTheme="minorHAnsi"/>
          <w:sz w:val="22"/>
          <w:szCs w:val="22"/>
        </w:rPr>
        <w:t>9</w:t>
      </w:r>
      <w:r w:rsidRPr="00183B43">
        <w:rPr>
          <w:rFonts w:asciiTheme="minorHAnsi" w:hAnsiTheme="minorHAnsi"/>
          <w:sz w:val="22"/>
          <w:szCs w:val="22"/>
        </w:rPr>
        <w:t xml:space="preserve">, posiadające imienne, pisemne upoważnienie do przetwarzania danych osobowych. Nadanie upoważnień do przetwarzania danych osobowych w </w:t>
      </w:r>
      <w:r w:rsidR="00475A36" w:rsidRPr="00183B43">
        <w:rPr>
          <w:rFonts w:asciiTheme="minorHAnsi" w:hAnsiTheme="minorHAnsi"/>
          <w:sz w:val="22"/>
          <w:szCs w:val="22"/>
        </w:rPr>
        <w:t>C</w:t>
      </w:r>
      <w:r w:rsidRPr="00183B43">
        <w:rPr>
          <w:rFonts w:asciiTheme="minorHAnsi" w:hAnsiTheme="minorHAnsi"/>
          <w:sz w:val="22"/>
          <w:szCs w:val="22"/>
        </w:rPr>
        <w:t xml:space="preserve">entralnym systemie teleinformatycznym dokonywane jest w ramach nadawania uprawnień do </w:t>
      </w:r>
      <w:r w:rsidR="00475A36" w:rsidRPr="00183B43">
        <w:rPr>
          <w:rFonts w:asciiTheme="minorHAnsi" w:hAnsiTheme="minorHAnsi"/>
          <w:sz w:val="22"/>
          <w:szCs w:val="22"/>
        </w:rPr>
        <w:t>C</w:t>
      </w:r>
      <w:r w:rsidRPr="00183B43">
        <w:rPr>
          <w:rFonts w:asciiTheme="minorHAnsi" w:hAnsiTheme="minorHAnsi"/>
          <w:sz w:val="22"/>
          <w:szCs w:val="22"/>
        </w:rPr>
        <w:t xml:space="preserve">entralnego systemu teleinformatycznego. Beneficjent oraz inne podmioty, o których mowa w ust. </w:t>
      </w:r>
      <w:r w:rsidR="009B1153">
        <w:rPr>
          <w:rFonts w:asciiTheme="minorHAnsi" w:hAnsiTheme="minorHAnsi"/>
          <w:sz w:val="22"/>
          <w:szCs w:val="22"/>
        </w:rPr>
        <w:t>9</w:t>
      </w:r>
      <w:r w:rsidRPr="00183B43">
        <w:rPr>
          <w:rFonts w:asciiTheme="minorHAnsi" w:hAnsiTheme="minorHAnsi"/>
          <w:sz w:val="22"/>
          <w:szCs w:val="22"/>
        </w:rPr>
        <w:t xml:space="preserve">, zapewniają, by osoby upoważnione do przetwarzania danych osobowych zobowiązały się do zachowania tajemnicy </w:t>
      </w:r>
      <w:r w:rsidR="00183B43" w:rsidRPr="000504CE">
        <w:rPr>
          <w:rFonts w:asciiTheme="minorHAnsi" w:hAnsiTheme="minorHAnsi" w:cs="Calibri"/>
          <w:sz w:val="22"/>
          <w:szCs w:val="22"/>
        </w:rPr>
        <w:t>danych osobowych oraz informacji o</w:t>
      </w:r>
      <w:r w:rsidR="00C22632">
        <w:rPr>
          <w:rFonts w:asciiTheme="minorHAnsi" w:hAnsiTheme="minorHAnsi" w:cs="Calibri"/>
          <w:sz w:val="22"/>
          <w:szCs w:val="22"/>
        </w:rPr>
        <w:t> </w:t>
      </w:r>
      <w:r w:rsidR="00183B43" w:rsidRPr="000504CE">
        <w:rPr>
          <w:rFonts w:asciiTheme="minorHAnsi" w:hAnsiTheme="minorHAnsi" w:cs="Calibri"/>
          <w:sz w:val="22"/>
          <w:szCs w:val="22"/>
        </w:rPr>
        <w:t>stosowanych sposobach ich zabezpieczenia</w:t>
      </w:r>
      <w:r w:rsidR="00183B43" w:rsidRPr="000504CE">
        <w:rPr>
          <w:rFonts w:asciiTheme="minorHAnsi" w:hAnsiTheme="minorHAnsi"/>
          <w:sz w:val="22"/>
          <w:szCs w:val="22"/>
        </w:rPr>
        <w:t xml:space="preserve"> </w:t>
      </w:r>
      <w:r w:rsidRPr="00183B43">
        <w:rPr>
          <w:rFonts w:asciiTheme="minorHAnsi" w:hAnsiTheme="minorHAnsi"/>
          <w:sz w:val="22"/>
          <w:szCs w:val="22"/>
        </w:rPr>
        <w:t xml:space="preserve">także po ustaniu stosunku prawnego łączącego osobę upoważnioną do przetwarzania danych osobowych z Beneficjentem czy innym podmiotem, o którym mowa w ust. </w:t>
      </w:r>
      <w:r w:rsidR="00183B43">
        <w:rPr>
          <w:rFonts w:asciiTheme="minorHAnsi" w:hAnsiTheme="minorHAnsi"/>
          <w:sz w:val="22"/>
          <w:szCs w:val="22"/>
        </w:rPr>
        <w:t>9</w:t>
      </w:r>
      <w:r w:rsidRPr="00183B43">
        <w:rPr>
          <w:rFonts w:asciiTheme="minorHAnsi" w:hAnsiTheme="minorHAnsi"/>
          <w:sz w:val="22"/>
          <w:szCs w:val="22"/>
        </w:rPr>
        <w:t>.</w:t>
      </w:r>
    </w:p>
    <w:p w14:paraId="36F5458D" w14:textId="668378BC" w:rsidR="00605072" w:rsidRPr="00105783" w:rsidRDefault="00605072" w:rsidP="00D16953">
      <w:pPr>
        <w:pStyle w:val="Tekstpodstawowy"/>
        <w:numPr>
          <w:ilvl w:val="0"/>
          <w:numId w:val="53"/>
        </w:numPr>
        <w:tabs>
          <w:tab w:val="clear" w:pos="360"/>
          <w:tab w:val="clear" w:pos="900"/>
        </w:tabs>
        <w:spacing w:before="60" w:after="60"/>
        <w:ind w:left="357" w:hanging="357"/>
        <w:rPr>
          <w:rFonts w:asciiTheme="minorHAnsi" w:hAnsiTheme="minorHAnsi"/>
          <w:sz w:val="22"/>
          <w:szCs w:val="22"/>
        </w:rPr>
      </w:pPr>
      <w:r w:rsidRPr="00105783">
        <w:rPr>
          <w:rFonts w:asciiTheme="minorHAnsi" w:hAnsiTheme="minorHAnsi"/>
          <w:sz w:val="22"/>
          <w:szCs w:val="22"/>
        </w:rPr>
        <w:t xml:space="preserve">Beneficjent obowiązany jest do  wykonywania wobec osób, których dane dotyczą, obowiązków informacyjnych wynikających z przepisów RODO.  Minimalny zakres informacji w tym zakresie zawiera wzór dostępny na stronie internetowej Instytucji Zarządzającej </w:t>
      </w:r>
      <w:hyperlink r:id="rId11" w:history="1">
        <w:r w:rsidRPr="00105783">
          <w:rPr>
            <w:rStyle w:val="Hipercze"/>
            <w:rFonts w:asciiTheme="minorHAnsi" w:hAnsiTheme="minorHAnsi"/>
            <w:sz w:val="22"/>
            <w:szCs w:val="22"/>
          </w:rPr>
          <w:t>www.rpo.dolnyslask.pl</w:t>
        </w:r>
      </w:hyperlink>
      <w:r w:rsidRPr="00105783">
        <w:rPr>
          <w:rFonts w:asciiTheme="minorHAnsi" w:hAnsiTheme="minorHAnsi"/>
          <w:sz w:val="22"/>
          <w:szCs w:val="22"/>
        </w:rPr>
        <w:t>. Beneficjent może stosować własny wzór, pod warunkiem, że spełnia on wymagania RODO oraz zawiera informacje wskazane w umowie.</w:t>
      </w:r>
    </w:p>
    <w:p w14:paraId="7A7A10D1" w14:textId="77777777" w:rsidR="00605072" w:rsidRPr="00105783" w:rsidRDefault="00605072" w:rsidP="00D16953">
      <w:pPr>
        <w:pStyle w:val="Tekstpodstawowy"/>
        <w:numPr>
          <w:ilvl w:val="0"/>
          <w:numId w:val="53"/>
        </w:numPr>
        <w:tabs>
          <w:tab w:val="clear" w:pos="360"/>
          <w:tab w:val="clear" w:pos="900"/>
        </w:tabs>
        <w:spacing w:before="60" w:after="60"/>
        <w:ind w:left="357" w:hanging="357"/>
        <w:rPr>
          <w:rFonts w:asciiTheme="minorHAnsi" w:hAnsiTheme="minorHAnsi"/>
          <w:sz w:val="22"/>
          <w:szCs w:val="22"/>
        </w:rPr>
      </w:pPr>
      <w:r w:rsidRPr="00105783">
        <w:rPr>
          <w:rFonts w:asciiTheme="minorHAnsi" w:hAnsiTheme="minorHAnsi"/>
          <w:sz w:val="22"/>
          <w:szCs w:val="22"/>
        </w:rPr>
        <w:t>Beneficjent pomaga Instytucji Zarządzającej i Administratorowi wywiązać się z obowiązku odpowiadania na żądania osoby, której dane dotyczą, w zakresie wykonywania jej praw określonych w rozdziale III RODO.</w:t>
      </w:r>
    </w:p>
    <w:p w14:paraId="37E41B4F" w14:textId="77777777" w:rsidR="00605072" w:rsidRPr="00105783" w:rsidRDefault="00605072" w:rsidP="00D16953">
      <w:pPr>
        <w:pStyle w:val="Tekstpodstawowy"/>
        <w:numPr>
          <w:ilvl w:val="0"/>
          <w:numId w:val="53"/>
        </w:numPr>
        <w:tabs>
          <w:tab w:val="clear" w:pos="360"/>
          <w:tab w:val="clear" w:pos="900"/>
        </w:tabs>
        <w:spacing w:before="60" w:after="60"/>
        <w:ind w:left="357" w:hanging="357"/>
        <w:rPr>
          <w:rFonts w:asciiTheme="minorHAnsi" w:hAnsiTheme="minorHAnsi"/>
          <w:sz w:val="22"/>
          <w:szCs w:val="22"/>
        </w:rPr>
      </w:pPr>
      <w:r w:rsidRPr="00105783">
        <w:rPr>
          <w:rFonts w:asciiTheme="minorHAnsi" w:hAnsiTheme="minorHAnsi"/>
          <w:sz w:val="22"/>
          <w:szCs w:val="22"/>
        </w:rPr>
        <w:t>Beneficjent zobowiązuje się do udzielenia Instytucji Zarządzającej, na jej każde żądanie, informacji na temat przetwarzania danych osobowych, o który</w:t>
      </w:r>
      <w:r w:rsidR="00453493">
        <w:rPr>
          <w:rFonts w:asciiTheme="minorHAnsi" w:hAnsiTheme="minorHAnsi"/>
          <w:sz w:val="22"/>
          <w:szCs w:val="22"/>
        </w:rPr>
        <w:t>ch mowa w niniejszym paragrafie.</w:t>
      </w:r>
    </w:p>
    <w:p w14:paraId="44F8896E" w14:textId="2D33D205" w:rsidR="00605072" w:rsidRPr="00105783" w:rsidRDefault="00605072" w:rsidP="00D16953">
      <w:pPr>
        <w:pStyle w:val="Tekstpodstawowy"/>
        <w:numPr>
          <w:ilvl w:val="0"/>
          <w:numId w:val="53"/>
        </w:numPr>
        <w:tabs>
          <w:tab w:val="clear" w:pos="360"/>
          <w:tab w:val="clear" w:pos="900"/>
          <w:tab w:val="num" w:pos="426"/>
          <w:tab w:val="num" w:pos="1620"/>
          <w:tab w:val="num" w:pos="1800"/>
        </w:tabs>
        <w:spacing w:before="60" w:after="60"/>
        <w:ind w:left="357" w:hanging="357"/>
        <w:rPr>
          <w:rFonts w:asciiTheme="minorHAnsi" w:hAnsiTheme="minorHAnsi"/>
          <w:sz w:val="22"/>
          <w:szCs w:val="22"/>
        </w:rPr>
      </w:pPr>
      <w:r w:rsidRPr="00105783">
        <w:rPr>
          <w:rFonts w:asciiTheme="minorHAnsi" w:hAnsiTheme="minorHAnsi"/>
          <w:sz w:val="22"/>
          <w:szCs w:val="22"/>
        </w:rPr>
        <w:t xml:space="preserve">Beneficjent bez zbędnej zwłoki, nie później jednak niż w ciągu 24 godzin informuje Instytucję Zarządzającą </w:t>
      </w:r>
      <w:r w:rsidR="00D74145">
        <w:rPr>
          <w:rFonts w:asciiTheme="minorHAnsi" w:hAnsiTheme="minorHAnsi"/>
          <w:sz w:val="22"/>
          <w:szCs w:val="22"/>
        </w:rPr>
        <w:t xml:space="preserve">zgodnie z procedurą wskazaną na stronie </w:t>
      </w:r>
      <w:hyperlink r:id="rId12" w:history="1">
        <w:r w:rsidR="00D74145" w:rsidRPr="00BF12B2">
          <w:rPr>
            <w:rFonts w:asciiTheme="minorHAnsi" w:hAnsiTheme="minorHAnsi"/>
            <w:sz w:val="22"/>
            <w:szCs w:val="22"/>
          </w:rPr>
          <w:t>http://rpo.dolnyslask.pl/rodo/</w:t>
        </w:r>
      </w:hyperlink>
      <w:r w:rsidR="00D74145">
        <w:rPr>
          <w:rFonts w:asciiTheme="minorHAnsi" w:hAnsiTheme="minorHAnsi"/>
          <w:sz w:val="22"/>
          <w:szCs w:val="22"/>
        </w:rPr>
        <w:t xml:space="preserve"> </w:t>
      </w:r>
      <w:r w:rsidRPr="00105783">
        <w:rPr>
          <w:rFonts w:asciiTheme="minorHAnsi" w:hAnsiTheme="minorHAnsi"/>
          <w:sz w:val="22"/>
          <w:szCs w:val="22"/>
        </w:rPr>
        <w:t>o:</w:t>
      </w:r>
    </w:p>
    <w:p w14:paraId="0DBD11BD" w14:textId="0F727053" w:rsidR="00605072" w:rsidRPr="00105783" w:rsidRDefault="00605072" w:rsidP="00D16953">
      <w:pPr>
        <w:pStyle w:val="Tekstpodstawowy"/>
        <w:numPr>
          <w:ilvl w:val="0"/>
          <w:numId w:val="54"/>
        </w:numPr>
        <w:tabs>
          <w:tab w:val="clear" w:pos="900"/>
        </w:tabs>
        <w:spacing w:before="60" w:after="60"/>
        <w:ind w:left="714" w:hanging="357"/>
        <w:rPr>
          <w:rFonts w:asciiTheme="minorHAnsi" w:hAnsiTheme="minorHAnsi"/>
          <w:sz w:val="22"/>
          <w:szCs w:val="22"/>
        </w:rPr>
      </w:pPr>
      <w:r w:rsidRPr="00105783">
        <w:rPr>
          <w:rFonts w:asciiTheme="minorHAnsi" w:hAnsiTheme="minorHAnsi"/>
          <w:sz w:val="22"/>
          <w:szCs w:val="22"/>
        </w:rPr>
        <w:t>wszelkich przypadkach naruszenia ochrony danych osobowych uzyskanych w związku z</w:t>
      </w:r>
      <w:r w:rsidR="00C22632">
        <w:rPr>
          <w:rFonts w:asciiTheme="minorHAnsi" w:hAnsiTheme="minorHAnsi"/>
          <w:sz w:val="22"/>
          <w:szCs w:val="22"/>
        </w:rPr>
        <w:t> </w:t>
      </w:r>
      <w:r w:rsidRPr="00105783">
        <w:rPr>
          <w:rFonts w:asciiTheme="minorHAnsi" w:hAnsiTheme="minorHAnsi"/>
          <w:sz w:val="22"/>
          <w:szCs w:val="22"/>
        </w:rPr>
        <w:t>realizacją Projektu</w:t>
      </w:r>
      <w:r w:rsidR="00733171" w:rsidRPr="00105783">
        <w:rPr>
          <w:rFonts w:asciiTheme="minorHAnsi" w:hAnsiTheme="minorHAnsi"/>
          <w:sz w:val="22"/>
          <w:szCs w:val="22"/>
        </w:rPr>
        <w:t xml:space="preserve"> </w:t>
      </w:r>
      <w:r w:rsidRPr="00105783">
        <w:rPr>
          <w:rFonts w:asciiTheme="minorHAnsi" w:hAnsiTheme="minorHAnsi"/>
          <w:sz w:val="22"/>
          <w:szCs w:val="22"/>
        </w:rPr>
        <w:t xml:space="preserve"> i Umowy </w:t>
      </w:r>
      <w:r w:rsidR="00733171" w:rsidRPr="00105783">
        <w:rPr>
          <w:rFonts w:asciiTheme="minorHAnsi" w:hAnsiTheme="minorHAnsi"/>
          <w:sz w:val="22"/>
          <w:szCs w:val="22"/>
        </w:rPr>
        <w:t>oraz ich niewłaściwym użyciu</w:t>
      </w:r>
      <w:r w:rsidRPr="00105783">
        <w:rPr>
          <w:rFonts w:asciiTheme="minorHAnsi" w:hAnsiTheme="minorHAnsi"/>
          <w:sz w:val="22"/>
          <w:szCs w:val="22"/>
        </w:rPr>
        <w:t>.</w:t>
      </w:r>
      <w:r w:rsidR="00AD0C44">
        <w:rPr>
          <w:rFonts w:asciiTheme="minorHAnsi" w:hAnsiTheme="minorHAnsi"/>
          <w:sz w:val="22"/>
          <w:szCs w:val="22"/>
        </w:rPr>
        <w:t xml:space="preserve"> </w:t>
      </w:r>
      <w:r w:rsidR="00F741EF">
        <w:rPr>
          <w:rFonts w:asciiTheme="minorHAnsi" w:hAnsiTheme="minorHAnsi"/>
          <w:sz w:val="22"/>
          <w:szCs w:val="22"/>
        </w:rPr>
        <w:t xml:space="preserve">Zgłoszenie powinno zawierać elementy określone w art. 33 ust. </w:t>
      </w:r>
      <w:r w:rsidR="00D74145">
        <w:rPr>
          <w:rFonts w:asciiTheme="minorHAnsi" w:hAnsiTheme="minorHAnsi"/>
          <w:sz w:val="22"/>
          <w:szCs w:val="22"/>
        </w:rPr>
        <w:t xml:space="preserve">3 </w:t>
      </w:r>
      <w:r w:rsidR="00F741EF">
        <w:rPr>
          <w:rFonts w:asciiTheme="minorHAnsi" w:hAnsiTheme="minorHAnsi"/>
          <w:sz w:val="22"/>
          <w:szCs w:val="22"/>
        </w:rPr>
        <w:t>RODO</w:t>
      </w:r>
      <w:r w:rsidR="00475A36" w:rsidRPr="00105783">
        <w:rPr>
          <w:rFonts w:asciiTheme="minorHAnsi" w:hAnsiTheme="minorHAnsi"/>
          <w:sz w:val="22"/>
          <w:szCs w:val="22"/>
        </w:rPr>
        <w:t>;</w:t>
      </w:r>
    </w:p>
    <w:p w14:paraId="295E2BCB" w14:textId="77777777" w:rsidR="00605072" w:rsidRPr="00105783" w:rsidRDefault="00605072" w:rsidP="00D16953">
      <w:pPr>
        <w:pStyle w:val="Tekstpodstawowy"/>
        <w:numPr>
          <w:ilvl w:val="0"/>
          <w:numId w:val="54"/>
        </w:numPr>
        <w:tabs>
          <w:tab w:val="clear" w:pos="900"/>
        </w:tabs>
        <w:spacing w:before="60" w:after="60"/>
        <w:ind w:left="714" w:hanging="357"/>
        <w:rPr>
          <w:rFonts w:asciiTheme="minorHAnsi" w:hAnsiTheme="minorHAnsi"/>
          <w:sz w:val="22"/>
          <w:szCs w:val="22"/>
        </w:rPr>
      </w:pPr>
      <w:r w:rsidRPr="00105783">
        <w:rPr>
          <w:rFonts w:asciiTheme="minorHAnsi" w:hAnsiTheme="minorHAnsi"/>
          <w:sz w:val="22"/>
          <w:szCs w:val="22"/>
        </w:rPr>
        <w:t>wszelkich czynnościach z własnym udziałem w sprawach dotyczących ochrony danych osobowych prowadzonych w szczególności przed Prezesem Urzędu Ochrony Danych Osobowych, urzędami państwowymi, policją lub przed sądem;</w:t>
      </w:r>
    </w:p>
    <w:p w14:paraId="1CC2E410" w14:textId="344BD9EC" w:rsidR="00605072" w:rsidRPr="00105783" w:rsidRDefault="00605072" w:rsidP="00D16953">
      <w:pPr>
        <w:pStyle w:val="Tekstpodstawowy"/>
        <w:numPr>
          <w:ilvl w:val="0"/>
          <w:numId w:val="54"/>
        </w:numPr>
        <w:tabs>
          <w:tab w:val="clear" w:pos="900"/>
        </w:tabs>
        <w:spacing w:before="60" w:after="60"/>
        <w:ind w:left="714" w:hanging="357"/>
        <w:rPr>
          <w:rFonts w:asciiTheme="minorHAnsi" w:hAnsiTheme="minorHAnsi"/>
          <w:sz w:val="22"/>
          <w:szCs w:val="22"/>
        </w:rPr>
      </w:pPr>
      <w:r w:rsidRPr="00105783">
        <w:rPr>
          <w:rFonts w:asciiTheme="minorHAnsi" w:hAnsiTheme="minorHAnsi"/>
          <w:sz w:val="22"/>
          <w:szCs w:val="22"/>
        </w:rPr>
        <w:t>wynikach kontroli prowadzonych przez uprawnione podmioty, wraz z informacją o podjętych w ich wyniku działaniach naprawczych i sposobie wykonania zaleceń o których mowa w ust. 2</w:t>
      </w:r>
      <w:r w:rsidR="00D74145">
        <w:rPr>
          <w:rFonts w:asciiTheme="minorHAnsi" w:hAnsiTheme="minorHAnsi"/>
          <w:sz w:val="22"/>
          <w:szCs w:val="22"/>
        </w:rPr>
        <w:t>3</w:t>
      </w:r>
      <w:r w:rsidRPr="00105783">
        <w:rPr>
          <w:rFonts w:asciiTheme="minorHAnsi" w:hAnsiTheme="minorHAnsi"/>
          <w:sz w:val="22"/>
          <w:szCs w:val="22"/>
        </w:rPr>
        <w:t>, w przypadku, gdy były wydane;</w:t>
      </w:r>
    </w:p>
    <w:p w14:paraId="7BB40111" w14:textId="0EA8BEB7" w:rsidR="00605072" w:rsidRPr="00105783" w:rsidRDefault="00605072" w:rsidP="00D16953">
      <w:pPr>
        <w:pStyle w:val="Tekstpodstawowy"/>
        <w:numPr>
          <w:ilvl w:val="0"/>
          <w:numId w:val="54"/>
        </w:numPr>
        <w:tabs>
          <w:tab w:val="clear" w:pos="900"/>
        </w:tabs>
        <w:spacing w:before="60" w:after="60"/>
        <w:ind w:left="714" w:hanging="357"/>
        <w:rPr>
          <w:rFonts w:asciiTheme="minorHAnsi" w:hAnsiTheme="minorHAnsi"/>
          <w:sz w:val="22"/>
          <w:szCs w:val="22"/>
        </w:rPr>
      </w:pPr>
      <w:r w:rsidRPr="00105783">
        <w:rPr>
          <w:rFonts w:asciiTheme="minorHAnsi" w:hAnsiTheme="minorHAnsi"/>
          <w:sz w:val="22"/>
          <w:szCs w:val="22"/>
        </w:rPr>
        <w:t xml:space="preserve">każdym przypadku uzyskania dostępu do danych innego użytkownika/Beneficjenta gromadzonych w </w:t>
      </w:r>
      <w:r w:rsidR="00EE505A" w:rsidRPr="00105783">
        <w:rPr>
          <w:rFonts w:asciiTheme="minorHAnsi" w:hAnsiTheme="minorHAnsi"/>
          <w:sz w:val="22"/>
          <w:szCs w:val="22"/>
        </w:rPr>
        <w:t>C</w:t>
      </w:r>
      <w:r w:rsidRPr="00105783">
        <w:rPr>
          <w:rFonts w:asciiTheme="minorHAnsi" w:hAnsiTheme="minorHAnsi"/>
          <w:sz w:val="22"/>
          <w:szCs w:val="22"/>
        </w:rPr>
        <w:t>entralnym systemie teleinformatycznym</w:t>
      </w:r>
      <w:r w:rsidR="00D74145">
        <w:rPr>
          <w:rFonts w:asciiTheme="minorHAnsi" w:hAnsiTheme="minorHAnsi"/>
          <w:sz w:val="22"/>
          <w:szCs w:val="22"/>
        </w:rPr>
        <w:t xml:space="preserve"> lub SOWA EFS RPDS</w:t>
      </w:r>
      <w:r w:rsidRPr="00105783">
        <w:rPr>
          <w:rFonts w:asciiTheme="minorHAnsi" w:hAnsiTheme="minorHAnsi"/>
          <w:sz w:val="22"/>
          <w:szCs w:val="22"/>
        </w:rPr>
        <w:t>;</w:t>
      </w:r>
    </w:p>
    <w:p w14:paraId="4399DF6A" w14:textId="27BB76C7" w:rsidR="00605072" w:rsidRPr="00105783" w:rsidRDefault="00605072" w:rsidP="00D16953">
      <w:pPr>
        <w:pStyle w:val="Tekstpodstawowy"/>
        <w:numPr>
          <w:ilvl w:val="0"/>
          <w:numId w:val="54"/>
        </w:numPr>
        <w:tabs>
          <w:tab w:val="clear" w:pos="900"/>
        </w:tabs>
        <w:spacing w:before="60" w:after="60"/>
        <w:ind w:left="714" w:hanging="357"/>
        <w:rPr>
          <w:rFonts w:asciiTheme="minorHAnsi" w:hAnsiTheme="minorHAnsi"/>
          <w:sz w:val="22"/>
          <w:szCs w:val="22"/>
        </w:rPr>
      </w:pPr>
      <w:r w:rsidRPr="00105783">
        <w:rPr>
          <w:rFonts w:asciiTheme="minorHAnsi" w:hAnsiTheme="minorHAnsi"/>
          <w:sz w:val="22"/>
          <w:szCs w:val="22"/>
        </w:rPr>
        <w:t xml:space="preserve">każdym przypadku naruszenia przez Beneficjenta lub jego pracowników pozostałych obowiązków dotyczących ochrony danych osobowych, wynikających z RODO, </w:t>
      </w:r>
      <w:r w:rsidRPr="00105783">
        <w:rPr>
          <w:rFonts w:asciiTheme="minorHAnsi" w:hAnsiTheme="minorHAnsi" w:cs="Calibri"/>
          <w:sz w:val="22"/>
          <w:szCs w:val="22"/>
        </w:rPr>
        <w:t>ustawy o</w:t>
      </w:r>
      <w:r w:rsidR="00C22632">
        <w:rPr>
          <w:rFonts w:asciiTheme="minorHAnsi" w:hAnsiTheme="minorHAnsi" w:cs="Calibri"/>
          <w:sz w:val="22"/>
          <w:szCs w:val="22"/>
        </w:rPr>
        <w:t> </w:t>
      </w:r>
      <w:r w:rsidRPr="00105783">
        <w:rPr>
          <w:rFonts w:asciiTheme="minorHAnsi" w:hAnsiTheme="minorHAnsi" w:cs="Calibri"/>
          <w:sz w:val="22"/>
          <w:szCs w:val="22"/>
        </w:rPr>
        <w:t xml:space="preserve">ochronie danych osobowych, </w:t>
      </w:r>
      <w:r w:rsidRPr="00105783">
        <w:rPr>
          <w:rFonts w:asciiTheme="minorHAnsi" w:hAnsiTheme="minorHAnsi"/>
          <w:sz w:val="22"/>
          <w:szCs w:val="22"/>
        </w:rPr>
        <w:t xml:space="preserve"> </w:t>
      </w:r>
      <w:r w:rsidRPr="00105783">
        <w:rPr>
          <w:rFonts w:asciiTheme="minorHAnsi" w:hAnsiTheme="minorHAnsi" w:cs="Calibri"/>
          <w:sz w:val="22"/>
          <w:szCs w:val="22"/>
        </w:rPr>
        <w:t>innych przepisów prawa powszechnie obowiązującego dotyczącego ochrony danych osobowych</w:t>
      </w:r>
      <w:r w:rsidRPr="00105783">
        <w:rPr>
          <w:rFonts w:asciiTheme="minorHAnsi" w:hAnsiTheme="minorHAnsi"/>
          <w:sz w:val="22"/>
          <w:szCs w:val="22"/>
        </w:rPr>
        <w:t xml:space="preserve"> oraz z zapisów Umowy, jeżeli mogą one dotyczyć danych osobowych uzyskanych i przetwarzanych w związku z realizacją Projektu i Umowy</w:t>
      </w:r>
      <w:r w:rsidR="00023257">
        <w:rPr>
          <w:rFonts w:asciiTheme="minorHAnsi" w:hAnsiTheme="minorHAnsi"/>
          <w:sz w:val="22"/>
          <w:szCs w:val="22"/>
        </w:rPr>
        <w:t>.</w:t>
      </w:r>
    </w:p>
    <w:p w14:paraId="011CB144" w14:textId="77777777" w:rsidR="00605072" w:rsidRPr="00105783" w:rsidRDefault="00605072" w:rsidP="00D16953">
      <w:pPr>
        <w:pStyle w:val="Tekstpodstawowy"/>
        <w:numPr>
          <w:ilvl w:val="0"/>
          <w:numId w:val="53"/>
        </w:numPr>
        <w:tabs>
          <w:tab w:val="clear" w:pos="360"/>
          <w:tab w:val="clear" w:pos="900"/>
        </w:tabs>
        <w:spacing w:before="60" w:after="60"/>
        <w:ind w:left="357" w:hanging="357"/>
        <w:rPr>
          <w:rFonts w:asciiTheme="minorHAnsi" w:hAnsiTheme="minorHAnsi"/>
          <w:sz w:val="22"/>
          <w:szCs w:val="22"/>
        </w:rPr>
      </w:pPr>
      <w:r w:rsidRPr="00105783">
        <w:rPr>
          <w:rFonts w:asciiTheme="minorHAnsi" w:hAnsiTheme="minorHAnsi"/>
          <w:sz w:val="22"/>
          <w:szCs w:val="22"/>
        </w:rPr>
        <w:t>Beneficjent  dokumentuje</w:t>
      </w:r>
      <w:r w:rsidR="00F741EF">
        <w:rPr>
          <w:rFonts w:asciiTheme="minorHAnsi" w:hAnsiTheme="minorHAnsi"/>
          <w:sz w:val="22"/>
          <w:szCs w:val="22"/>
        </w:rPr>
        <w:t xml:space="preserve"> naruszenia</w:t>
      </w:r>
      <w:r w:rsidRPr="00105783">
        <w:rPr>
          <w:rFonts w:asciiTheme="minorHAnsi" w:hAnsiTheme="minorHAnsi"/>
          <w:sz w:val="22"/>
          <w:szCs w:val="22"/>
        </w:rPr>
        <w:t xml:space="preserve"> w zakresie niezbędnym do przeprowadzenia kontroli.</w:t>
      </w:r>
    </w:p>
    <w:p w14:paraId="44C92351" w14:textId="04A18FF2" w:rsidR="00605072" w:rsidRPr="00105783" w:rsidRDefault="00605072" w:rsidP="00D16953">
      <w:pPr>
        <w:pStyle w:val="Tekstpodstawowy"/>
        <w:numPr>
          <w:ilvl w:val="0"/>
          <w:numId w:val="53"/>
        </w:numPr>
        <w:tabs>
          <w:tab w:val="clear" w:pos="360"/>
          <w:tab w:val="clear" w:pos="900"/>
        </w:tabs>
        <w:spacing w:before="60" w:after="60"/>
        <w:ind w:left="357" w:hanging="357"/>
        <w:rPr>
          <w:rFonts w:asciiTheme="minorHAnsi" w:hAnsiTheme="minorHAnsi"/>
          <w:sz w:val="22"/>
          <w:szCs w:val="22"/>
        </w:rPr>
      </w:pPr>
      <w:r w:rsidRPr="00105783">
        <w:rPr>
          <w:rFonts w:asciiTheme="minorHAnsi" w:hAnsiTheme="minorHAnsi"/>
          <w:sz w:val="22"/>
          <w:szCs w:val="22"/>
        </w:rPr>
        <w:t>W przypadku wystąpienia naruszenia ochrony danych osobowych, mogącego powodować w</w:t>
      </w:r>
      <w:r w:rsidR="00C22632">
        <w:rPr>
          <w:rFonts w:asciiTheme="minorHAnsi" w:hAnsiTheme="minorHAnsi"/>
          <w:sz w:val="22"/>
          <w:szCs w:val="22"/>
        </w:rPr>
        <w:t> </w:t>
      </w:r>
      <w:r w:rsidRPr="00105783">
        <w:rPr>
          <w:rFonts w:asciiTheme="minorHAnsi" w:hAnsiTheme="minorHAnsi"/>
          <w:sz w:val="22"/>
          <w:szCs w:val="22"/>
        </w:rPr>
        <w:t>ocenie Instytucji Zarządzającej  lub Administratora wysokie ryzyko naruszenia praw lub wolności osób fizycznych, Beneficjent na wniosek Instytucji Zarządzającej bez zbędnej zwłoki zawiadomi osoby, których naruszenie ochrony danych osobowych dotyczy.</w:t>
      </w:r>
    </w:p>
    <w:p w14:paraId="735CBB4E" w14:textId="77777777" w:rsidR="00605072" w:rsidRPr="00105783" w:rsidRDefault="00605072" w:rsidP="00D16953">
      <w:pPr>
        <w:pStyle w:val="Tekstpodstawowy"/>
        <w:numPr>
          <w:ilvl w:val="0"/>
          <w:numId w:val="53"/>
        </w:numPr>
        <w:tabs>
          <w:tab w:val="clear" w:pos="360"/>
          <w:tab w:val="clear" w:pos="900"/>
        </w:tabs>
        <w:spacing w:before="60" w:after="60"/>
        <w:ind w:left="357" w:hanging="357"/>
        <w:rPr>
          <w:rFonts w:asciiTheme="minorHAnsi" w:hAnsiTheme="minorHAnsi"/>
          <w:sz w:val="22"/>
          <w:szCs w:val="22"/>
        </w:rPr>
      </w:pPr>
      <w:r w:rsidRPr="00105783">
        <w:rPr>
          <w:rFonts w:asciiTheme="minorHAnsi" w:hAnsiTheme="minorHAnsi"/>
          <w:sz w:val="22"/>
          <w:szCs w:val="22"/>
        </w:rPr>
        <w:lastRenderedPageBreak/>
        <w:t xml:space="preserve">Beneficjent umożliwi Instytucji Zarządzającej, Administratorowi lub podmiotom przez nie upoważnionym, w miejscach, w których są przetwarzane dane osobowe, dokonanie kontroli zgodności przetwarzania danych osobowych z RODO, </w:t>
      </w:r>
      <w:r w:rsidRPr="00105783">
        <w:rPr>
          <w:rFonts w:asciiTheme="minorHAnsi" w:hAnsiTheme="minorHAnsi" w:cs="Calibri"/>
          <w:sz w:val="22"/>
          <w:szCs w:val="22"/>
        </w:rPr>
        <w:t>ustawą o ochronie danych osobowych</w:t>
      </w:r>
      <w:r w:rsidRPr="00105783">
        <w:rPr>
          <w:rFonts w:asciiTheme="minorHAnsi" w:hAnsiTheme="minorHAnsi"/>
          <w:sz w:val="22"/>
          <w:szCs w:val="22"/>
        </w:rPr>
        <w:t xml:space="preserve"> oraz Umową. Zawiadomienie o zamiarze przeprowadzenia kontroli powinno być przekazane Beneficjentowi co najmniej na 5 dni roboczych przed dniem rozpoczęcia kontroli.</w:t>
      </w:r>
    </w:p>
    <w:p w14:paraId="478AA5AF" w14:textId="451BF63A" w:rsidR="00605072" w:rsidRPr="00105783" w:rsidRDefault="00605072" w:rsidP="00D16953">
      <w:pPr>
        <w:pStyle w:val="Tekstpodstawowy"/>
        <w:numPr>
          <w:ilvl w:val="0"/>
          <w:numId w:val="53"/>
        </w:numPr>
        <w:tabs>
          <w:tab w:val="clear" w:pos="360"/>
          <w:tab w:val="clear" w:pos="900"/>
        </w:tabs>
        <w:spacing w:before="60" w:after="60"/>
        <w:ind w:left="357" w:hanging="357"/>
        <w:rPr>
          <w:rFonts w:asciiTheme="minorHAnsi" w:hAnsiTheme="minorHAnsi"/>
          <w:sz w:val="22"/>
          <w:szCs w:val="22"/>
        </w:rPr>
      </w:pPr>
      <w:r w:rsidRPr="00105783">
        <w:rPr>
          <w:rFonts w:asciiTheme="minorHAnsi" w:hAnsiTheme="minorHAnsi"/>
          <w:sz w:val="22"/>
          <w:szCs w:val="22"/>
        </w:rPr>
        <w:t xml:space="preserve">W przypadku powzięcia przez Instytucję Zarządzającą lub Administratora wiadomości o rażącym naruszeniu przez Beneficjenta obowiązków wynikających z RODO, </w:t>
      </w:r>
      <w:r w:rsidRPr="00105783">
        <w:rPr>
          <w:rFonts w:asciiTheme="minorHAnsi" w:hAnsiTheme="minorHAnsi" w:cs="Calibri"/>
          <w:sz w:val="22"/>
          <w:szCs w:val="22"/>
        </w:rPr>
        <w:t xml:space="preserve">ustawy  o ochronie danych osobowych </w:t>
      </w:r>
      <w:r w:rsidRPr="00105783">
        <w:rPr>
          <w:rFonts w:asciiTheme="minorHAnsi" w:hAnsiTheme="minorHAnsi"/>
          <w:sz w:val="22"/>
          <w:szCs w:val="22"/>
        </w:rPr>
        <w:t xml:space="preserve"> lub z Umowy, Beneficjent obowiązany jest umożliwić Instytucji Zarządzającej, Administratorowi lub podmiotom przez nie upoważnionym dokonanie niezapowiedzianej kontroli, w celu określonym w ust. 2</w:t>
      </w:r>
      <w:r w:rsidR="00D74145">
        <w:rPr>
          <w:rFonts w:asciiTheme="minorHAnsi" w:hAnsiTheme="minorHAnsi"/>
          <w:sz w:val="22"/>
          <w:szCs w:val="22"/>
        </w:rPr>
        <w:t>0</w:t>
      </w:r>
      <w:r w:rsidRPr="00105783">
        <w:rPr>
          <w:rFonts w:asciiTheme="minorHAnsi" w:hAnsiTheme="minorHAnsi"/>
          <w:sz w:val="22"/>
          <w:szCs w:val="22"/>
        </w:rPr>
        <w:t>.</w:t>
      </w:r>
    </w:p>
    <w:p w14:paraId="2D02F847" w14:textId="77777777" w:rsidR="00605072" w:rsidRPr="00105783" w:rsidRDefault="00605072" w:rsidP="00D16953">
      <w:pPr>
        <w:pStyle w:val="Tekstpodstawowy"/>
        <w:numPr>
          <w:ilvl w:val="0"/>
          <w:numId w:val="53"/>
        </w:numPr>
        <w:tabs>
          <w:tab w:val="clear" w:pos="360"/>
          <w:tab w:val="clear" w:pos="900"/>
        </w:tabs>
        <w:spacing w:before="60" w:after="60"/>
        <w:ind w:left="357" w:hanging="357"/>
        <w:rPr>
          <w:rFonts w:asciiTheme="minorHAnsi" w:hAnsiTheme="minorHAnsi"/>
          <w:sz w:val="22"/>
          <w:szCs w:val="22"/>
        </w:rPr>
      </w:pPr>
      <w:r w:rsidRPr="00105783">
        <w:rPr>
          <w:rFonts w:asciiTheme="minorHAnsi" w:hAnsiTheme="minorHAnsi"/>
          <w:sz w:val="22"/>
          <w:szCs w:val="22"/>
        </w:rPr>
        <w:t>Kontrolerzy Instytucji Zarządzającej, Administratora lub podmiotów przez nie upoważnionych, mają w szczególności prawo:</w:t>
      </w:r>
    </w:p>
    <w:p w14:paraId="65FB7D21" w14:textId="77777777" w:rsidR="00605072" w:rsidRPr="00105783" w:rsidRDefault="00605072" w:rsidP="00D16953">
      <w:pPr>
        <w:pStyle w:val="Tekstpodstawowy"/>
        <w:numPr>
          <w:ilvl w:val="0"/>
          <w:numId w:val="55"/>
        </w:numPr>
        <w:tabs>
          <w:tab w:val="clear" w:pos="900"/>
        </w:tabs>
        <w:spacing w:before="60" w:after="60"/>
        <w:ind w:left="709" w:hanging="283"/>
        <w:rPr>
          <w:rFonts w:asciiTheme="minorHAnsi" w:hAnsiTheme="minorHAnsi"/>
          <w:sz w:val="22"/>
          <w:szCs w:val="22"/>
        </w:rPr>
      </w:pPr>
      <w:r w:rsidRPr="00105783">
        <w:rPr>
          <w:rFonts w:asciiTheme="minorHAnsi" w:hAnsiTheme="minorHAnsi"/>
          <w:sz w:val="22"/>
          <w:szCs w:val="22"/>
        </w:rPr>
        <w:t xml:space="preserve">wstępu, w godzinach pracy Beneficjenta, za okazaniem imiennego upoważnienia, do pomieszczenia, w którym jest zlokalizowany zbiór powierzonych do przetwarzania danych osobowych oraz pomieszczenia, w którym są przetwarzane powierzone dane osobowe i przeprowadzenia niezbędnych badań lub innych czynności kontrolnych, w celu oceny zgodności przetwarzania danych osobowych z RODO, </w:t>
      </w:r>
      <w:r w:rsidRPr="00105783">
        <w:rPr>
          <w:rFonts w:asciiTheme="minorHAnsi" w:hAnsiTheme="minorHAnsi" w:cs="Calibri"/>
          <w:sz w:val="22"/>
          <w:szCs w:val="22"/>
        </w:rPr>
        <w:t>ustawą o ochronie danych osobowych</w:t>
      </w:r>
      <w:r w:rsidRPr="00105783">
        <w:rPr>
          <w:rFonts w:asciiTheme="minorHAnsi" w:hAnsiTheme="minorHAnsi"/>
          <w:sz w:val="22"/>
          <w:szCs w:val="22"/>
        </w:rPr>
        <w:t xml:space="preserve"> oraz Umową;</w:t>
      </w:r>
    </w:p>
    <w:p w14:paraId="7BFC43CF" w14:textId="5CC1FB91" w:rsidR="00605072" w:rsidRPr="00105783" w:rsidRDefault="00605072" w:rsidP="00D16953">
      <w:pPr>
        <w:pStyle w:val="Tekstpodstawowy"/>
        <w:numPr>
          <w:ilvl w:val="0"/>
          <w:numId w:val="55"/>
        </w:numPr>
        <w:tabs>
          <w:tab w:val="clear" w:pos="900"/>
        </w:tabs>
        <w:spacing w:before="60" w:after="60"/>
        <w:ind w:left="709" w:hanging="283"/>
        <w:rPr>
          <w:rFonts w:asciiTheme="minorHAnsi" w:hAnsiTheme="minorHAnsi"/>
          <w:sz w:val="22"/>
          <w:szCs w:val="22"/>
        </w:rPr>
      </w:pPr>
      <w:r w:rsidRPr="00105783">
        <w:rPr>
          <w:rFonts w:asciiTheme="minorHAnsi" w:hAnsiTheme="minorHAnsi"/>
          <w:sz w:val="22"/>
          <w:szCs w:val="22"/>
        </w:rPr>
        <w:t>żądać złożenia pisemnych lub ustnych wyjaśnień przez osoby upoważnione do przetwarzania danych osobowych w zakresie niezbędnym do ustalenia stanu faktycznego;</w:t>
      </w:r>
    </w:p>
    <w:p w14:paraId="17C260D3" w14:textId="3D31D2A4" w:rsidR="00605072" w:rsidRPr="00105783" w:rsidRDefault="00605072" w:rsidP="00D16953">
      <w:pPr>
        <w:pStyle w:val="Tekstpodstawowy"/>
        <w:numPr>
          <w:ilvl w:val="0"/>
          <w:numId w:val="55"/>
        </w:numPr>
        <w:tabs>
          <w:tab w:val="clear" w:pos="900"/>
        </w:tabs>
        <w:spacing w:before="60" w:after="60"/>
        <w:ind w:left="709" w:hanging="283"/>
        <w:rPr>
          <w:rFonts w:asciiTheme="minorHAnsi" w:hAnsiTheme="minorHAnsi"/>
          <w:sz w:val="22"/>
          <w:szCs w:val="22"/>
        </w:rPr>
      </w:pPr>
      <w:r w:rsidRPr="00105783">
        <w:rPr>
          <w:rFonts w:asciiTheme="minorHAnsi" w:hAnsiTheme="minorHAnsi"/>
          <w:sz w:val="22"/>
          <w:szCs w:val="22"/>
        </w:rPr>
        <w:t>wglądu do wszelkich dokumentów i wszelkich danych mających bezpośredni związek z</w:t>
      </w:r>
      <w:r w:rsidR="00C22632">
        <w:rPr>
          <w:rFonts w:asciiTheme="minorHAnsi" w:hAnsiTheme="minorHAnsi"/>
          <w:sz w:val="22"/>
          <w:szCs w:val="22"/>
        </w:rPr>
        <w:t> </w:t>
      </w:r>
      <w:r w:rsidRPr="00105783">
        <w:rPr>
          <w:rFonts w:asciiTheme="minorHAnsi" w:hAnsiTheme="minorHAnsi"/>
          <w:sz w:val="22"/>
          <w:szCs w:val="22"/>
        </w:rPr>
        <w:t>przedmiotem kontroli oraz sporządzania ich kopii;</w:t>
      </w:r>
    </w:p>
    <w:p w14:paraId="1709459D" w14:textId="77777777" w:rsidR="00605072" w:rsidRPr="00105783" w:rsidRDefault="00605072" w:rsidP="00D16953">
      <w:pPr>
        <w:pStyle w:val="Tekstpodstawowy"/>
        <w:numPr>
          <w:ilvl w:val="0"/>
          <w:numId w:val="55"/>
        </w:numPr>
        <w:tabs>
          <w:tab w:val="clear" w:pos="900"/>
        </w:tabs>
        <w:spacing w:before="60" w:after="60"/>
        <w:ind w:left="709" w:hanging="283"/>
        <w:rPr>
          <w:rFonts w:asciiTheme="minorHAnsi" w:hAnsiTheme="minorHAnsi"/>
          <w:sz w:val="22"/>
          <w:szCs w:val="22"/>
        </w:rPr>
      </w:pPr>
      <w:r w:rsidRPr="00105783">
        <w:rPr>
          <w:rFonts w:asciiTheme="minorHAnsi" w:hAnsiTheme="minorHAnsi"/>
          <w:sz w:val="22"/>
          <w:szCs w:val="22"/>
        </w:rPr>
        <w:t>przeprowadzania oględzin urządzeń, nośników oraz oględzin na stacjach klienckich używanych do przetwarzania danych osobowych.</w:t>
      </w:r>
    </w:p>
    <w:p w14:paraId="59C04C09" w14:textId="14776160" w:rsidR="00605072" w:rsidRDefault="00605072" w:rsidP="00D16953">
      <w:pPr>
        <w:pStyle w:val="Tekstpodstawowy"/>
        <w:numPr>
          <w:ilvl w:val="0"/>
          <w:numId w:val="53"/>
        </w:numPr>
        <w:spacing w:before="60" w:after="60"/>
        <w:rPr>
          <w:rFonts w:asciiTheme="minorHAnsi" w:hAnsiTheme="minorHAnsi"/>
          <w:sz w:val="22"/>
          <w:szCs w:val="22"/>
        </w:rPr>
      </w:pPr>
      <w:r w:rsidRPr="00105783">
        <w:rPr>
          <w:rFonts w:asciiTheme="minorHAnsi" w:hAnsiTheme="minorHAnsi"/>
          <w:sz w:val="22"/>
          <w:szCs w:val="22"/>
        </w:rPr>
        <w:t>Beneficjent zobowiązuje się do usunięcia uchybień stwierdzonych podczas kontroli oraz do zastosowania zaleceń dotyczących poprawy jakości zabezpieczenia danych osobowych przetwarzanych na podstawie niniejszej umowy oraz sposobu ich przetwarzania sporządzone w</w:t>
      </w:r>
      <w:r w:rsidR="00C22632">
        <w:rPr>
          <w:rFonts w:asciiTheme="minorHAnsi" w:hAnsiTheme="minorHAnsi"/>
          <w:sz w:val="22"/>
          <w:szCs w:val="22"/>
        </w:rPr>
        <w:t> </w:t>
      </w:r>
      <w:r w:rsidRPr="00105783">
        <w:rPr>
          <w:rFonts w:asciiTheme="minorHAnsi" w:hAnsiTheme="minorHAnsi"/>
          <w:sz w:val="22"/>
          <w:szCs w:val="22"/>
        </w:rPr>
        <w:t>wyniku kontroli przeprowadzonych przez Instytucję Zarządzającą, Administratora  lub przez pomioty przez nie upoważnione.</w:t>
      </w:r>
    </w:p>
    <w:p w14:paraId="21537796" w14:textId="0DA448D3" w:rsidR="00D74145" w:rsidRPr="00D74145" w:rsidRDefault="00D74145" w:rsidP="00D16953">
      <w:pPr>
        <w:pStyle w:val="Tekstpodstawowy"/>
        <w:numPr>
          <w:ilvl w:val="0"/>
          <w:numId w:val="53"/>
        </w:numPr>
        <w:spacing w:before="60" w:after="60"/>
        <w:rPr>
          <w:rFonts w:asciiTheme="minorHAnsi" w:hAnsiTheme="minorHAnsi"/>
          <w:sz w:val="22"/>
          <w:szCs w:val="22"/>
        </w:rPr>
      </w:pPr>
      <w:r>
        <w:rPr>
          <w:rFonts w:asciiTheme="minorHAnsi" w:hAnsiTheme="minorHAnsi"/>
          <w:sz w:val="22"/>
          <w:szCs w:val="22"/>
        </w:rPr>
        <w:t xml:space="preserve">W przypadku rozwiązania umowy na podstawie </w:t>
      </w:r>
      <w:r>
        <w:rPr>
          <w:rFonts w:asciiTheme="minorHAnsi" w:hAnsiTheme="minorHAnsi" w:cstheme="minorHAnsi"/>
          <w:sz w:val="22"/>
          <w:szCs w:val="22"/>
        </w:rPr>
        <w:t>§</w:t>
      </w:r>
      <w:r>
        <w:rPr>
          <w:rFonts w:asciiTheme="minorHAnsi" w:hAnsiTheme="minorHAnsi"/>
          <w:sz w:val="22"/>
          <w:szCs w:val="22"/>
        </w:rPr>
        <w:t xml:space="preserve"> 26 ust. 1 Beneficjent zobowiązuje się usunąć w</w:t>
      </w:r>
      <w:r w:rsidR="00C22632">
        <w:rPr>
          <w:rFonts w:asciiTheme="minorHAnsi" w:hAnsiTheme="minorHAnsi"/>
          <w:sz w:val="22"/>
          <w:szCs w:val="22"/>
        </w:rPr>
        <w:t> </w:t>
      </w:r>
      <w:r>
        <w:rPr>
          <w:rFonts w:asciiTheme="minorHAnsi" w:hAnsiTheme="minorHAnsi"/>
          <w:sz w:val="22"/>
          <w:szCs w:val="22"/>
        </w:rPr>
        <w:t>sposób trwały i nieodwracalny wszelkie dane osobowe pozyskane w związku z realizacją projektu w zakresie zbioru wskazanego w  ust. 1 lit. a, lub zwrócić je Instytucji Zarządzającej.</w:t>
      </w:r>
    </w:p>
    <w:p w14:paraId="4131D15B" w14:textId="3143A48F" w:rsidR="001C0CBF" w:rsidRDefault="00605072" w:rsidP="00D16953">
      <w:pPr>
        <w:pStyle w:val="Tekstpodstawowy"/>
        <w:numPr>
          <w:ilvl w:val="0"/>
          <w:numId w:val="53"/>
        </w:numPr>
        <w:spacing w:before="60" w:after="60"/>
        <w:rPr>
          <w:rFonts w:asciiTheme="minorHAnsi" w:hAnsiTheme="minorHAnsi"/>
          <w:sz w:val="22"/>
          <w:szCs w:val="22"/>
        </w:rPr>
      </w:pPr>
      <w:r w:rsidRPr="00105783">
        <w:rPr>
          <w:rFonts w:asciiTheme="minorHAnsi" w:hAnsiTheme="minorHAnsi"/>
          <w:sz w:val="22"/>
          <w:szCs w:val="22"/>
        </w:rPr>
        <w:t>Jeżeli Projekt jest realizowany w ramach partnerstwa, obowiązki wskazane w § 2</w:t>
      </w:r>
      <w:r w:rsidR="00926462" w:rsidRPr="00105783">
        <w:rPr>
          <w:rFonts w:asciiTheme="minorHAnsi" w:hAnsiTheme="minorHAnsi"/>
          <w:sz w:val="22"/>
          <w:szCs w:val="22"/>
        </w:rPr>
        <w:t>2</w:t>
      </w:r>
      <w:r w:rsidRPr="00105783">
        <w:rPr>
          <w:rFonts w:asciiTheme="minorHAnsi" w:hAnsiTheme="minorHAnsi"/>
          <w:sz w:val="22"/>
          <w:szCs w:val="22"/>
        </w:rPr>
        <w:t xml:space="preserve"> obowiązują odpowiednio także Partnera i powinny zostać zawarte w umowie/porozumieniu o partnerstwie, zastrzeżeniem ust. </w:t>
      </w:r>
      <w:r w:rsidR="00D74145">
        <w:rPr>
          <w:rFonts w:asciiTheme="minorHAnsi" w:hAnsiTheme="minorHAnsi"/>
          <w:sz w:val="22"/>
          <w:szCs w:val="22"/>
        </w:rPr>
        <w:t>9</w:t>
      </w:r>
      <w:r w:rsidR="009F5CB1">
        <w:rPr>
          <w:rFonts w:asciiTheme="minorHAnsi" w:hAnsiTheme="minorHAnsi"/>
          <w:sz w:val="22"/>
          <w:szCs w:val="22"/>
        </w:rPr>
        <w:t>.</w:t>
      </w:r>
      <w:r w:rsidR="00EB0DA3">
        <w:rPr>
          <w:rStyle w:val="Odwoanieprzypisudolnego"/>
          <w:rFonts w:asciiTheme="minorHAnsi" w:hAnsiTheme="minorHAnsi"/>
          <w:sz w:val="22"/>
          <w:szCs w:val="22"/>
        </w:rPr>
        <w:footnoteReference w:id="96"/>
      </w:r>
    </w:p>
    <w:p w14:paraId="49FC3E94" w14:textId="3D3AEE50" w:rsidR="000F2039" w:rsidRPr="00157104" w:rsidRDefault="006B299C" w:rsidP="00C22632">
      <w:pPr>
        <w:spacing w:before="120" w:after="0" w:line="240" w:lineRule="auto"/>
        <w:jc w:val="center"/>
        <w:rPr>
          <w:rFonts w:asciiTheme="minorHAnsi" w:eastAsia="Times New Roman" w:hAnsiTheme="minorHAnsi"/>
        </w:rPr>
      </w:pPr>
      <w:r w:rsidRPr="00105783">
        <w:rPr>
          <w:rFonts w:asciiTheme="minorHAnsi" w:hAnsiTheme="minorHAnsi" w:cs="Calibri"/>
          <w:b/>
        </w:rPr>
        <w:t>Obowiązki informacyjne</w:t>
      </w:r>
    </w:p>
    <w:p w14:paraId="6CF98D3A" w14:textId="77777777" w:rsidR="00AF2E80" w:rsidRPr="00EB012B" w:rsidRDefault="00AF2E80" w:rsidP="00EB012B">
      <w:pPr>
        <w:pStyle w:val="xl33"/>
        <w:spacing w:before="120" w:after="120"/>
        <w:rPr>
          <w:rFonts w:asciiTheme="minorHAnsi" w:hAnsiTheme="minorHAnsi" w:cs="Calibri"/>
          <w:sz w:val="22"/>
          <w:szCs w:val="22"/>
        </w:rPr>
      </w:pPr>
      <w:r w:rsidRPr="00EB012B">
        <w:rPr>
          <w:rFonts w:asciiTheme="minorHAnsi" w:hAnsiTheme="minorHAnsi" w:cs="Calibri"/>
          <w:sz w:val="22"/>
          <w:szCs w:val="22"/>
        </w:rPr>
        <w:t xml:space="preserve">§ </w:t>
      </w:r>
      <w:r w:rsidR="00C53DE2" w:rsidRPr="00EB012B">
        <w:rPr>
          <w:rFonts w:asciiTheme="minorHAnsi" w:hAnsiTheme="minorHAnsi" w:cs="Calibri"/>
          <w:sz w:val="22"/>
          <w:szCs w:val="22"/>
        </w:rPr>
        <w:t>23</w:t>
      </w:r>
      <w:r w:rsidRPr="00EB012B">
        <w:rPr>
          <w:rFonts w:asciiTheme="minorHAnsi" w:hAnsiTheme="minorHAnsi" w:cs="Calibri"/>
          <w:sz w:val="22"/>
          <w:szCs w:val="22"/>
        </w:rPr>
        <w:t>.</w:t>
      </w:r>
    </w:p>
    <w:p w14:paraId="438AF093" w14:textId="1353AA22" w:rsidR="002522F1" w:rsidRPr="002522F1" w:rsidRDefault="002522F1" w:rsidP="002A6440">
      <w:pPr>
        <w:pStyle w:val="Akapitzlist"/>
        <w:numPr>
          <w:ilvl w:val="0"/>
          <w:numId w:val="19"/>
        </w:numPr>
        <w:shd w:val="clear" w:color="auto" w:fill="FFFFFF"/>
        <w:spacing w:after="150"/>
        <w:jc w:val="both"/>
        <w:outlineLvl w:val="3"/>
        <w:rPr>
          <w:rFonts w:asciiTheme="minorHAnsi" w:eastAsia="Calibri" w:hAnsiTheme="minorHAnsi" w:cs="Calibri"/>
          <w:sz w:val="22"/>
          <w:szCs w:val="22"/>
          <w:lang w:eastAsia="en-US"/>
        </w:rPr>
      </w:pPr>
      <w:r w:rsidRPr="002522F1">
        <w:rPr>
          <w:rFonts w:asciiTheme="minorHAnsi" w:eastAsia="Calibri" w:hAnsiTheme="minorHAnsi" w:cs="Calibri"/>
          <w:sz w:val="22"/>
          <w:szCs w:val="22"/>
          <w:lang w:eastAsia="en-US"/>
        </w:rPr>
        <w:t>Beneficjent jest zobowiązany do wypełniania obowiązków informacyjnych i promocyjnych zgodnie z zapisami Rozporządzenia nr 1303/2013 i Rozporządzenia Wykonawczego Komisji (UE) nr 821/2014 z dnia 28 lipca 2014 roku ustanawiającego zasady stosowania rozporządzenia Parlamentu Europejskiego i Rady (UE) nr 1303/2013 w zakresie szczegółowych uregulowań dotyczących transferu wkładów z programów i zarządzania nimi, przekazywania sprawozdań z</w:t>
      </w:r>
      <w:r w:rsidR="00C22632">
        <w:rPr>
          <w:rFonts w:asciiTheme="minorHAnsi" w:eastAsia="Calibri" w:hAnsiTheme="minorHAnsi" w:cs="Calibri"/>
          <w:sz w:val="22"/>
          <w:szCs w:val="22"/>
          <w:lang w:eastAsia="en-US"/>
        </w:rPr>
        <w:t> </w:t>
      </w:r>
      <w:r w:rsidRPr="002522F1">
        <w:rPr>
          <w:rFonts w:asciiTheme="minorHAnsi" w:eastAsia="Calibri" w:hAnsiTheme="minorHAnsi" w:cs="Calibri"/>
          <w:sz w:val="22"/>
          <w:szCs w:val="22"/>
          <w:lang w:eastAsia="en-US"/>
        </w:rPr>
        <w:t>wdrażania instrumentów finansowych, charakterystyki technicznej działań informacyjnych i</w:t>
      </w:r>
      <w:r w:rsidR="00C22632">
        <w:rPr>
          <w:rFonts w:asciiTheme="minorHAnsi" w:eastAsia="Calibri" w:hAnsiTheme="minorHAnsi" w:cs="Calibri"/>
          <w:sz w:val="22"/>
          <w:szCs w:val="22"/>
          <w:lang w:eastAsia="en-US"/>
        </w:rPr>
        <w:t> </w:t>
      </w:r>
      <w:r w:rsidRPr="002522F1">
        <w:rPr>
          <w:rFonts w:asciiTheme="minorHAnsi" w:eastAsia="Calibri" w:hAnsiTheme="minorHAnsi" w:cs="Calibri"/>
          <w:sz w:val="22"/>
          <w:szCs w:val="22"/>
          <w:lang w:eastAsia="en-US"/>
        </w:rPr>
        <w:t>komunikacyjnych w odniesieniu do operacji oraz systemu rejestracji i przechowywania danych, Wytycznymi, o których mowa w § 4 ust. 6 pkt 6 oraz zgodnie z instrukcjami i wskazówkami zawartymi w załączniku nr 10 do Umowy.</w:t>
      </w:r>
    </w:p>
    <w:p w14:paraId="29951932" w14:textId="5FE022AE" w:rsidR="00125B1C" w:rsidRPr="002522F1" w:rsidRDefault="00125B1C" w:rsidP="002522F1">
      <w:pPr>
        <w:numPr>
          <w:ilvl w:val="0"/>
          <w:numId w:val="19"/>
        </w:numPr>
        <w:spacing w:before="60" w:after="60" w:line="240" w:lineRule="auto"/>
        <w:jc w:val="both"/>
        <w:rPr>
          <w:rFonts w:asciiTheme="minorHAnsi" w:eastAsia="Times New Roman" w:hAnsiTheme="minorHAnsi"/>
          <w:lang w:eastAsia="pl-PL"/>
        </w:rPr>
      </w:pPr>
      <w:r w:rsidRPr="002522F1">
        <w:rPr>
          <w:rFonts w:asciiTheme="minorHAnsi" w:eastAsia="Times New Roman" w:hAnsiTheme="minorHAnsi"/>
          <w:lang w:eastAsia="pl-PL"/>
        </w:rPr>
        <w:lastRenderedPageBreak/>
        <w:t>Beneficjent jest zobowiązany w szczególności do</w:t>
      </w:r>
      <w:r w:rsidR="00FF4C66" w:rsidRPr="002522F1">
        <w:rPr>
          <w:rFonts w:asciiTheme="minorHAnsi" w:eastAsia="Times New Roman" w:hAnsiTheme="minorHAnsi"/>
          <w:lang w:eastAsia="pl-PL"/>
        </w:rPr>
        <w:t xml:space="preserve"> </w:t>
      </w:r>
      <w:bookmarkStart w:id="41" w:name="_Hlk14265623"/>
      <w:r w:rsidR="00FF4C66" w:rsidRPr="002522F1">
        <w:rPr>
          <w:rFonts w:cs="Calibri"/>
        </w:rPr>
        <w:t xml:space="preserve">informowania </w:t>
      </w:r>
      <w:r w:rsidR="000225DB" w:rsidRPr="002522F1">
        <w:rPr>
          <w:rFonts w:cs="Calibri"/>
        </w:rPr>
        <w:t xml:space="preserve">opinii publicznej </w:t>
      </w:r>
      <w:r w:rsidR="00FF4C66" w:rsidRPr="002522F1">
        <w:rPr>
          <w:rFonts w:cs="Calibri"/>
        </w:rPr>
        <w:t xml:space="preserve">w okresie realizacji Projektu </w:t>
      </w:r>
      <w:r w:rsidR="00FF4C66" w:rsidRPr="002522F1">
        <w:rPr>
          <w:rFonts w:cs="Calibri"/>
          <w:i/>
        </w:rPr>
        <w:t>oraz w</w:t>
      </w:r>
      <w:r w:rsidR="00FF4C66" w:rsidRPr="002522F1">
        <w:rPr>
          <w:rFonts w:cs="Calibri"/>
        </w:rPr>
        <w:t xml:space="preserve"> </w:t>
      </w:r>
      <w:r w:rsidR="00FF4C66" w:rsidRPr="002522F1">
        <w:rPr>
          <w:rFonts w:cs="Calibri"/>
          <w:i/>
        </w:rPr>
        <w:t>okresie trwałości</w:t>
      </w:r>
      <w:r w:rsidR="00FF4C66" w:rsidRPr="002522F1">
        <w:rPr>
          <w:rFonts w:cs="Calibri"/>
        </w:rPr>
        <w:t xml:space="preserve"> </w:t>
      </w:r>
      <w:r w:rsidR="00FF4C66" w:rsidRPr="002522F1">
        <w:rPr>
          <w:rFonts w:cs="Calibri"/>
          <w:i/>
        </w:rPr>
        <w:t>Projektu</w:t>
      </w:r>
      <w:r w:rsidR="00FF4C66" w:rsidRPr="000225DB">
        <w:rPr>
          <w:rStyle w:val="Odwoanieprzypisudolnego"/>
          <w:rFonts w:cs="Calibri"/>
        </w:rPr>
        <w:footnoteReference w:id="97"/>
      </w:r>
      <w:r w:rsidR="00FF4C66" w:rsidRPr="002522F1">
        <w:rPr>
          <w:rFonts w:cs="Calibri"/>
          <w:i/>
        </w:rPr>
        <w:t xml:space="preserve"> </w:t>
      </w:r>
      <w:r w:rsidR="00FF4C66" w:rsidRPr="002522F1">
        <w:rPr>
          <w:rFonts w:cs="Calibri"/>
        </w:rPr>
        <w:t>o pomocy otrzymanej z Unii Europejskiej w</w:t>
      </w:r>
      <w:r w:rsidR="00C22632">
        <w:rPr>
          <w:rFonts w:cs="Calibri"/>
        </w:rPr>
        <w:t> </w:t>
      </w:r>
      <w:r w:rsidR="00FF4C66" w:rsidRPr="002522F1">
        <w:rPr>
          <w:rFonts w:cs="Calibri"/>
        </w:rPr>
        <w:t>tym Europejskiego Funduszu Społecznego i Programu m.in. za pomocą</w:t>
      </w:r>
      <w:bookmarkEnd w:id="41"/>
      <w:r w:rsidRPr="002522F1">
        <w:rPr>
          <w:rFonts w:asciiTheme="minorHAnsi" w:eastAsia="Times New Roman" w:hAnsiTheme="minorHAnsi"/>
          <w:lang w:eastAsia="pl-PL"/>
        </w:rPr>
        <w:t>:</w:t>
      </w:r>
    </w:p>
    <w:p w14:paraId="57F4667C" w14:textId="77777777" w:rsidR="00125B1C" w:rsidRPr="00105783" w:rsidRDefault="00125B1C" w:rsidP="00B7610C">
      <w:pPr>
        <w:numPr>
          <w:ilvl w:val="0"/>
          <w:numId w:val="41"/>
        </w:numPr>
        <w:spacing w:before="60" w:after="60" w:line="240" w:lineRule="auto"/>
        <w:ind w:left="709"/>
        <w:jc w:val="both"/>
        <w:rPr>
          <w:rFonts w:asciiTheme="minorHAnsi" w:eastAsia="Times New Roman" w:hAnsiTheme="minorHAnsi"/>
          <w:lang w:eastAsia="pl-PL"/>
        </w:rPr>
      </w:pPr>
      <w:r w:rsidRPr="00105783">
        <w:rPr>
          <w:rFonts w:asciiTheme="minorHAnsi" w:eastAsia="Times New Roman" w:hAnsiTheme="minorHAnsi"/>
          <w:lang w:eastAsia="pl-PL"/>
        </w:rPr>
        <w:t>oznaczania znakiem Funduszy Europejskich</w:t>
      </w:r>
      <w:r w:rsidR="00401639" w:rsidRPr="00105783">
        <w:rPr>
          <w:rFonts w:asciiTheme="minorHAnsi" w:eastAsia="Times New Roman" w:hAnsiTheme="minorHAnsi"/>
          <w:lang w:eastAsia="pl-PL"/>
        </w:rPr>
        <w:t xml:space="preserve">, barwami RP, </w:t>
      </w:r>
      <w:r w:rsidRPr="00105783">
        <w:rPr>
          <w:rFonts w:asciiTheme="minorHAnsi" w:eastAsia="Times New Roman" w:hAnsiTheme="minorHAnsi"/>
          <w:lang w:eastAsia="pl-PL"/>
        </w:rPr>
        <w:t>herbem województwa dolnośląskiego z napisem ,,Dolny Śląsk”</w:t>
      </w:r>
      <w:r w:rsidR="00401639" w:rsidRPr="00105783">
        <w:rPr>
          <w:rFonts w:asciiTheme="minorHAnsi" w:eastAsia="Times New Roman" w:hAnsiTheme="minorHAnsi"/>
          <w:lang w:eastAsia="pl-PL"/>
        </w:rPr>
        <w:t xml:space="preserve"> oraz znakiem Unii Europejskiej</w:t>
      </w:r>
      <w:r w:rsidRPr="00105783">
        <w:rPr>
          <w:rFonts w:asciiTheme="minorHAnsi" w:eastAsia="Times New Roman" w:hAnsiTheme="minorHAnsi"/>
          <w:lang w:eastAsia="pl-PL"/>
        </w:rPr>
        <w:t>:</w:t>
      </w:r>
    </w:p>
    <w:p w14:paraId="560C7C49" w14:textId="77777777" w:rsidR="00125B1C" w:rsidRPr="00105783" w:rsidRDefault="00125B1C" w:rsidP="00B7610C">
      <w:pPr>
        <w:numPr>
          <w:ilvl w:val="0"/>
          <w:numId w:val="42"/>
        </w:numPr>
        <w:spacing w:before="60" w:after="60" w:line="240" w:lineRule="auto"/>
        <w:ind w:left="993"/>
        <w:jc w:val="both"/>
        <w:rPr>
          <w:rFonts w:asciiTheme="minorHAnsi" w:eastAsia="Times New Roman" w:hAnsiTheme="minorHAnsi"/>
          <w:lang w:eastAsia="pl-PL"/>
        </w:rPr>
      </w:pPr>
      <w:r w:rsidRPr="00105783">
        <w:rPr>
          <w:rFonts w:asciiTheme="minorHAnsi" w:eastAsia="Times New Roman" w:hAnsiTheme="minorHAnsi"/>
          <w:lang w:eastAsia="pl-PL"/>
        </w:rPr>
        <w:t xml:space="preserve">wszystkich prowadzonych działań informacyjnych i promocyjnych dotyczących </w:t>
      </w:r>
      <w:r w:rsidR="00365EC0" w:rsidRPr="00105783">
        <w:rPr>
          <w:rFonts w:asciiTheme="minorHAnsi" w:eastAsia="Times New Roman" w:hAnsiTheme="minorHAnsi"/>
          <w:lang w:eastAsia="pl-PL"/>
        </w:rPr>
        <w:t>P</w:t>
      </w:r>
      <w:r w:rsidRPr="00105783">
        <w:rPr>
          <w:rFonts w:asciiTheme="minorHAnsi" w:eastAsia="Times New Roman" w:hAnsiTheme="minorHAnsi"/>
          <w:lang w:eastAsia="pl-PL"/>
        </w:rPr>
        <w:t>rojektu;</w:t>
      </w:r>
    </w:p>
    <w:p w14:paraId="3808E32C" w14:textId="77777777" w:rsidR="00125B1C" w:rsidRPr="00105783" w:rsidRDefault="00125B1C" w:rsidP="00B7610C">
      <w:pPr>
        <w:numPr>
          <w:ilvl w:val="0"/>
          <w:numId w:val="42"/>
        </w:numPr>
        <w:spacing w:before="60" w:after="60" w:line="240" w:lineRule="auto"/>
        <w:ind w:left="993"/>
        <w:jc w:val="both"/>
        <w:rPr>
          <w:rFonts w:asciiTheme="minorHAnsi" w:eastAsia="Times New Roman" w:hAnsiTheme="minorHAnsi"/>
          <w:lang w:eastAsia="pl-PL"/>
        </w:rPr>
      </w:pPr>
      <w:r w:rsidRPr="00105783">
        <w:rPr>
          <w:rFonts w:asciiTheme="minorHAnsi" w:eastAsia="Times New Roman" w:hAnsiTheme="minorHAnsi"/>
          <w:lang w:eastAsia="pl-PL"/>
        </w:rPr>
        <w:t>wszystkich dokumentów związanych z realizacj</w:t>
      </w:r>
      <w:r w:rsidR="00C83812" w:rsidRPr="00105783">
        <w:rPr>
          <w:rFonts w:asciiTheme="minorHAnsi" w:eastAsia="Times New Roman" w:hAnsiTheme="minorHAnsi"/>
          <w:lang w:eastAsia="pl-PL"/>
        </w:rPr>
        <w:t>ą</w:t>
      </w:r>
      <w:r w:rsidRPr="00105783">
        <w:rPr>
          <w:rFonts w:asciiTheme="minorHAnsi" w:eastAsia="Times New Roman" w:hAnsiTheme="minorHAnsi"/>
          <w:lang w:eastAsia="pl-PL"/>
        </w:rPr>
        <w:t xml:space="preserve"> </w:t>
      </w:r>
      <w:r w:rsidR="00365EC0" w:rsidRPr="00105783">
        <w:rPr>
          <w:rFonts w:asciiTheme="minorHAnsi" w:eastAsia="Times New Roman" w:hAnsiTheme="minorHAnsi"/>
          <w:lang w:eastAsia="pl-PL"/>
        </w:rPr>
        <w:t>P</w:t>
      </w:r>
      <w:r w:rsidRPr="00105783">
        <w:rPr>
          <w:rFonts w:asciiTheme="minorHAnsi" w:eastAsia="Times New Roman" w:hAnsiTheme="minorHAnsi"/>
          <w:lang w:eastAsia="pl-PL"/>
        </w:rPr>
        <w:t>rojektu, podawanych do wiadomości publicznej;</w:t>
      </w:r>
    </w:p>
    <w:p w14:paraId="47FFE2FB" w14:textId="77777777" w:rsidR="00125B1C" w:rsidRPr="00105783" w:rsidRDefault="00125B1C" w:rsidP="00B7610C">
      <w:pPr>
        <w:numPr>
          <w:ilvl w:val="0"/>
          <w:numId w:val="42"/>
        </w:numPr>
        <w:spacing w:before="60" w:after="60" w:line="240" w:lineRule="auto"/>
        <w:ind w:left="993"/>
        <w:jc w:val="both"/>
        <w:rPr>
          <w:rFonts w:asciiTheme="minorHAnsi" w:eastAsia="Times New Roman" w:hAnsiTheme="minorHAnsi"/>
          <w:lang w:eastAsia="pl-PL"/>
        </w:rPr>
      </w:pPr>
      <w:r w:rsidRPr="00105783">
        <w:rPr>
          <w:rFonts w:asciiTheme="minorHAnsi" w:eastAsia="Times New Roman" w:hAnsiTheme="minorHAnsi"/>
          <w:lang w:eastAsia="pl-PL"/>
        </w:rPr>
        <w:t xml:space="preserve">wszystkich dokumentów i materiałów dla osób i podmiotów uczestniczących w </w:t>
      </w:r>
      <w:r w:rsidR="007500C1" w:rsidRPr="00105783">
        <w:rPr>
          <w:rFonts w:asciiTheme="minorHAnsi" w:eastAsia="Times New Roman" w:hAnsiTheme="minorHAnsi"/>
          <w:lang w:eastAsia="pl-PL"/>
        </w:rPr>
        <w:t>P</w:t>
      </w:r>
      <w:r w:rsidRPr="00105783">
        <w:rPr>
          <w:rFonts w:asciiTheme="minorHAnsi" w:eastAsia="Times New Roman" w:hAnsiTheme="minorHAnsi"/>
          <w:lang w:eastAsia="pl-PL"/>
        </w:rPr>
        <w:t>rojekcie.</w:t>
      </w:r>
    </w:p>
    <w:p w14:paraId="3EB38269" w14:textId="77777777" w:rsidR="00125B1C" w:rsidRPr="00105783" w:rsidRDefault="00125B1C" w:rsidP="00B7610C">
      <w:pPr>
        <w:numPr>
          <w:ilvl w:val="0"/>
          <w:numId w:val="41"/>
        </w:numPr>
        <w:spacing w:before="60" w:after="60" w:line="240" w:lineRule="auto"/>
        <w:ind w:left="709"/>
        <w:jc w:val="both"/>
        <w:rPr>
          <w:rFonts w:asciiTheme="minorHAnsi" w:eastAsia="Times New Roman" w:hAnsiTheme="minorHAnsi"/>
          <w:lang w:eastAsia="pl-PL"/>
        </w:rPr>
      </w:pPr>
      <w:r w:rsidRPr="00105783">
        <w:rPr>
          <w:rFonts w:asciiTheme="minorHAnsi" w:eastAsia="Times New Roman" w:hAnsiTheme="minorHAnsi"/>
          <w:lang w:eastAsia="pl-PL"/>
        </w:rPr>
        <w:t xml:space="preserve">umieszczania przynajmniej jednego plakatu o minimalnym formacie A3 lub odpowiednio tablicy informacyjnej i/lub pamiątkowej w miejscu realizacji </w:t>
      </w:r>
      <w:r w:rsidR="00365EC0" w:rsidRPr="00105783">
        <w:rPr>
          <w:rFonts w:asciiTheme="minorHAnsi" w:eastAsia="Times New Roman" w:hAnsiTheme="minorHAnsi"/>
          <w:lang w:eastAsia="pl-PL"/>
        </w:rPr>
        <w:t>P</w:t>
      </w:r>
      <w:r w:rsidRPr="00105783">
        <w:rPr>
          <w:rFonts w:asciiTheme="minorHAnsi" w:eastAsia="Times New Roman" w:hAnsiTheme="minorHAnsi"/>
          <w:lang w:eastAsia="pl-PL"/>
        </w:rPr>
        <w:t>rojektu;</w:t>
      </w:r>
    </w:p>
    <w:p w14:paraId="079EDE13" w14:textId="77777777" w:rsidR="00125B1C" w:rsidRPr="00105783" w:rsidRDefault="00125B1C" w:rsidP="00B7610C">
      <w:pPr>
        <w:numPr>
          <w:ilvl w:val="0"/>
          <w:numId w:val="41"/>
        </w:numPr>
        <w:spacing w:before="60" w:after="60" w:line="240" w:lineRule="auto"/>
        <w:ind w:left="709"/>
        <w:jc w:val="both"/>
        <w:rPr>
          <w:rFonts w:asciiTheme="minorHAnsi" w:eastAsia="Times New Roman" w:hAnsiTheme="minorHAnsi"/>
          <w:lang w:eastAsia="pl-PL"/>
        </w:rPr>
      </w:pPr>
      <w:r w:rsidRPr="00105783">
        <w:rPr>
          <w:rFonts w:asciiTheme="minorHAnsi" w:eastAsia="Times New Roman" w:hAnsiTheme="minorHAnsi"/>
          <w:lang w:eastAsia="pl-PL"/>
        </w:rPr>
        <w:t xml:space="preserve">umieszczania opisu </w:t>
      </w:r>
      <w:r w:rsidR="00365EC0" w:rsidRPr="00105783">
        <w:rPr>
          <w:rFonts w:asciiTheme="minorHAnsi" w:eastAsia="Times New Roman" w:hAnsiTheme="minorHAnsi"/>
          <w:lang w:eastAsia="pl-PL"/>
        </w:rPr>
        <w:t>P</w:t>
      </w:r>
      <w:r w:rsidRPr="00105783">
        <w:rPr>
          <w:rFonts w:asciiTheme="minorHAnsi" w:eastAsia="Times New Roman" w:hAnsiTheme="minorHAnsi"/>
          <w:lang w:eastAsia="pl-PL"/>
        </w:rPr>
        <w:t>rojektu na stronie internetowej, w przypadku posiadania strony internetowej;</w:t>
      </w:r>
    </w:p>
    <w:p w14:paraId="74BA2FE7" w14:textId="77777777" w:rsidR="00125B1C" w:rsidRPr="00105783" w:rsidRDefault="00125B1C" w:rsidP="00B7610C">
      <w:pPr>
        <w:numPr>
          <w:ilvl w:val="0"/>
          <w:numId w:val="41"/>
        </w:numPr>
        <w:spacing w:before="60" w:after="60" w:line="240" w:lineRule="auto"/>
        <w:ind w:left="709"/>
        <w:jc w:val="both"/>
        <w:rPr>
          <w:rFonts w:asciiTheme="minorHAnsi" w:eastAsia="Times New Roman" w:hAnsiTheme="minorHAnsi"/>
          <w:lang w:eastAsia="pl-PL"/>
        </w:rPr>
      </w:pPr>
      <w:r w:rsidRPr="00105783">
        <w:rPr>
          <w:rFonts w:asciiTheme="minorHAnsi" w:eastAsia="Times New Roman" w:hAnsiTheme="minorHAnsi"/>
          <w:lang w:eastAsia="pl-PL"/>
        </w:rPr>
        <w:t xml:space="preserve">przekazywania osobom i podmiotom uczestniczącym w projekcie informacji, że </w:t>
      </w:r>
      <w:r w:rsidR="00365EC0" w:rsidRPr="00105783">
        <w:rPr>
          <w:rFonts w:asciiTheme="minorHAnsi" w:eastAsia="Times New Roman" w:hAnsiTheme="minorHAnsi"/>
          <w:lang w:eastAsia="pl-PL"/>
        </w:rPr>
        <w:t>P</w:t>
      </w:r>
      <w:r w:rsidRPr="00105783">
        <w:rPr>
          <w:rFonts w:asciiTheme="minorHAnsi" w:eastAsia="Times New Roman" w:hAnsiTheme="minorHAnsi"/>
          <w:lang w:eastAsia="pl-PL"/>
        </w:rPr>
        <w:t>rojekt uzyskał dofinansowanie przynajmniej w formie odpowiedniego oznakowania;</w:t>
      </w:r>
    </w:p>
    <w:p w14:paraId="25CCA92E" w14:textId="77777777" w:rsidR="00125B1C" w:rsidRPr="00105783" w:rsidRDefault="00125B1C" w:rsidP="00B7610C">
      <w:pPr>
        <w:numPr>
          <w:ilvl w:val="0"/>
          <w:numId w:val="41"/>
        </w:numPr>
        <w:spacing w:before="60" w:after="60" w:line="240" w:lineRule="auto"/>
        <w:ind w:left="709"/>
        <w:jc w:val="both"/>
        <w:rPr>
          <w:rFonts w:asciiTheme="minorHAnsi" w:eastAsia="Times New Roman" w:hAnsiTheme="minorHAnsi"/>
          <w:lang w:eastAsia="pl-PL"/>
        </w:rPr>
      </w:pPr>
      <w:r w:rsidRPr="00105783">
        <w:rPr>
          <w:rFonts w:asciiTheme="minorHAnsi" w:eastAsia="Times New Roman" w:hAnsiTheme="minorHAnsi"/>
          <w:lang w:eastAsia="pl-PL"/>
        </w:rPr>
        <w:t>dokumentowani</w:t>
      </w:r>
      <w:r w:rsidR="007500C1" w:rsidRPr="00105783">
        <w:rPr>
          <w:rFonts w:asciiTheme="minorHAnsi" w:eastAsia="Times New Roman" w:hAnsiTheme="minorHAnsi"/>
          <w:lang w:eastAsia="pl-PL"/>
        </w:rPr>
        <w:t>a</w:t>
      </w:r>
      <w:r w:rsidRPr="00105783">
        <w:rPr>
          <w:rFonts w:asciiTheme="minorHAnsi" w:eastAsia="Times New Roman" w:hAnsiTheme="minorHAnsi"/>
          <w:lang w:eastAsia="pl-PL"/>
        </w:rPr>
        <w:t xml:space="preserve"> działań informacyjnych i promocyjnych prowadzonych w ramach </w:t>
      </w:r>
      <w:r w:rsidR="00365EC0" w:rsidRPr="00105783">
        <w:rPr>
          <w:rFonts w:asciiTheme="minorHAnsi" w:eastAsia="Times New Roman" w:hAnsiTheme="minorHAnsi"/>
          <w:lang w:eastAsia="pl-PL"/>
        </w:rPr>
        <w:t>P</w:t>
      </w:r>
      <w:r w:rsidRPr="00105783">
        <w:rPr>
          <w:rFonts w:asciiTheme="minorHAnsi" w:eastAsia="Times New Roman" w:hAnsiTheme="minorHAnsi"/>
          <w:lang w:eastAsia="pl-PL"/>
        </w:rPr>
        <w:t>rojektu.</w:t>
      </w:r>
    </w:p>
    <w:p w14:paraId="378311B8" w14:textId="0B4F2931" w:rsidR="00CF0B50" w:rsidRPr="00105783" w:rsidRDefault="00CF0B50" w:rsidP="009F5CB1">
      <w:pPr>
        <w:numPr>
          <w:ilvl w:val="0"/>
          <w:numId w:val="19"/>
        </w:numPr>
        <w:spacing w:before="60" w:after="60" w:line="240" w:lineRule="auto"/>
        <w:ind w:left="284" w:hanging="284"/>
        <w:jc w:val="both"/>
        <w:rPr>
          <w:rFonts w:asciiTheme="minorHAnsi" w:hAnsiTheme="minorHAnsi" w:cs="Calibri"/>
        </w:rPr>
      </w:pPr>
      <w:r w:rsidRPr="00105783">
        <w:rPr>
          <w:rFonts w:asciiTheme="minorHAnsi" w:hAnsiTheme="minorHAnsi" w:cs="Calibri"/>
        </w:rPr>
        <w:t xml:space="preserve">Na potrzeby informacji i promocji </w:t>
      </w:r>
      <w:r w:rsidR="00D55B62" w:rsidRPr="00105783">
        <w:rPr>
          <w:rFonts w:asciiTheme="minorHAnsi" w:hAnsiTheme="minorHAnsi" w:cs="Calibri"/>
        </w:rPr>
        <w:t xml:space="preserve">Funduszu, </w:t>
      </w:r>
      <w:r w:rsidRPr="00105783">
        <w:rPr>
          <w:rFonts w:asciiTheme="minorHAnsi" w:hAnsiTheme="minorHAnsi" w:cs="Calibri"/>
        </w:rPr>
        <w:t xml:space="preserve">Programu i </w:t>
      </w:r>
      <w:r w:rsidR="00D55B62" w:rsidRPr="00105783">
        <w:rPr>
          <w:rFonts w:asciiTheme="minorHAnsi" w:hAnsiTheme="minorHAnsi" w:cs="Calibri"/>
        </w:rPr>
        <w:t>Projektu</w:t>
      </w:r>
      <w:r w:rsidRPr="00105783">
        <w:rPr>
          <w:rFonts w:asciiTheme="minorHAnsi" w:hAnsiTheme="minorHAnsi" w:cs="Calibri"/>
        </w:rPr>
        <w:t>, Beneficjent udostępnia Instytucji Zarządzającej wszystkie utwory informacyjno-promocyjne</w:t>
      </w:r>
      <w:r w:rsidR="007314CB" w:rsidRPr="00105783">
        <w:rPr>
          <w:rFonts w:asciiTheme="minorHAnsi" w:hAnsiTheme="minorHAnsi" w:cs="Calibri"/>
        </w:rPr>
        <w:t xml:space="preserve"> powstałe w trakcie realizacji P</w:t>
      </w:r>
      <w:r w:rsidRPr="00105783">
        <w:rPr>
          <w:rFonts w:asciiTheme="minorHAnsi" w:hAnsiTheme="minorHAnsi" w:cs="Calibri"/>
        </w:rPr>
        <w:t>rojektu, w</w:t>
      </w:r>
      <w:r w:rsidR="00C22632">
        <w:rPr>
          <w:rFonts w:asciiTheme="minorHAnsi" w:hAnsiTheme="minorHAnsi" w:cs="Calibri"/>
        </w:rPr>
        <w:t> </w:t>
      </w:r>
      <w:r w:rsidRPr="00105783">
        <w:rPr>
          <w:rFonts w:asciiTheme="minorHAnsi" w:hAnsiTheme="minorHAnsi" w:cs="Calibri"/>
        </w:rPr>
        <w:t xml:space="preserve">postaci m.in.: materiałów zdjęciowych, materiałów audiowizualnych i prezentacji dotyczących Projektu oraz udziela nieodpłatnie licencji niewyłącznej, obejmującej prawo do korzystania z nich </w:t>
      </w:r>
      <w:r w:rsidRPr="00105783">
        <w:rPr>
          <w:rFonts w:asciiTheme="minorHAnsi" w:eastAsia="Times New Roman" w:hAnsiTheme="minorHAnsi" w:cs="Calibri"/>
          <w:lang w:eastAsia="pl-PL"/>
        </w:rPr>
        <w:t xml:space="preserve">bezterminowo na terytorium Unii Europejskiej </w:t>
      </w:r>
      <w:r w:rsidRPr="00105783">
        <w:rPr>
          <w:rFonts w:asciiTheme="minorHAnsi" w:hAnsiTheme="minorHAnsi" w:cs="Calibri"/>
        </w:rPr>
        <w:t xml:space="preserve">w zakresie następujących pól eksploatacji: </w:t>
      </w:r>
    </w:p>
    <w:p w14:paraId="3A4B88AD" w14:textId="77777777" w:rsidR="00CF0B50" w:rsidRPr="00105783" w:rsidRDefault="00CF0B50" w:rsidP="00B7610C">
      <w:pPr>
        <w:pStyle w:val="Akapitzlist"/>
        <w:numPr>
          <w:ilvl w:val="0"/>
          <w:numId w:val="34"/>
        </w:numPr>
        <w:spacing w:before="60" w:after="60"/>
        <w:ind w:left="567" w:hanging="283"/>
        <w:jc w:val="both"/>
        <w:rPr>
          <w:rFonts w:asciiTheme="minorHAnsi" w:eastAsia="Calibri" w:hAnsiTheme="minorHAnsi" w:cs="Calibri"/>
          <w:sz w:val="22"/>
          <w:szCs w:val="22"/>
        </w:rPr>
      </w:pPr>
      <w:r w:rsidRPr="00105783">
        <w:rPr>
          <w:rFonts w:asciiTheme="minorHAnsi" w:hAnsiTheme="minorHAnsi" w:cs="Calibri"/>
          <w:sz w:val="22"/>
          <w:szCs w:val="22"/>
        </w:rPr>
        <w:t>w zakresie utrwalania i zwielokrotniania utworu – wytwarzanie określoną techniką egzemplarzy utworu, w tym techniką drukarską, reprograficzną, zapisu magnetycznego oraz techniką cyfrową;</w:t>
      </w:r>
    </w:p>
    <w:p w14:paraId="7EC71D99" w14:textId="77777777" w:rsidR="00CF0B50" w:rsidRPr="00105783" w:rsidRDefault="00CF0B50" w:rsidP="00B7610C">
      <w:pPr>
        <w:pStyle w:val="Akapitzlist"/>
        <w:numPr>
          <w:ilvl w:val="0"/>
          <w:numId w:val="34"/>
        </w:numPr>
        <w:spacing w:before="60" w:after="60"/>
        <w:ind w:left="567" w:hanging="283"/>
        <w:jc w:val="both"/>
        <w:rPr>
          <w:rFonts w:asciiTheme="minorHAnsi" w:eastAsia="Calibri" w:hAnsiTheme="minorHAnsi" w:cs="Calibri"/>
          <w:sz w:val="22"/>
          <w:szCs w:val="22"/>
        </w:rPr>
      </w:pPr>
      <w:r w:rsidRPr="00105783">
        <w:rPr>
          <w:rFonts w:asciiTheme="minorHAnsi" w:hAnsiTheme="minorHAnsi" w:cs="Calibri"/>
          <w:sz w:val="22"/>
          <w:szCs w:val="22"/>
        </w:rPr>
        <w:t xml:space="preserve">w zakresie obrotu oryginałem albo egzemplarzami, na których utwór utrwalono – wprowadzanie do obrotu, użyczenie lub najem oryginału albo egzemplarzy; </w:t>
      </w:r>
    </w:p>
    <w:p w14:paraId="37C78519" w14:textId="76EBE5B5" w:rsidR="00D55B62" w:rsidRPr="00105783" w:rsidRDefault="00CF0B50" w:rsidP="00B7610C">
      <w:pPr>
        <w:pStyle w:val="Akapitzlist"/>
        <w:numPr>
          <w:ilvl w:val="0"/>
          <w:numId w:val="34"/>
        </w:numPr>
        <w:spacing w:before="60" w:after="60"/>
        <w:ind w:left="567" w:hanging="283"/>
        <w:jc w:val="both"/>
        <w:rPr>
          <w:rFonts w:asciiTheme="minorHAnsi" w:eastAsia="Calibri" w:hAnsiTheme="minorHAnsi" w:cs="Calibri"/>
          <w:sz w:val="22"/>
          <w:szCs w:val="22"/>
        </w:rPr>
      </w:pPr>
      <w:r w:rsidRPr="00105783">
        <w:rPr>
          <w:rFonts w:asciiTheme="minorHAnsi" w:hAnsiTheme="minorHAnsi" w:cs="Calibri"/>
          <w:sz w:val="22"/>
          <w:szCs w:val="22"/>
        </w:rPr>
        <w:t>w zakresie rozpowszechniania utworu w sposób inny niż określony w pkt 2 – publiczne wykonanie, wystawienie, wyświetlenie, odtworzenie oraz nadawanie i reemitowanie, a także publiczne udostępnianie utworu w taki sposób, aby ka</w:t>
      </w:r>
      <w:r w:rsidR="000D5E7C" w:rsidRPr="00105783">
        <w:rPr>
          <w:rFonts w:asciiTheme="minorHAnsi" w:hAnsiTheme="minorHAnsi" w:cs="Calibri"/>
          <w:sz w:val="22"/>
          <w:szCs w:val="22"/>
        </w:rPr>
        <w:t>żdy mógł mieć do niego dostęp w </w:t>
      </w:r>
      <w:r w:rsidRPr="00105783">
        <w:rPr>
          <w:rFonts w:asciiTheme="minorHAnsi" w:hAnsiTheme="minorHAnsi" w:cs="Calibri"/>
          <w:sz w:val="22"/>
          <w:szCs w:val="22"/>
        </w:rPr>
        <w:t>miejscu i w czasie przez siebie wybranym.</w:t>
      </w:r>
    </w:p>
    <w:p w14:paraId="7C49D623" w14:textId="77777777" w:rsidR="00486D0C" w:rsidRPr="00105783" w:rsidRDefault="00486D0C" w:rsidP="00B7610C">
      <w:pPr>
        <w:pStyle w:val="Akapitzlist"/>
        <w:numPr>
          <w:ilvl w:val="0"/>
          <w:numId w:val="46"/>
        </w:numPr>
        <w:spacing w:before="60" w:after="60"/>
        <w:jc w:val="both"/>
        <w:rPr>
          <w:rFonts w:asciiTheme="minorHAnsi" w:eastAsia="Calibri" w:hAnsiTheme="minorHAnsi" w:cs="Calibri"/>
          <w:sz w:val="22"/>
          <w:szCs w:val="22"/>
        </w:rPr>
      </w:pPr>
      <w:r w:rsidRPr="00105783">
        <w:rPr>
          <w:rFonts w:asciiTheme="minorHAnsi" w:hAnsiTheme="minorHAnsi"/>
          <w:sz w:val="22"/>
          <w:szCs w:val="22"/>
        </w:rPr>
        <w:t>Instytucja Zarządzająca w sposób zwyczajowo przyjęty, w tym na stronie internetowej www.rpo.dolnyslask.pl, udostępnia Beneficjentowi odpowiednie logo</w:t>
      </w:r>
      <w:r w:rsidR="00C92242" w:rsidRPr="00105783">
        <w:rPr>
          <w:rFonts w:asciiTheme="minorHAnsi" w:hAnsiTheme="minorHAnsi"/>
          <w:sz w:val="22"/>
          <w:szCs w:val="22"/>
        </w:rPr>
        <w:t>typy</w:t>
      </w:r>
      <w:r w:rsidRPr="00105783">
        <w:rPr>
          <w:rFonts w:asciiTheme="minorHAnsi" w:hAnsiTheme="minorHAnsi"/>
          <w:sz w:val="22"/>
          <w:szCs w:val="22"/>
        </w:rPr>
        <w:t xml:space="preserve"> w ramach Programu, celem realizacji obowiązków dotyczących informacji i promocji Projektu.</w:t>
      </w:r>
    </w:p>
    <w:p w14:paraId="37A8F68D" w14:textId="040491FB" w:rsidR="001C0CBF" w:rsidRDefault="00E359DB" w:rsidP="00B7610C">
      <w:pPr>
        <w:numPr>
          <w:ilvl w:val="0"/>
          <w:numId w:val="47"/>
        </w:numPr>
        <w:spacing w:before="60" w:after="60" w:line="240" w:lineRule="auto"/>
        <w:jc w:val="both"/>
        <w:rPr>
          <w:rFonts w:asciiTheme="minorHAnsi" w:hAnsiTheme="minorHAnsi" w:cs="Calibri"/>
          <w:i/>
        </w:rPr>
      </w:pPr>
      <w:r w:rsidRPr="00105783">
        <w:rPr>
          <w:rFonts w:asciiTheme="minorHAnsi" w:hAnsiTheme="minorHAnsi" w:cs="Calibri"/>
          <w:i/>
        </w:rPr>
        <w:t>Postanowienia ust. 1-</w:t>
      </w:r>
      <w:r w:rsidR="000C71BA" w:rsidRPr="00105783">
        <w:rPr>
          <w:rFonts w:asciiTheme="minorHAnsi" w:hAnsiTheme="minorHAnsi" w:cs="Calibri"/>
          <w:i/>
        </w:rPr>
        <w:t xml:space="preserve">4 </w:t>
      </w:r>
      <w:r w:rsidRPr="00105783">
        <w:rPr>
          <w:rFonts w:asciiTheme="minorHAnsi" w:hAnsiTheme="minorHAnsi" w:cs="Calibri"/>
          <w:i/>
        </w:rPr>
        <w:t>stosuje się także do Partnerów.</w:t>
      </w:r>
      <w:r w:rsidRPr="00105783">
        <w:rPr>
          <w:rStyle w:val="Odwoanieprzypisudolnego"/>
          <w:rFonts w:asciiTheme="minorHAnsi" w:hAnsiTheme="minorHAnsi" w:cs="Calibri"/>
        </w:rPr>
        <w:footnoteReference w:id="98"/>
      </w:r>
    </w:p>
    <w:p w14:paraId="7E878E1F" w14:textId="4CFFB4C3" w:rsidR="009E17F2" w:rsidRPr="009E17F2" w:rsidRDefault="005A0F44" w:rsidP="009E17F2">
      <w:pPr>
        <w:pStyle w:val="Akapitzlist"/>
        <w:numPr>
          <w:ilvl w:val="0"/>
          <w:numId w:val="47"/>
        </w:numPr>
        <w:jc w:val="both"/>
        <w:rPr>
          <w:rFonts w:asciiTheme="minorHAnsi" w:hAnsiTheme="minorHAnsi"/>
          <w:sz w:val="22"/>
          <w:szCs w:val="22"/>
        </w:rPr>
      </w:pPr>
      <w:r w:rsidRPr="005A0F44">
        <w:rPr>
          <w:rFonts w:asciiTheme="minorHAnsi" w:hAnsiTheme="minorHAnsi"/>
          <w:sz w:val="22"/>
          <w:szCs w:val="22"/>
        </w:rPr>
        <w:t xml:space="preserve">Niezależnie od obowiązków określonych w ust. 1-5, Beneficjent realizujący projekt, w którym wartość wkładu publicznego </w:t>
      </w:r>
      <w:r w:rsidR="00372AD2" w:rsidRPr="00372AD2">
        <w:rPr>
          <w:rFonts w:asciiTheme="minorHAnsi" w:hAnsiTheme="minorHAnsi"/>
          <w:iCs/>
          <w:sz w:val="22"/>
          <w:szCs w:val="22"/>
        </w:rPr>
        <w:t xml:space="preserve">jest równa lub </w:t>
      </w:r>
      <w:r w:rsidRPr="005A0F44">
        <w:rPr>
          <w:rFonts w:asciiTheme="minorHAnsi" w:hAnsiTheme="minorHAnsi"/>
          <w:sz w:val="22"/>
          <w:szCs w:val="22"/>
        </w:rPr>
        <w:t xml:space="preserve">przekracza wyrażoną w złotych równowartość 500 000 euro zobowiązuje się do podjęcia działań informacyjnych zgodnie z </w:t>
      </w:r>
      <w:bookmarkStart w:id="42" w:name="_Hlk77744363"/>
      <w:r w:rsidRPr="005A0F44">
        <w:rPr>
          <w:rFonts w:asciiTheme="minorHAnsi" w:hAnsiTheme="minorHAnsi"/>
          <w:sz w:val="22"/>
          <w:szCs w:val="22"/>
        </w:rPr>
        <w:t>Rozporządzeniem Rady Ministrów z dnia 7 maja 2021 r. w sprawie określenia działań informacyjnych podejmowanych przez podmioty realizujące zadania finansowane lub dofinansowane z budżetu państwa lub z państwowych funduszy celowych</w:t>
      </w:r>
      <w:bookmarkEnd w:id="42"/>
      <w:r w:rsidRPr="005A0F44">
        <w:rPr>
          <w:rFonts w:asciiTheme="minorHAnsi" w:hAnsiTheme="minorHAnsi"/>
          <w:sz w:val="22"/>
          <w:szCs w:val="22"/>
        </w:rPr>
        <w:t>. Przeliczenia wartości projektu na złote dokonuje się zgodnie z kursem wskazanym ww. Rozporządzeniu. Koszty ww. działań nie stanowią wydatków kwalifikowalnych projektu</w:t>
      </w:r>
      <w:r w:rsidR="009E17F2" w:rsidRPr="009E17F2">
        <w:rPr>
          <w:rFonts w:asciiTheme="minorHAnsi" w:hAnsiTheme="minorHAnsi"/>
          <w:sz w:val="22"/>
          <w:szCs w:val="22"/>
        </w:rPr>
        <w:t xml:space="preserve">. </w:t>
      </w:r>
    </w:p>
    <w:p w14:paraId="33F0323E" w14:textId="77777777" w:rsidR="000A1860" w:rsidRDefault="000A1860" w:rsidP="000A1860">
      <w:pPr>
        <w:spacing w:after="0" w:line="240" w:lineRule="auto"/>
        <w:jc w:val="center"/>
        <w:rPr>
          <w:rFonts w:asciiTheme="minorHAnsi" w:hAnsiTheme="minorHAnsi" w:cs="Calibri"/>
          <w:b/>
        </w:rPr>
      </w:pPr>
    </w:p>
    <w:p w14:paraId="7936376B" w14:textId="40205881" w:rsidR="000F2039" w:rsidRPr="00EB012B" w:rsidRDefault="009D490C" w:rsidP="000A1860">
      <w:pPr>
        <w:spacing w:after="0" w:line="240" w:lineRule="auto"/>
        <w:jc w:val="center"/>
        <w:rPr>
          <w:rFonts w:asciiTheme="minorHAnsi" w:hAnsiTheme="minorHAnsi" w:cs="Calibri"/>
          <w:b/>
        </w:rPr>
      </w:pPr>
      <w:r w:rsidRPr="00105783">
        <w:rPr>
          <w:rFonts w:asciiTheme="minorHAnsi" w:hAnsiTheme="minorHAnsi" w:cs="Calibri"/>
          <w:b/>
        </w:rPr>
        <w:t>Prawa autorskie</w:t>
      </w:r>
    </w:p>
    <w:p w14:paraId="2FF8F6BD" w14:textId="77777777" w:rsidR="00363A15" w:rsidRPr="00EB012B" w:rsidRDefault="009D490C" w:rsidP="00EB012B">
      <w:pPr>
        <w:pStyle w:val="xl33"/>
        <w:spacing w:before="120" w:after="120"/>
        <w:rPr>
          <w:rFonts w:asciiTheme="minorHAnsi" w:hAnsiTheme="minorHAnsi" w:cs="Calibri"/>
          <w:sz w:val="22"/>
          <w:szCs w:val="22"/>
        </w:rPr>
      </w:pPr>
      <w:r w:rsidRPr="00EB012B">
        <w:rPr>
          <w:rFonts w:asciiTheme="minorHAnsi" w:hAnsiTheme="minorHAnsi" w:cs="Calibri"/>
          <w:sz w:val="22"/>
          <w:szCs w:val="22"/>
        </w:rPr>
        <w:t xml:space="preserve">§ </w:t>
      </w:r>
      <w:r w:rsidR="00C53DE2" w:rsidRPr="00EB012B">
        <w:rPr>
          <w:rFonts w:asciiTheme="minorHAnsi" w:hAnsiTheme="minorHAnsi" w:cs="Calibri"/>
          <w:sz w:val="22"/>
          <w:szCs w:val="22"/>
        </w:rPr>
        <w:t>24</w:t>
      </w:r>
      <w:r w:rsidRPr="00EB012B">
        <w:rPr>
          <w:rFonts w:asciiTheme="minorHAnsi" w:hAnsiTheme="minorHAnsi" w:cs="Calibri"/>
          <w:sz w:val="22"/>
          <w:szCs w:val="22"/>
        </w:rPr>
        <w:t>.</w:t>
      </w:r>
    </w:p>
    <w:p w14:paraId="7D1E75AA" w14:textId="212D30C6" w:rsidR="00316EC5" w:rsidRPr="00105783" w:rsidRDefault="00316EC5" w:rsidP="00246F09">
      <w:pPr>
        <w:numPr>
          <w:ilvl w:val="0"/>
          <w:numId w:val="22"/>
        </w:numPr>
        <w:spacing w:before="60" w:after="60" w:line="240" w:lineRule="auto"/>
        <w:ind w:left="357" w:hanging="357"/>
        <w:jc w:val="both"/>
        <w:rPr>
          <w:rFonts w:asciiTheme="minorHAnsi" w:eastAsia="Times New Roman" w:hAnsiTheme="minorHAnsi" w:cs="Calibri"/>
          <w:lang w:eastAsia="pl-PL"/>
        </w:rPr>
      </w:pPr>
      <w:r w:rsidRPr="00105783">
        <w:rPr>
          <w:rFonts w:asciiTheme="minorHAnsi" w:eastAsia="Times New Roman" w:hAnsiTheme="minorHAnsi" w:cs="Calibri"/>
          <w:lang w:eastAsia="pl-PL"/>
        </w:rPr>
        <w:lastRenderedPageBreak/>
        <w:t xml:space="preserve">Beneficjent zobowiązuje się do zawarcia z Instytucją Zarządzającą odrębnej umowy przeniesienia autorskich praw majątkowych </w:t>
      </w:r>
      <w:r w:rsidR="00A41940" w:rsidRPr="00105783">
        <w:rPr>
          <w:rFonts w:asciiTheme="minorHAnsi" w:eastAsia="Times New Roman" w:hAnsiTheme="minorHAnsi" w:cs="Calibri"/>
          <w:lang w:eastAsia="pl-PL"/>
        </w:rPr>
        <w:t xml:space="preserve">łącznie z wyłącznym prawem do udzielania zezwoleń na wykonywanie zależnego prawa autorskiego </w:t>
      </w:r>
      <w:r w:rsidRPr="00105783">
        <w:rPr>
          <w:rFonts w:asciiTheme="minorHAnsi" w:eastAsia="Times New Roman" w:hAnsiTheme="minorHAnsi" w:cs="Calibri"/>
          <w:lang w:eastAsia="pl-PL"/>
        </w:rPr>
        <w:t>do</w:t>
      </w:r>
      <w:r w:rsidR="007314CB" w:rsidRPr="00105783">
        <w:rPr>
          <w:rFonts w:asciiTheme="minorHAnsi" w:eastAsia="Times New Roman" w:hAnsiTheme="minorHAnsi" w:cs="Calibri"/>
          <w:lang w:eastAsia="pl-PL"/>
        </w:rPr>
        <w:t xml:space="preserve"> utworów wytworzonych w ramach P</w:t>
      </w:r>
      <w:r w:rsidRPr="00105783">
        <w:rPr>
          <w:rFonts w:asciiTheme="minorHAnsi" w:eastAsia="Times New Roman" w:hAnsiTheme="minorHAnsi" w:cs="Calibri"/>
          <w:lang w:eastAsia="pl-PL"/>
        </w:rPr>
        <w:t>rojektu,</w:t>
      </w:r>
      <w:r w:rsidR="00C22632">
        <w:rPr>
          <w:rFonts w:asciiTheme="minorHAnsi" w:eastAsia="Times New Roman" w:hAnsiTheme="minorHAnsi" w:cs="Calibri"/>
          <w:lang w:eastAsia="pl-PL"/>
        </w:rPr>
        <w:t xml:space="preserve"> </w:t>
      </w:r>
      <w:r w:rsidRPr="00105783">
        <w:rPr>
          <w:rFonts w:asciiTheme="minorHAnsi" w:eastAsia="Times New Roman" w:hAnsiTheme="minorHAnsi" w:cs="Calibri"/>
          <w:lang w:eastAsia="pl-PL"/>
        </w:rPr>
        <w:t>z</w:t>
      </w:r>
      <w:r w:rsidR="00C22632">
        <w:rPr>
          <w:rFonts w:asciiTheme="minorHAnsi" w:eastAsia="Times New Roman" w:hAnsiTheme="minorHAnsi" w:cs="Calibri"/>
          <w:lang w:eastAsia="pl-PL"/>
        </w:rPr>
        <w:t> </w:t>
      </w:r>
      <w:r w:rsidRPr="00105783">
        <w:rPr>
          <w:rFonts w:asciiTheme="minorHAnsi" w:eastAsia="Times New Roman" w:hAnsiTheme="minorHAnsi" w:cs="Calibri"/>
          <w:lang w:eastAsia="pl-PL"/>
        </w:rPr>
        <w:t xml:space="preserve">jednoczesnym udzieleniem licencji na rzecz Beneficjenta na korzystanie z ww. utworów, zgodnie ze wzorem </w:t>
      </w:r>
      <w:r w:rsidRPr="00105783">
        <w:rPr>
          <w:rFonts w:asciiTheme="minorHAnsi" w:eastAsia="Times New Roman" w:hAnsiTheme="minorHAnsi"/>
          <w:lang w:eastAsia="pl-PL"/>
        </w:rPr>
        <w:t xml:space="preserve">Umowy przenoszącej autorskie prawa majątkowe oraz umowy licencyjnej, stanowiącym załącznik nr </w:t>
      </w:r>
      <w:r w:rsidR="00696591" w:rsidRPr="00105783">
        <w:rPr>
          <w:rFonts w:asciiTheme="minorHAnsi" w:eastAsia="Times New Roman" w:hAnsiTheme="minorHAnsi" w:cs="Calibri"/>
          <w:lang w:eastAsia="pl-PL"/>
        </w:rPr>
        <w:t>5</w:t>
      </w:r>
      <w:r w:rsidRPr="00105783">
        <w:rPr>
          <w:rFonts w:asciiTheme="minorHAnsi" w:eastAsia="Times New Roman" w:hAnsiTheme="minorHAnsi" w:cs="Calibri"/>
          <w:lang w:eastAsia="pl-PL"/>
        </w:rPr>
        <w:t xml:space="preserve"> do </w:t>
      </w:r>
      <w:r w:rsidR="001A5B62" w:rsidRPr="00105783">
        <w:rPr>
          <w:rFonts w:asciiTheme="minorHAnsi" w:eastAsia="Times New Roman" w:hAnsiTheme="minorHAnsi" w:cs="Calibri"/>
          <w:lang w:eastAsia="pl-PL"/>
        </w:rPr>
        <w:t>U</w:t>
      </w:r>
      <w:r w:rsidRPr="00105783">
        <w:rPr>
          <w:rFonts w:asciiTheme="minorHAnsi" w:eastAsia="Times New Roman" w:hAnsiTheme="minorHAnsi" w:cs="Calibri"/>
          <w:lang w:eastAsia="pl-PL"/>
        </w:rPr>
        <w:t>mowy. Umowa jest zawierana na pisemny wniosek Instytucji Zarządzającej w ramach dofinansow</w:t>
      </w:r>
      <w:r w:rsidR="00457AF3" w:rsidRPr="00105783">
        <w:rPr>
          <w:rFonts w:asciiTheme="minorHAnsi" w:eastAsia="Times New Roman" w:hAnsiTheme="minorHAnsi" w:cs="Calibri"/>
          <w:lang w:eastAsia="pl-PL"/>
        </w:rPr>
        <w:t>ania, o którym mowa w § 2 ust. 1</w:t>
      </w:r>
      <w:r w:rsidR="00197275" w:rsidRPr="00105783">
        <w:rPr>
          <w:rFonts w:asciiTheme="minorHAnsi" w:eastAsia="Times New Roman" w:hAnsiTheme="minorHAnsi" w:cs="Calibri"/>
          <w:lang w:eastAsia="pl-PL"/>
        </w:rPr>
        <w:t xml:space="preserve"> </w:t>
      </w:r>
      <w:r w:rsidR="001A5B62" w:rsidRPr="00105783">
        <w:rPr>
          <w:rFonts w:asciiTheme="minorHAnsi" w:eastAsia="Times New Roman" w:hAnsiTheme="minorHAnsi" w:cs="Calibri"/>
          <w:lang w:eastAsia="pl-PL"/>
        </w:rPr>
        <w:t>U</w:t>
      </w:r>
      <w:r w:rsidR="00197275" w:rsidRPr="00105783">
        <w:rPr>
          <w:rFonts w:asciiTheme="minorHAnsi" w:eastAsia="Times New Roman" w:hAnsiTheme="minorHAnsi" w:cs="Calibri"/>
          <w:lang w:eastAsia="pl-PL"/>
        </w:rPr>
        <w:t>mowy</w:t>
      </w:r>
      <w:r w:rsidRPr="00105783">
        <w:rPr>
          <w:rFonts w:asciiTheme="minorHAnsi" w:eastAsia="Times New Roman" w:hAnsiTheme="minorHAnsi" w:cs="Calibri"/>
          <w:lang w:eastAsia="pl-PL"/>
        </w:rPr>
        <w:t>.</w:t>
      </w:r>
      <w:r w:rsidR="008B7B56" w:rsidRPr="00105783">
        <w:rPr>
          <w:rFonts w:asciiTheme="minorHAnsi" w:eastAsia="Times New Roman" w:hAnsiTheme="minorHAnsi" w:cs="Calibri"/>
          <w:lang w:eastAsia="pl-PL"/>
        </w:rPr>
        <w:t xml:space="preserve"> W przypadku </w:t>
      </w:r>
      <w:r w:rsidR="0032172F" w:rsidRPr="00105783">
        <w:rPr>
          <w:rFonts w:asciiTheme="minorHAnsi" w:eastAsia="Times New Roman" w:hAnsiTheme="minorHAnsi" w:cs="Calibri"/>
          <w:lang w:eastAsia="pl-PL"/>
        </w:rPr>
        <w:t>nie zawarcia</w:t>
      </w:r>
      <w:r w:rsidR="00B048B1" w:rsidRPr="00105783">
        <w:rPr>
          <w:rFonts w:asciiTheme="minorHAnsi" w:eastAsia="Times New Roman" w:hAnsiTheme="minorHAnsi" w:cs="Calibri"/>
          <w:lang w:eastAsia="pl-PL"/>
        </w:rPr>
        <w:t xml:space="preserve"> przez </w:t>
      </w:r>
      <w:r w:rsidR="00B163FE" w:rsidRPr="00105783">
        <w:rPr>
          <w:rFonts w:asciiTheme="minorHAnsi" w:eastAsia="Times New Roman" w:hAnsiTheme="minorHAnsi" w:cs="Calibri"/>
          <w:lang w:eastAsia="pl-PL"/>
        </w:rPr>
        <w:t>Beneficjenta umowy przeniesienia autorskich praw ma</w:t>
      </w:r>
      <w:r w:rsidR="000D5E7C" w:rsidRPr="00105783">
        <w:rPr>
          <w:rFonts w:asciiTheme="minorHAnsi" w:eastAsia="Times New Roman" w:hAnsiTheme="minorHAnsi" w:cs="Calibri"/>
          <w:lang w:eastAsia="pl-PL"/>
        </w:rPr>
        <w:t>jątkowych, koszty poniesione na </w:t>
      </w:r>
      <w:r w:rsidR="00B163FE" w:rsidRPr="00105783">
        <w:rPr>
          <w:rFonts w:asciiTheme="minorHAnsi" w:eastAsia="Times New Roman" w:hAnsiTheme="minorHAnsi" w:cs="Calibri"/>
          <w:lang w:eastAsia="pl-PL"/>
        </w:rPr>
        <w:t>wytworzenie utworu zostają uznane za niekwalifikowalne i podlegają zwrotowi.</w:t>
      </w:r>
    </w:p>
    <w:p w14:paraId="14950621" w14:textId="7CC1F7BC" w:rsidR="00316EC5" w:rsidRPr="00105783" w:rsidRDefault="00316EC5" w:rsidP="00246F09">
      <w:pPr>
        <w:numPr>
          <w:ilvl w:val="0"/>
          <w:numId w:val="22"/>
        </w:numPr>
        <w:spacing w:before="60" w:after="60" w:line="240" w:lineRule="auto"/>
        <w:ind w:left="357" w:hanging="357"/>
        <w:jc w:val="both"/>
        <w:rPr>
          <w:rFonts w:asciiTheme="minorHAnsi" w:eastAsia="Times New Roman" w:hAnsiTheme="minorHAnsi" w:cs="Calibri"/>
          <w:lang w:eastAsia="pl-PL"/>
        </w:rPr>
      </w:pPr>
      <w:r w:rsidRPr="00105783">
        <w:rPr>
          <w:rFonts w:asciiTheme="minorHAnsi" w:eastAsia="Times New Roman" w:hAnsiTheme="minorHAnsi" w:cs="Calibri"/>
          <w:lang w:eastAsia="pl-PL"/>
        </w:rPr>
        <w:t xml:space="preserve">W przypadku </w:t>
      </w:r>
      <w:r w:rsidR="00F523AE" w:rsidRPr="00105783">
        <w:rPr>
          <w:rFonts w:asciiTheme="minorHAnsi" w:eastAsia="Times New Roman" w:hAnsiTheme="minorHAnsi" w:cs="Calibri"/>
          <w:lang w:eastAsia="pl-PL"/>
        </w:rPr>
        <w:t>zleceń</w:t>
      </w:r>
      <w:r w:rsidR="00F523AE" w:rsidRPr="00105783">
        <w:rPr>
          <w:rFonts w:asciiTheme="minorHAnsi" w:hAnsiTheme="minorHAnsi" w:cs="Calibri"/>
        </w:rPr>
        <w:t xml:space="preserve"> dla wykonawców (zamówień)</w:t>
      </w:r>
      <w:r w:rsidRPr="00105783">
        <w:rPr>
          <w:rFonts w:asciiTheme="minorHAnsi" w:eastAsia="Times New Roman" w:hAnsiTheme="minorHAnsi" w:cs="Calibri"/>
          <w:lang w:eastAsia="pl-PL"/>
        </w:rPr>
        <w:t xml:space="preserve"> w ramach Projektu wykonawcy</w:t>
      </w:r>
      <w:r w:rsidR="000B0386" w:rsidRPr="00105783">
        <w:rPr>
          <w:rFonts w:asciiTheme="minorHAnsi" w:eastAsia="Times New Roman" w:hAnsiTheme="minorHAnsi" w:cs="Calibri"/>
          <w:lang w:eastAsia="pl-PL"/>
        </w:rPr>
        <w:t>,</w:t>
      </w:r>
      <w:r w:rsidRPr="00105783">
        <w:rPr>
          <w:rFonts w:asciiTheme="minorHAnsi" w:eastAsia="Times New Roman" w:hAnsiTheme="minorHAnsi" w:cs="Calibri"/>
          <w:lang w:eastAsia="pl-PL"/>
        </w:rPr>
        <w:t xml:space="preserve"> obejmujących m.in. opracowanie utworu</w:t>
      </w:r>
      <w:r w:rsidR="000B0386" w:rsidRPr="00105783">
        <w:rPr>
          <w:rFonts w:asciiTheme="minorHAnsi" w:eastAsia="Times New Roman" w:hAnsiTheme="minorHAnsi" w:cs="Calibri"/>
          <w:lang w:eastAsia="pl-PL"/>
        </w:rPr>
        <w:t>,</w:t>
      </w:r>
      <w:r w:rsidRPr="00105783">
        <w:rPr>
          <w:rFonts w:asciiTheme="minorHAnsi" w:eastAsia="Times New Roman" w:hAnsiTheme="minorHAnsi" w:cs="Calibri"/>
          <w:lang w:eastAsia="pl-PL"/>
        </w:rPr>
        <w:t xml:space="preserve"> Beneficjent zobowiązuje się do </w:t>
      </w:r>
      <w:r w:rsidR="000B0386" w:rsidRPr="00105783">
        <w:rPr>
          <w:rFonts w:asciiTheme="minorHAnsi" w:eastAsia="Times New Roman" w:hAnsiTheme="minorHAnsi" w:cs="Calibri"/>
          <w:lang w:eastAsia="pl-PL"/>
        </w:rPr>
        <w:t xml:space="preserve">uwzględnienia </w:t>
      </w:r>
      <w:r w:rsidR="001F3671" w:rsidRPr="00105783">
        <w:rPr>
          <w:rFonts w:asciiTheme="minorHAnsi" w:eastAsia="Times New Roman" w:hAnsiTheme="minorHAnsi" w:cs="Calibri"/>
          <w:lang w:eastAsia="pl-PL"/>
        </w:rPr>
        <w:t xml:space="preserve">w umowie </w:t>
      </w:r>
      <w:r w:rsidRPr="00105783">
        <w:rPr>
          <w:rFonts w:asciiTheme="minorHAnsi" w:eastAsia="Times New Roman" w:hAnsiTheme="minorHAnsi" w:cs="Calibri"/>
          <w:lang w:eastAsia="pl-PL"/>
        </w:rPr>
        <w:t>z wykonawcą</w:t>
      </w:r>
      <w:r w:rsidR="000B0386" w:rsidRPr="00105783">
        <w:rPr>
          <w:rFonts w:asciiTheme="minorHAnsi" w:eastAsia="Times New Roman" w:hAnsiTheme="minorHAnsi" w:cs="Calibri"/>
          <w:lang w:eastAsia="pl-PL"/>
        </w:rPr>
        <w:t xml:space="preserve"> klauzuli przenoszącej</w:t>
      </w:r>
      <w:r w:rsidRPr="00105783">
        <w:rPr>
          <w:rFonts w:asciiTheme="minorHAnsi" w:eastAsia="Times New Roman" w:hAnsiTheme="minorHAnsi" w:cs="Calibri"/>
          <w:lang w:eastAsia="pl-PL"/>
        </w:rPr>
        <w:t xml:space="preserve"> autorskie prawa majątkowe do</w:t>
      </w:r>
      <w:r w:rsidR="000B0386" w:rsidRPr="00105783">
        <w:rPr>
          <w:rFonts w:asciiTheme="minorHAnsi" w:eastAsia="Times New Roman" w:hAnsiTheme="minorHAnsi" w:cs="Calibri"/>
          <w:lang w:eastAsia="pl-PL"/>
        </w:rPr>
        <w:t xml:space="preserve"> ww.</w:t>
      </w:r>
      <w:r w:rsidRPr="00105783">
        <w:rPr>
          <w:rFonts w:asciiTheme="minorHAnsi" w:eastAsia="Times New Roman" w:hAnsiTheme="minorHAnsi" w:cs="Calibri"/>
          <w:lang w:eastAsia="pl-PL"/>
        </w:rPr>
        <w:t xml:space="preserve"> utworu </w:t>
      </w:r>
      <w:r w:rsidR="000B0386" w:rsidRPr="00105783">
        <w:rPr>
          <w:rFonts w:asciiTheme="minorHAnsi" w:eastAsia="Times New Roman" w:hAnsiTheme="minorHAnsi" w:cs="Calibri"/>
          <w:lang w:eastAsia="pl-PL"/>
        </w:rPr>
        <w:t>na Beneficjenta</w:t>
      </w:r>
      <w:r w:rsidR="001F3671" w:rsidRPr="00105783">
        <w:rPr>
          <w:rFonts w:asciiTheme="minorHAnsi" w:eastAsia="Times New Roman" w:hAnsiTheme="minorHAnsi" w:cs="Calibri"/>
          <w:lang w:eastAsia="pl-PL"/>
        </w:rPr>
        <w:t xml:space="preserve"> na polach eksploatacji wskazanych uprzednio Beneficjentowi przez Instytucję Zarządz</w:t>
      </w:r>
      <w:r w:rsidR="006745DF" w:rsidRPr="00105783">
        <w:rPr>
          <w:rFonts w:asciiTheme="minorHAnsi" w:eastAsia="Times New Roman" w:hAnsiTheme="minorHAnsi" w:cs="Calibri"/>
          <w:lang w:eastAsia="pl-PL"/>
        </w:rPr>
        <w:t>a</w:t>
      </w:r>
      <w:r w:rsidR="001F3671" w:rsidRPr="00105783">
        <w:rPr>
          <w:rFonts w:asciiTheme="minorHAnsi" w:eastAsia="Times New Roman" w:hAnsiTheme="minorHAnsi" w:cs="Calibri"/>
          <w:lang w:eastAsia="pl-PL"/>
        </w:rPr>
        <w:t>jącą,</w:t>
      </w:r>
      <w:r w:rsidR="000D5E7C" w:rsidRPr="00105783">
        <w:rPr>
          <w:rFonts w:asciiTheme="minorHAnsi" w:eastAsia="Times New Roman" w:hAnsiTheme="minorHAnsi" w:cs="Calibri"/>
          <w:lang w:eastAsia="pl-PL"/>
        </w:rPr>
        <w:t xml:space="preserve"> zgodnie ze </w:t>
      </w:r>
      <w:r w:rsidRPr="00105783">
        <w:rPr>
          <w:rFonts w:asciiTheme="minorHAnsi" w:eastAsia="Times New Roman" w:hAnsiTheme="minorHAnsi" w:cs="Calibri"/>
          <w:lang w:eastAsia="pl-PL"/>
        </w:rPr>
        <w:t xml:space="preserve">wzorem umowy </w:t>
      </w:r>
      <w:r w:rsidRPr="00105783">
        <w:rPr>
          <w:rFonts w:asciiTheme="minorHAnsi" w:eastAsia="Times New Roman" w:hAnsiTheme="minorHAnsi"/>
          <w:lang w:eastAsia="pl-PL"/>
        </w:rPr>
        <w:t xml:space="preserve">przenoszącej autorskie prawa majątkowe pomiędzy Zamawiającym a Twórcą, stanowiącym załącznik nr </w:t>
      </w:r>
      <w:r w:rsidR="00696591" w:rsidRPr="00105783">
        <w:rPr>
          <w:rFonts w:asciiTheme="minorHAnsi" w:eastAsia="Times New Roman" w:hAnsiTheme="minorHAnsi" w:cs="Calibri"/>
          <w:lang w:eastAsia="pl-PL"/>
        </w:rPr>
        <w:t>6</w:t>
      </w:r>
      <w:r w:rsidRPr="00105783">
        <w:rPr>
          <w:rFonts w:asciiTheme="minorHAnsi" w:eastAsia="Times New Roman" w:hAnsiTheme="minorHAnsi" w:cs="Calibri"/>
          <w:lang w:eastAsia="pl-PL"/>
        </w:rPr>
        <w:t xml:space="preserve"> do </w:t>
      </w:r>
      <w:r w:rsidR="001A5B62" w:rsidRPr="00105783">
        <w:rPr>
          <w:rFonts w:asciiTheme="minorHAnsi" w:eastAsia="Times New Roman" w:hAnsiTheme="minorHAnsi" w:cs="Calibri"/>
          <w:lang w:eastAsia="pl-PL"/>
        </w:rPr>
        <w:t>U</w:t>
      </w:r>
      <w:r w:rsidRPr="00105783">
        <w:rPr>
          <w:rFonts w:asciiTheme="minorHAnsi" w:eastAsia="Times New Roman" w:hAnsiTheme="minorHAnsi" w:cs="Calibri"/>
          <w:lang w:eastAsia="pl-PL"/>
        </w:rPr>
        <w:t>mowy.</w:t>
      </w:r>
    </w:p>
    <w:p w14:paraId="3418CDC5" w14:textId="77777777" w:rsidR="00C55B37" w:rsidRPr="00105783" w:rsidRDefault="00C55B37" w:rsidP="00246F09">
      <w:pPr>
        <w:pStyle w:val="Lista2"/>
        <w:numPr>
          <w:ilvl w:val="0"/>
          <w:numId w:val="22"/>
        </w:numPr>
        <w:spacing w:before="60" w:after="60"/>
        <w:jc w:val="both"/>
        <w:rPr>
          <w:rFonts w:asciiTheme="minorHAnsi" w:hAnsiTheme="minorHAnsi" w:cs="Calibri"/>
          <w:sz w:val="22"/>
          <w:szCs w:val="22"/>
        </w:rPr>
      </w:pPr>
      <w:r w:rsidRPr="00105783">
        <w:rPr>
          <w:rFonts w:asciiTheme="minorHAnsi" w:hAnsiTheme="minorHAnsi" w:cs="Calibri"/>
          <w:sz w:val="22"/>
          <w:szCs w:val="22"/>
        </w:rPr>
        <w:t>Umowy, o których mowa w ust. 1 i 2, są sporządzane z poszanowaniem powszechnie obowiązujących przepisów prawa, w tym w szczególności ustawy z dnia 4 lutego 1994 r. o prawie autorskim i prawach pokrewnych.</w:t>
      </w:r>
    </w:p>
    <w:p w14:paraId="369AD7BB" w14:textId="77777777" w:rsidR="00C55B37" w:rsidRPr="00105783" w:rsidRDefault="00316EC5" w:rsidP="00246F09">
      <w:pPr>
        <w:pStyle w:val="Akapitzlist"/>
        <w:numPr>
          <w:ilvl w:val="0"/>
          <w:numId w:val="22"/>
        </w:numPr>
        <w:spacing w:before="60" w:after="60"/>
        <w:ind w:left="357" w:hanging="357"/>
        <w:contextualSpacing/>
        <w:jc w:val="both"/>
        <w:rPr>
          <w:rFonts w:asciiTheme="minorHAnsi" w:hAnsiTheme="minorHAnsi" w:cs="Calibri"/>
          <w:sz w:val="22"/>
          <w:szCs w:val="22"/>
        </w:rPr>
      </w:pPr>
      <w:r w:rsidRPr="00105783">
        <w:rPr>
          <w:rFonts w:asciiTheme="minorHAnsi" w:hAnsiTheme="minorHAnsi" w:cs="Calibri"/>
          <w:sz w:val="22"/>
          <w:szCs w:val="22"/>
        </w:rPr>
        <w:t>W przypadku powstani</w:t>
      </w:r>
      <w:r w:rsidR="006745DF" w:rsidRPr="00105783">
        <w:rPr>
          <w:rFonts w:asciiTheme="minorHAnsi" w:hAnsiTheme="minorHAnsi" w:cs="Calibri"/>
          <w:sz w:val="22"/>
          <w:szCs w:val="22"/>
        </w:rPr>
        <w:t>a</w:t>
      </w:r>
      <w:r w:rsidR="007314CB" w:rsidRPr="00105783">
        <w:rPr>
          <w:rFonts w:asciiTheme="minorHAnsi" w:hAnsiTheme="minorHAnsi" w:cs="Calibri"/>
          <w:sz w:val="22"/>
          <w:szCs w:val="22"/>
        </w:rPr>
        <w:t xml:space="preserve"> w ramach P</w:t>
      </w:r>
      <w:r w:rsidRPr="00105783">
        <w:rPr>
          <w:rFonts w:asciiTheme="minorHAnsi" w:hAnsiTheme="minorHAnsi" w:cs="Calibri"/>
          <w:sz w:val="22"/>
          <w:szCs w:val="22"/>
        </w:rPr>
        <w:t xml:space="preserve">rojektu utworu w rozumieniu art. 1 ustawy </w:t>
      </w:r>
      <w:r w:rsidR="006745DF" w:rsidRPr="00105783">
        <w:rPr>
          <w:rFonts w:asciiTheme="minorHAnsi" w:hAnsiTheme="minorHAnsi" w:cs="Calibri"/>
          <w:sz w:val="22"/>
          <w:szCs w:val="22"/>
        </w:rPr>
        <w:t xml:space="preserve">z dnia 4 lutego </w:t>
      </w:r>
      <w:r w:rsidR="008A0760" w:rsidRPr="00105783">
        <w:rPr>
          <w:rFonts w:asciiTheme="minorHAnsi" w:hAnsiTheme="minorHAnsi" w:cs="Calibri"/>
          <w:sz w:val="22"/>
          <w:szCs w:val="22"/>
        </w:rPr>
        <w:t xml:space="preserve">1994 r. </w:t>
      </w:r>
      <w:r w:rsidRPr="00105783">
        <w:rPr>
          <w:rFonts w:asciiTheme="minorHAnsi" w:hAnsiTheme="minorHAnsi" w:cs="Calibri"/>
          <w:sz w:val="22"/>
          <w:szCs w:val="22"/>
        </w:rPr>
        <w:t>o prawie autorskim i prawach pokrewnych</w:t>
      </w:r>
      <w:r w:rsidR="00E56DA9" w:rsidRPr="00105783">
        <w:rPr>
          <w:rFonts w:asciiTheme="minorHAnsi" w:hAnsiTheme="minorHAnsi" w:cs="Calibri"/>
          <w:sz w:val="22"/>
          <w:szCs w:val="22"/>
        </w:rPr>
        <w:t xml:space="preserve">, </w:t>
      </w:r>
      <w:r w:rsidRPr="00105783">
        <w:rPr>
          <w:rFonts w:asciiTheme="minorHAnsi" w:hAnsiTheme="minorHAnsi" w:cs="Calibri"/>
          <w:sz w:val="22"/>
          <w:szCs w:val="22"/>
        </w:rPr>
        <w:t>Beneficjent, najpóźniej wraz z końcowym wnioskiem o płatność, jest zobowiązany do przekazania jednego egzemplarza utwo</w:t>
      </w:r>
      <w:r w:rsidR="006745DF" w:rsidRPr="00105783">
        <w:rPr>
          <w:rFonts w:asciiTheme="minorHAnsi" w:hAnsiTheme="minorHAnsi" w:cs="Calibri"/>
          <w:sz w:val="22"/>
          <w:szCs w:val="22"/>
        </w:rPr>
        <w:t>ru/utworów powstałego/</w:t>
      </w:r>
      <w:r w:rsidRPr="00105783">
        <w:rPr>
          <w:rFonts w:asciiTheme="minorHAnsi" w:hAnsiTheme="minorHAnsi" w:cs="Calibri"/>
          <w:sz w:val="22"/>
          <w:szCs w:val="22"/>
        </w:rPr>
        <w:t>-</w:t>
      </w:r>
      <w:proofErr w:type="spellStart"/>
      <w:r w:rsidRPr="00105783">
        <w:rPr>
          <w:rFonts w:asciiTheme="minorHAnsi" w:hAnsiTheme="minorHAnsi" w:cs="Calibri"/>
          <w:sz w:val="22"/>
          <w:szCs w:val="22"/>
        </w:rPr>
        <w:t>ych</w:t>
      </w:r>
      <w:proofErr w:type="spellEnd"/>
      <w:r w:rsidR="007314CB" w:rsidRPr="00105783">
        <w:rPr>
          <w:rFonts w:asciiTheme="minorHAnsi" w:hAnsiTheme="minorHAnsi" w:cs="Calibri"/>
          <w:sz w:val="22"/>
          <w:szCs w:val="22"/>
        </w:rPr>
        <w:t xml:space="preserve"> w ramach P</w:t>
      </w:r>
      <w:r w:rsidR="00C773A6" w:rsidRPr="00105783">
        <w:rPr>
          <w:rFonts w:asciiTheme="minorHAnsi" w:hAnsiTheme="minorHAnsi" w:cs="Calibri"/>
          <w:sz w:val="22"/>
          <w:szCs w:val="22"/>
        </w:rPr>
        <w:t>rojektu.</w:t>
      </w:r>
    </w:p>
    <w:p w14:paraId="6D53009D" w14:textId="77777777" w:rsidR="002809C7" w:rsidRPr="00105783" w:rsidRDefault="006745DF" w:rsidP="00246F09">
      <w:pPr>
        <w:numPr>
          <w:ilvl w:val="0"/>
          <w:numId w:val="22"/>
        </w:numPr>
        <w:tabs>
          <w:tab w:val="clear" w:pos="360"/>
          <w:tab w:val="left" w:pos="357"/>
        </w:tabs>
        <w:spacing w:before="60" w:after="60" w:line="240" w:lineRule="auto"/>
        <w:ind w:left="357" w:hanging="357"/>
        <w:jc w:val="both"/>
        <w:rPr>
          <w:rFonts w:asciiTheme="minorHAnsi" w:hAnsiTheme="minorHAnsi" w:cs="Calibri"/>
        </w:rPr>
      </w:pPr>
      <w:r w:rsidRPr="00105783">
        <w:rPr>
          <w:rFonts w:asciiTheme="minorHAnsi" w:hAnsiTheme="minorHAnsi" w:cs="Calibri"/>
          <w:i/>
        </w:rPr>
        <w:t>Postanowienia ust. 1</w:t>
      </w:r>
      <w:r w:rsidR="000C34FC" w:rsidRPr="00105783">
        <w:rPr>
          <w:rFonts w:asciiTheme="minorHAnsi" w:hAnsiTheme="minorHAnsi" w:cs="Calibri"/>
          <w:i/>
        </w:rPr>
        <w:t>-</w:t>
      </w:r>
      <w:r w:rsidR="00AC037D" w:rsidRPr="00105783">
        <w:rPr>
          <w:rFonts w:asciiTheme="minorHAnsi" w:hAnsiTheme="minorHAnsi" w:cs="Calibri"/>
          <w:i/>
        </w:rPr>
        <w:t xml:space="preserve">4 </w:t>
      </w:r>
      <w:r w:rsidRPr="00105783">
        <w:rPr>
          <w:rFonts w:asciiTheme="minorHAnsi" w:hAnsiTheme="minorHAnsi" w:cs="Calibri"/>
          <w:i/>
        </w:rPr>
        <w:t>stosuje się także do Partnerów.</w:t>
      </w:r>
      <w:r w:rsidRPr="00105783">
        <w:rPr>
          <w:rStyle w:val="Odwoanieprzypisudolnego"/>
          <w:rFonts w:asciiTheme="minorHAnsi" w:hAnsiTheme="minorHAnsi" w:cs="Calibri"/>
        </w:rPr>
        <w:footnoteReference w:id="99"/>
      </w:r>
    </w:p>
    <w:p w14:paraId="244B8584" w14:textId="77777777" w:rsidR="000F2039" w:rsidRPr="00105783" w:rsidRDefault="009D490C" w:rsidP="00EB012B">
      <w:pPr>
        <w:keepNext/>
        <w:spacing w:before="120" w:after="120" w:line="240" w:lineRule="auto"/>
        <w:jc w:val="center"/>
        <w:rPr>
          <w:rFonts w:asciiTheme="minorHAnsi" w:hAnsiTheme="minorHAnsi" w:cs="Calibri"/>
          <w:b/>
        </w:rPr>
      </w:pPr>
      <w:r w:rsidRPr="00105783">
        <w:rPr>
          <w:rFonts w:asciiTheme="minorHAnsi" w:hAnsiTheme="minorHAnsi" w:cs="Calibri"/>
          <w:b/>
        </w:rPr>
        <w:t xml:space="preserve">Zmiany </w:t>
      </w:r>
      <w:r w:rsidR="00D067B5" w:rsidRPr="00105783">
        <w:rPr>
          <w:rFonts w:asciiTheme="minorHAnsi" w:hAnsiTheme="minorHAnsi" w:cs="Calibri"/>
          <w:b/>
        </w:rPr>
        <w:t>w Projekcie</w:t>
      </w:r>
    </w:p>
    <w:p w14:paraId="004DE3D0" w14:textId="77777777" w:rsidR="00A04645" w:rsidRPr="00105783" w:rsidRDefault="00A04645" w:rsidP="00EB012B">
      <w:pPr>
        <w:pStyle w:val="xl33"/>
        <w:spacing w:before="120" w:after="120"/>
        <w:rPr>
          <w:rFonts w:asciiTheme="minorHAnsi" w:hAnsiTheme="minorHAnsi" w:cs="Calibri"/>
          <w:sz w:val="22"/>
          <w:szCs w:val="22"/>
        </w:rPr>
      </w:pPr>
      <w:bookmarkStart w:id="43" w:name="_Hlk14334427"/>
      <w:r w:rsidRPr="00105783">
        <w:rPr>
          <w:rFonts w:asciiTheme="minorHAnsi" w:hAnsiTheme="minorHAnsi" w:cs="Calibri"/>
          <w:sz w:val="22"/>
          <w:szCs w:val="22"/>
        </w:rPr>
        <w:t xml:space="preserve">§ </w:t>
      </w:r>
      <w:r w:rsidR="00C53DE2" w:rsidRPr="00105783">
        <w:rPr>
          <w:rFonts w:asciiTheme="minorHAnsi" w:hAnsiTheme="minorHAnsi" w:cs="Calibri"/>
          <w:sz w:val="22"/>
          <w:szCs w:val="22"/>
        </w:rPr>
        <w:t>25</w:t>
      </w:r>
      <w:bookmarkEnd w:id="43"/>
      <w:r w:rsidRPr="00105783">
        <w:rPr>
          <w:rFonts w:asciiTheme="minorHAnsi" w:hAnsiTheme="minorHAnsi" w:cs="Calibri"/>
          <w:sz w:val="22"/>
          <w:szCs w:val="22"/>
        </w:rPr>
        <w:t>.</w:t>
      </w:r>
    </w:p>
    <w:p w14:paraId="47294148" w14:textId="14D81E9A" w:rsidR="001466A4" w:rsidRDefault="00A04645" w:rsidP="00A874D7">
      <w:pPr>
        <w:numPr>
          <w:ilvl w:val="6"/>
          <w:numId w:val="15"/>
        </w:numPr>
        <w:tabs>
          <w:tab w:val="clear" w:pos="4680"/>
          <w:tab w:val="num" w:pos="284"/>
        </w:tabs>
        <w:spacing w:before="60" w:after="60" w:line="240" w:lineRule="auto"/>
        <w:ind w:left="284" w:hanging="284"/>
        <w:jc w:val="both"/>
        <w:rPr>
          <w:rFonts w:asciiTheme="minorHAnsi" w:hAnsiTheme="minorHAnsi" w:cs="Calibri"/>
        </w:rPr>
      </w:pPr>
      <w:r w:rsidRPr="00105783">
        <w:rPr>
          <w:rFonts w:asciiTheme="minorHAnsi" w:hAnsiTheme="minorHAnsi" w:cs="Calibri"/>
        </w:rPr>
        <w:t>Beneficjent może dokonywać zmian</w:t>
      </w:r>
      <w:r w:rsidR="00773EE8" w:rsidRPr="00105783">
        <w:rPr>
          <w:rStyle w:val="Odwoanieprzypisudolnego"/>
          <w:rFonts w:asciiTheme="minorHAnsi" w:hAnsiTheme="minorHAnsi" w:cs="Calibri"/>
        </w:rPr>
        <w:footnoteReference w:id="100"/>
      </w:r>
      <w:r w:rsidRPr="00105783">
        <w:rPr>
          <w:rFonts w:asciiTheme="minorHAnsi" w:hAnsiTheme="minorHAnsi" w:cs="Calibri"/>
        </w:rPr>
        <w:t xml:space="preserve"> w Projekcie pod warunkiem </w:t>
      </w:r>
      <w:r w:rsidR="006C2CAE" w:rsidRPr="00105783">
        <w:rPr>
          <w:rFonts w:asciiTheme="minorHAnsi" w:hAnsiTheme="minorHAnsi" w:cs="Calibri"/>
        </w:rPr>
        <w:t xml:space="preserve">ich </w:t>
      </w:r>
      <w:r w:rsidR="007E6407" w:rsidRPr="00105783">
        <w:rPr>
          <w:rFonts w:asciiTheme="minorHAnsi" w:hAnsiTheme="minorHAnsi" w:cs="Calibri"/>
        </w:rPr>
        <w:t>pisemnego</w:t>
      </w:r>
      <w:r w:rsidR="007E6407" w:rsidRPr="00105783">
        <w:rPr>
          <w:rStyle w:val="Odwoanieprzypisudolnego"/>
          <w:rFonts w:asciiTheme="minorHAnsi" w:hAnsiTheme="minorHAnsi" w:cs="Calibri"/>
        </w:rPr>
        <w:footnoteReference w:id="101"/>
      </w:r>
      <w:r w:rsidR="007E6407" w:rsidRPr="00105783">
        <w:rPr>
          <w:rFonts w:asciiTheme="minorHAnsi" w:hAnsiTheme="minorHAnsi" w:cs="Calibri"/>
        </w:rPr>
        <w:t xml:space="preserve"> zgłoszenia</w:t>
      </w:r>
      <w:r w:rsidR="00656733" w:rsidRPr="00105783">
        <w:rPr>
          <w:rFonts w:asciiTheme="minorHAnsi" w:hAnsiTheme="minorHAnsi" w:cs="Calibri"/>
        </w:rPr>
        <w:t xml:space="preserve"> poprzez system SL2014</w:t>
      </w:r>
      <w:r w:rsidR="006A6961">
        <w:rPr>
          <w:rFonts w:asciiTheme="minorHAnsi" w:hAnsiTheme="minorHAnsi" w:cs="Calibri"/>
        </w:rPr>
        <w:t xml:space="preserve">. Zmiany można zgłaszać do </w:t>
      </w:r>
      <w:r w:rsidR="00720860" w:rsidRPr="00105783">
        <w:rPr>
          <w:rFonts w:asciiTheme="minorHAnsi" w:hAnsiTheme="minorHAnsi" w:cs="Calibri"/>
        </w:rPr>
        <w:t xml:space="preserve">Instytucji Zarządzającej </w:t>
      </w:r>
      <w:r w:rsidR="007E6407" w:rsidRPr="00105783">
        <w:rPr>
          <w:rFonts w:asciiTheme="minorHAnsi" w:hAnsiTheme="minorHAnsi" w:cs="Calibri"/>
        </w:rPr>
        <w:t xml:space="preserve">nie </w:t>
      </w:r>
      <w:r w:rsidRPr="00105783">
        <w:rPr>
          <w:rFonts w:asciiTheme="minorHAnsi" w:hAnsiTheme="minorHAnsi" w:cs="Calibri"/>
        </w:rPr>
        <w:t>później niż na 1 miesiąc przed zakończeniem realizacji Projek</w:t>
      </w:r>
      <w:r w:rsidR="00C63570" w:rsidRPr="00105783">
        <w:rPr>
          <w:rFonts w:asciiTheme="minorHAnsi" w:hAnsiTheme="minorHAnsi" w:cs="Calibri"/>
        </w:rPr>
        <w:t>tu</w:t>
      </w:r>
      <w:r w:rsidR="00AA3E67" w:rsidRPr="00105783">
        <w:rPr>
          <w:rStyle w:val="Odwoanieprzypisudolnego"/>
          <w:rFonts w:asciiTheme="minorHAnsi" w:hAnsiTheme="minorHAnsi" w:cs="Calibri"/>
        </w:rPr>
        <w:footnoteReference w:id="102"/>
      </w:r>
      <w:r w:rsidR="006A6961">
        <w:rPr>
          <w:rFonts w:asciiTheme="minorHAnsi" w:hAnsiTheme="minorHAnsi" w:cs="Calibri"/>
        </w:rPr>
        <w:t xml:space="preserve">. Zmiany </w:t>
      </w:r>
      <w:r w:rsidR="006C3526">
        <w:rPr>
          <w:rFonts w:asciiTheme="minorHAnsi" w:hAnsiTheme="minorHAnsi" w:cs="Calibri"/>
        </w:rPr>
        <w:t>wymagają</w:t>
      </w:r>
      <w:r w:rsidRPr="00105783">
        <w:rPr>
          <w:rFonts w:asciiTheme="minorHAnsi" w:hAnsiTheme="minorHAnsi" w:cs="Calibri"/>
        </w:rPr>
        <w:t xml:space="preserve"> pisemnej akceptacji Instytucji Zarządzającej</w:t>
      </w:r>
      <w:r w:rsidR="006C3526">
        <w:rPr>
          <w:rFonts w:asciiTheme="minorHAnsi" w:hAnsiTheme="minorHAnsi" w:cs="Calibri"/>
        </w:rPr>
        <w:t>, która jest wydawana</w:t>
      </w:r>
      <w:r w:rsidRPr="00105783">
        <w:rPr>
          <w:rFonts w:asciiTheme="minorHAnsi" w:hAnsiTheme="minorHAnsi" w:cs="Calibri"/>
        </w:rPr>
        <w:t xml:space="preserve"> w terminie </w:t>
      </w:r>
      <w:r w:rsidR="006C3526">
        <w:rPr>
          <w:rFonts w:asciiTheme="minorHAnsi" w:hAnsiTheme="minorHAnsi" w:cs="Calibri"/>
        </w:rPr>
        <w:t xml:space="preserve">do </w:t>
      </w:r>
      <w:r w:rsidR="0000530C" w:rsidRPr="00105783">
        <w:rPr>
          <w:rFonts w:asciiTheme="minorHAnsi" w:hAnsiTheme="minorHAnsi" w:cs="Calibri"/>
        </w:rPr>
        <w:t>20</w:t>
      </w:r>
      <w:r w:rsidRPr="00105783">
        <w:rPr>
          <w:rFonts w:asciiTheme="minorHAnsi" w:hAnsiTheme="minorHAnsi" w:cs="Calibri"/>
        </w:rPr>
        <w:t xml:space="preserve"> dni roboczych</w:t>
      </w:r>
      <w:r w:rsidR="000B3A55" w:rsidRPr="00105783">
        <w:rPr>
          <w:rStyle w:val="Odwoanieprzypisudolnego"/>
          <w:rFonts w:asciiTheme="minorHAnsi" w:hAnsiTheme="minorHAnsi" w:cs="Calibri"/>
        </w:rPr>
        <w:footnoteReference w:id="103"/>
      </w:r>
      <w:r w:rsidR="006C3526">
        <w:rPr>
          <w:rFonts w:asciiTheme="minorHAnsi" w:hAnsiTheme="minorHAnsi" w:cs="Calibri"/>
        </w:rPr>
        <w:t xml:space="preserve">. Przyjęcie przez Instytucję Zarządzającą zmian </w:t>
      </w:r>
      <w:r w:rsidR="006C3526" w:rsidRPr="00105783">
        <w:rPr>
          <w:rFonts w:asciiTheme="minorHAnsi" w:hAnsiTheme="minorHAnsi" w:cs="Calibri"/>
        </w:rPr>
        <w:t>nie wymaga formy aneksu do niniejszej Umowy</w:t>
      </w:r>
      <w:r w:rsidR="006C3526">
        <w:rPr>
          <w:rFonts w:asciiTheme="minorHAnsi" w:hAnsiTheme="minorHAnsi" w:cs="Calibri"/>
        </w:rPr>
        <w:t xml:space="preserve">, </w:t>
      </w:r>
      <w:r w:rsidRPr="00105783">
        <w:rPr>
          <w:rFonts w:asciiTheme="minorHAnsi" w:hAnsiTheme="minorHAnsi" w:cs="Calibri"/>
        </w:rPr>
        <w:t>z zastrzeżeniem ust</w:t>
      </w:r>
      <w:r w:rsidR="00350509" w:rsidRPr="00105783">
        <w:rPr>
          <w:rFonts w:asciiTheme="minorHAnsi" w:hAnsiTheme="minorHAnsi"/>
        </w:rPr>
        <w:t xml:space="preserve">. </w:t>
      </w:r>
      <w:r w:rsidR="006C3526">
        <w:rPr>
          <w:rFonts w:asciiTheme="minorHAnsi" w:hAnsiTheme="minorHAnsi"/>
        </w:rPr>
        <w:t>4</w:t>
      </w:r>
      <w:r w:rsidR="00773EE8" w:rsidRPr="00105783">
        <w:rPr>
          <w:rFonts w:asciiTheme="minorHAnsi" w:hAnsiTheme="minorHAnsi" w:cs="Calibri"/>
        </w:rPr>
        <w:t xml:space="preserve"> </w:t>
      </w:r>
      <w:r w:rsidR="00DF5935" w:rsidRPr="00105783">
        <w:rPr>
          <w:rFonts w:asciiTheme="minorHAnsi" w:hAnsiTheme="minorHAnsi" w:cs="Calibri"/>
        </w:rPr>
        <w:t xml:space="preserve">i </w:t>
      </w:r>
      <w:r w:rsidR="006C3526">
        <w:rPr>
          <w:rFonts w:asciiTheme="minorHAnsi" w:hAnsiTheme="minorHAnsi" w:cs="Calibri"/>
        </w:rPr>
        <w:t>4</w:t>
      </w:r>
      <w:r w:rsidR="00DF5935" w:rsidRPr="00105783">
        <w:rPr>
          <w:rFonts w:asciiTheme="minorHAnsi" w:hAnsiTheme="minorHAnsi" w:cs="Calibri"/>
        </w:rPr>
        <w:t xml:space="preserve">a </w:t>
      </w:r>
      <w:r w:rsidR="00773EE8" w:rsidRPr="00105783">
        <w:rPr>
          <w:rFonts w:asciiTheme="minorHAnsi" w:hAnsiTheme="minorHAnsi" w:cs="Calibri"/>
        </w:rPr>
        <w:t xml:space="preserve">oraz zmian, które mają bezpośredni wpływ na zapisy niniejszej </w:t>
      </w:r>
      <w:r w:rsidR="007B3EF0" w:rsidRPr="00105783">
        <w:rPr>
          <w:rFonts w:asciiTheme="minorHAnsi" w:hAnsiTheme="minorHAnsi" w:cs="Calibri"/>
        </w:rPr>
        <w:t>U</w:t>
      </w:r>
      <w:r w:rsidR="00773EE8" w:rsidRPr="00105783">
        <w:rPr>
          <w:rFonts w:asciiTheme="minorHAnsi" w:hAnsiTheme="minorHAnsi" w:cs="Calibri"/>
        </w:rPr>
        <w:t>mowy</w:t>
      </w:r>
      <w:r w:rsidRPr="00105783">
        <w:rPr>
          <w:rFonts w:asciiTheme="minorHAnsi" w:hAnsiTheme="minorHAnsi" w:cs="Calibri"/>
        </w:rPr>
        <w:t>.</w:t>
      </w:r>
    </w:p>
    <w:p w14:paraId="3A150809" w14:textId="32227124" w:rsidR="00615304" w:rsidRPr="00105783" w:rsidRDefault="006A6961" w:rsidP="005F74AB">
      <w:pPr>
        <w:numPr>
          <w:ilvl w:val="6"/>
          <w:numId w:val="15"/>
        </w:numPr>
        <w:tabs>
          <w:tab w:val="clear" w:pos="4680"/>
          <w:tab w:val="num" w:pos="284"/>
        </w:tabs>
        <w:spacing w:before="60" w:after="60" w:line="240" w:lineRule="auto"/>
        <w:ind w:left="284" w:hanging="284"/>
        <w:jc w:val="both"/>
        <w:rPr>
          <w:rFonts w:asciiTheme="minorHAnsi" w:hAnsiTheme="minorHAnsi" w:cs="Calibri"/>
        </w:rPr>
      </w:pPr>
      <w:bookmarkStart w:id="44" w:name="_Hlk15633020"/>
      <w:r>
        <w:rPr>
          <w:rFonts w:asciiTheme="minorHAnsi" w:hAnsiTheme="minorHAnsi" w:cs="Calibri"/>
        </w:rPr>
        <w:t xml:space="preserve">Instytucja Zarządzająca dopuszcza składanie pisemnych zgłoszeń o zmianach w projekcie nie częściej niż </w:t>
      </w:r>
      <w:r w:rsidR="00615304">
        <w:rPr>
          <w:rFonts w:asciiTheme="minorHAnsi" w:hAnsiTheme="minorHAnsi" w:cs="Calibri"/>
        </w:rPr>
        <w:t xml:space="preserve">raz na </w:t>
      </w:r>
      <w:r w:rsidR="00157104" w:rsidRPr="00695763">
        <w:rPr>
          <w:rFonts w:asciiTheme="minorHAnsi" w:hAnsiTheme="minorHAnsi" w:cs="Calibri"/>
        </w:rPr>
        <w:t>trzy</w:t>
      </w:r>
      <w:r w:rsidR="00615304" w:rsidRPr="00695763">
        <w:rPr>
          <w:rFonts w:asciiTheme="minorHAnsi" w:hAnsiTheme="minorHAnsi" w:cs="Calibri"/>
        </w:rPr>
        <w:t xml:space="preserve"> miesi</w:t>
      </w:r>
      <w:r w:rsidR="00157104" w:rsidRPr="00695763">
        <w:rPr>
          <w:rFonts w:asciiTheme="minorHAnsi" w:hAnsiTheme="minorHAnsi" w:cs="Calibri"/>
        </w:rPr>
        <w:t>ące</w:t>
      </w:r>
      <w:r w:rsidR="00615304" w:rsidRPr="00695763">
        <w:rPr>
          <w:rFonts w:asciiTheme="minorHAnsi" w:hAnsiTheme="minorHAnsi" w:cs="Calibri"/>
        </w:rPr>
        <w:t>.</w:t>
      </w:r>
      <w:r w:rsidR="00615304">
        <w:rPr>
          <w:rFonts w:asciiTheme="minorHAnsi" w:hAnsiTheme="minorHAnsi" w:cs="Calibri"/>
        </w:rPr>
        <w:t xml:space="preserve"> Jedynie w uzasadnionych przypadkach dopuszcza </w:t>
      </w:r>
      <w:r>
        <w:rPr>
          <w:rFonts w:asciiTheme="minorHAnsi" w:hAnsiTheme="minorHAnsi" w:cs="Calibri"/>
        </w:rPr>
        <w:t xml:space="preserve">się </w:t>
      </w:r>
      <w:r w:rsidR="00615304">
        <w:rPr>
          <w:rFonts w:asciiTheme="minorHAnsi" w:hAnsiTheme="minorHAnsi" w:cs="Calibri"/>
        </w:rPr>
        <w:t xml:space="preserve">możliwość wnioskowania o zmiany częściej aniżeli </w:t>
      </w:r>
      <w:r w:rsidR="00A91675">
        <w:rPr>
          <w:rFonts w:asciiTheme="minorHAnsi" w:hAnsiTheme="minorHAnsi" w:cs="Calibri"/>
        </w:rPr>
        <w:t xml:space="preserve">w </w:t>
      </w:r>
      <w:r w:rsidR="00615304">
        <w:rPr>
          <w:rFonts w:asciiTheme="minorHAnsi" w:hAnsiTheme="minorHAnsi" w:cs="Calibri"/>
        </w:rPr>
        <w:t>ww. okres</w:t>
      </w:r>
      <w:r w:rsidR="00A91675">
        <w:rPr>
          <w:rFonts w:asciiTheme="minorHAnsi" w:hAnsiTheme="minorHAnsi" w:cs="Calibri"/>
        </w:rPr>
        <w:t>ie</w:t>
      </w:r>
      <w:r w:rsidR="00615304">
        <w:rPr>
          <w:rStyle w:val="Odwoanieprzypisudolnego"/>
          <w:rFonts w:asciiTheme="minorHAnsi" w:hAnsiTheme="minorHAnsi" w:cs="Calibri"/>
        </w:rPr>
        <w:footnoteReference w:id="104"/>
      </w:r>
      <w:r w:rsidR="00615304">
        <w:rPr>
          <w:rFonts w:asciiTheme="minorHAnsi" w:hAnsiTheme="minorHAnsi" w:cs="Calibri"/>
        </w:rPr>
        <w:t xml:space="preserve">. </w:t>
      </w:r>
    </w:p>
    <w:bookmarkEnd w:id="44"/>
    <w:p w14:paraId="14BA5322" w14:textId="04B91D0B" w:rsidR="00A04645" w:rsidRPr="006C3526" w:rsidRDefault="00A04645" w:rsidP="005D5063">
      <w:pPr>
        <w:numPr>
          <w:ilvl w:val="6"/>
          <w:numId w:val="15"/>
        </w:numPr>
        <w:tabs>
          <w:tab w:val="clear" w:pos="4680"/>
          <w:tab w:val="num" w:pos="284"/>
        </w:tabs>
        <w:spacing w:before="60" w:after="60" w:line="240" w:lineRule="auto"/>
        <w:ind w:left="284" w:hanging="284"/>
        <w:jc w:val="both"/>
        <w:rPr>
          <w:rFonts w:asciiTheme="minorHAnsi" w:hAnsiTheme="minorHAnsi" w:cs="Calibri"/>
        </w:rPr>
      </w:pPr>
      <w:r w:rsidRPr="006C3526">
        <w:rPr>
          <w:rFonts w:asciiTheme="minorHAnsi" w:hAnsiTheme="minorHAnsi" w:cs="Calibri"/>
        </w:rPr>
        <w:t xml:space="preserve">Beneficjent może dokonywać przesunięć w budżecie </w:t>
      </w:r>
      <w:r w:rsidR="00365EC0" w:rsidRPr="006C3526">
        <w:rPr>
          <w:rFonts w:asciiTheme="minorHAnsi" w:hAnsiTheme="minorHAnsi" w:cs="Calibri"/>
        </w:rPr>
        <w:t>P</w:t>
      </w:r>
      <w:r w:rsidRPr="006C3526">
        <w:rPr>
          <w:rFonts w:asciiTheme="minorHAnsi" w:hAnsiTheme="minorHAnsi" w:cs="Calibri"/>
        </w:rPr>
        <w:t xml:space="preserve">rojektu określonym we </w:t>
      </w:r>
      <w:r w:rsidR="004F3A40" w:rsidRPr="006C3526">
        <w:rPr>
          <w:rFonts w:asciiTheme="minorHAnsi" w:hAnsiTheme="minorHAnsi" w:cs="Calibri"/>
        </w:rPr>
        <w:t>Wniosku</w:t>
      </w:r>
      <w:r w:rsidR="004D48A1" w:rsidRPr="006C3526">
        <w:rPr>
          <w:rFonts w:asciiTheme="minorHAnsi" w:hAnsiTheme="minorHAnsi" w:cs="Calibri"/>
        </w:rPr>
        <w:t xml:space="preserve"> o sumie kontrolnej:…………………………………</w:t>
      </w:r>
      <w:r w:rsidR="004D48A1" w:rsidRPr="006C3526">
        <w:rPr>
          <w:rFonts w:asciiTheme="minorHAnsi" w:hAnsiTheme="minorHAnsi" w:cs="Calibri"/>
          <w:vertAlign w:val="superscript"/>
        </w:rPr>
        <w:t xml:space="preserve"> </w:t>
      </w:r>
      <w:r w:rsidR="004D48A1" w:rsidRPr="00105783">
        <w:rPr>
          <w:rFonts w:asciiTheme="minorHAnsi" w:hAnsiTheme="minorHAnsi" w:cs="Calibri"/>
          <w:vertAlign w:val="superscript"/>
        </w:rPr>
        <w:footnoteReference w:id="105"/>
      </w:r>
      <w:r w:rsidR="004F3A40" w:rsidRPr="006C3526">
        <w:rPr>
          <w:rFonts w:asciiTheme="minorHAnsi" w:hAnsiTheme="minorHAnsi" w:cs="Calibri"/>
        </w:rPr>
        <w:t>, do</w:t>
      </w:r>
      <w:r w:rsidRPr="006C3526">
        <w:rPr>
          <w:rFonts w:asciiTheme="minorHAnsi" w:hAnsiTheme="minorHAnsi" w:cs="Calibri"/>
        </w:rPr>
        <w:t xml:space="preserve"> 10% wartości środków w odniesieniu do zadania, z którego  przesuwane są środki</w:t>
      </w:r>
      <w:r w:rsidR="00DD5BF0" w:rsidRPr="006C3526">
        <w:rPr>
          <w:rFonts w:asciiTheme="minorHAnsi" w:hAnsiTheme="minorHAnsi" w:cs="Calibri"/>
        </w:rPr>
        <w:t>,</w:t>
      </w:r>
      <w:r w:rsidRPr="006C3526">
        <w:rPr>
          <w:rFonts w:asciiTheme="minorHAnsi" w:hAnsiTheme="minorHAnsi" w:cs="Calibri"/>
        </w:rPr>
        <w:t xml:space="preserve"> jak i do zadania, na które przesuwane są środki</w:t>
      </w:r>
      <w:r w:rsidR="00C63570" w:rsidRPr="006C3526">
        <w:rPr>
          <w:rFonts w:asciiTheme="minorHAnsi" w:hAnsiTheme="minorHAnsi" w:cs="Calibri"/>
        </w:rPr>
        <w:t xml:space="preserve"> w stosunku do zatwierdzonego W</w:t>
      </w:r>
      <w:r w:rsidRPr="006C3526">
        <w:rPr>
          <w:rFonts w:asciiTheme="minorHAnsi" w:hAnsiTheme="minorHAnsi" w:cs="Calibri"/>
        </w:rPr>
        <w:t xml:space="preserve">niosku bez konieczności zachowania wymogu, o którym mowa w ust. 1. Przesunięcia, o których mowa w zdaniu pierwszym, nie mogą: </w:t>
      </w:r>
    </w:p>
    <w:p w14:paraId="4B13F766" w14:textId="2B5D35E4" w:rsidR="00A04645" w:rsidRPr="00B74F77" w:rsidRDefault="00A04645">
      <w:pPr>
        <w:pStyle w:val="Akapitzlist"/>
        <w:numPr>
          <w:ilvl w:val="1"/>
          <w:numId w:val="63"/>
        </w:numPr>
        <w:spacing w:before="60" w:after="60"/>
        <w:jc w:val="both"/>
        <w:rPr>
          <w:rFonts w:asciiTheme="minorHAnsi" w:hAnsiTheme="minorHAnsi" w:cs="Calibri"/>
          <w:sz w:val="22"/>
          <w:szCs w:val="22"/>
        </w:rPr>
      </w:pPr>
      <w:r w:rsidRPr="00B74F77">
        <w:rPr>
          <w:rFonts w:asciiTheme="minorHAnsi" w:hAnsiTheme="minorHAnsi" w:cs="Calibri"/>
          <w:sz w:val="22"/>
          <w:szCs w:val="22"/>
        </w:rPr>
        <w:t>zwiększać łącznej wysokości wydatków dotyczących cross-</w:t>
      </w:r>
      <w:proofErr w:type="spellStart"/>
      <w:r w:rsidRPr="00B74F77">
        <w:rPr>
          <w:rFonts w:asciiTheme="minorHAnsi" w:hAnsiTheme="minorHAnsi" w:cs="Calibri"/>
          <w:sz w:val="22"/>
          <w:szCs w:val="22"/>
        </w:rPr>
        <w:t>financingu</w:t>
      </w:r>
      <w:proofErr w:type="spellEnd"/>
      <w:r w:rsidRPr="00B74F77">
        <w:rPr>
          <w:rFonts w:asciiTheme="minorHAnsi" w:hAnsiTheme="minorHAnsi" w:cs="Calibri"/>
          <w:sz w:val="22"/>
          <w:szCs w:val="22"/>
        </w:rPr>
        <w:t>;</w:t>
      </w:r>
    </w:p>
    <w:p w14:paraId="5806D8CC" w14:textId="77777777" w:rsidR="00A04645" w:rsidRPr="00105783" w:rsidRDefault="00A04645">
      <w:pPr>
        <w:numPr>
          <w:ilvl w:val="1"/>
          <w:numId w:val="63"/>
        </w:numPr>
        <w:spacing w:before="60" w:after="60" w:line="240" w:lineRule="auto"/>
        <w:jc w:val="both"/>
        <w:rPr>
          <w:rFonts w:asciiTheme="minorHAnsi" w:hAnsiTheme="minorHAnsi" w:cs="Calibri"/>
        </w:rPr>
      </w:pPr>
      <w:r w:rsidRPr="00105783">
        <w:rPr>
          <w:rFonts w:asciiTheme="minorHAnsi" w:hAnsiTheme="minorHAnsi" w:cs="Calibri"/>
        </w:rPr>
        <w:t>zwiększać łącznej wysokości wydatków dotyczących zakupu środków trwałych;</w:t>
      </w:r>
    </w:p>
    <w:p w14:paraId="19B7F4A9" w14:textId="77777777" w:rsidR="00A04645" w:rsidRPr="00105783" w:rsidRDefault="00A04645">
      <w:pPr>
        <w:numPr>
          <w:ilvl w:val="1"/>
          <w:numId w:val="63"/>
        </w:numPr>
        <w:spacing w:before="60" w:after="60" w:line="240" w:lineRule="auto"/>
        <w:jc w:val="both"/>
        <w:rPr>
          <w:rFonts w:asciiTheme="minorHAnsi" w:hAnsiTheme="minorHAnsi" w:cs="Calibri"/>
        </w:rPr>
      </w:pPr>
      <w:r w:rsidRPr="00105783">
        <w:rPr>
          <w:rFonts w:asciiTheme="minorHAnsi" w:hAnsiTheme="minorHAnsi" w:cs="Calibri"/>
        </w:rPr>
        <w:lastRenderedPageBreak/>
        <w:t>zwiększać łącznej wysokości wydatków ponoszonych poza terytorium kraju i UE;</w:t>
      </w:r>
    </w:p>
    <w:p w14:paraId="4131B61C" w14:textId="77777777" w:rsidR="00A04645" w:rsidRPr="00105783" w:rsidRDefault="00A04645">
      <w:pPr>
        <w:numPr>
          <w:ilvl w:val="1"/>
          <w:numId w:val="63"/>
        </w:numPr>
        <w:spacing w:before="60" w:after="60" w:line="240" w:lineRule="auto"/>
        <w:jc w:val="both"/>
        <w:rPr>
          <w:rFonts w:asciiTheme="minorHAnsi" w:hAnsiTheme="minorHAnsi" w:cs="Calibri"/>
        </w:rPr>
      </w:pPr>
      <w:r w:rsidRPr="00105783">
        <w:rPr>
          <w:rFonts w:asciiTheme="minorHAnsi" w:hAnsiTheme="minorHAnsi" w:cs="Calibri"/>
        </w:rPr>
        <w:t>wpływać na wysokość i przeznaczenie pomocy public</w:t>
      </w:r>
      <w:r w:rsidR="00B048B1" w:rsidRPr="00105783">
        <w:rPr>
          <w:rFonts w:asciiTheme="minorHAnsi" w:hAnsiTheme="minorHAnsi" w:cs="Calibri"/>
        </w:rPr>
        <w:t xml:space="preserve">znej przyznanej Beneficjentowi </w:t>
      </w:r>
      <w:r w:rsidRPr="00105783">
        <w:rPr>
          <w:rStyle w:val="Odwoanieprzypisudolnego"/>
          <w:rFonts w:asciiTheme="minorHAnsi" w:hAnsiTheme="minorHAnsi" w:cs="Calibri"/>
        </w:rPr>
        <w:footnoteReference w:id="106"/>
      </w:r>
      <w:r w:rsidRPr="00105783">
        <w:rPr>
          <w:rFonts w:asciiTheme="minorHAnsi" w:hAnsiTheme="minorHAnsi" w:cs="Calibri"/>
        </w:rPr>
        <w:t>;</w:t>
      </w:r>
    </w:p>
    <w:p w14:paraId="2B242B49" w14:textId="77777777" w:rsidR="00A04645" w:rsidRPr="00105783" w:rsidRDefault="00A04645">
      <w:pPr>
        <w:numPr>
          <w:ilvl w:val="1"/>
          <w:numId w:val="63"/>
        </w:numPr>
        <w:spacing w:before="60" w:after="60" w:line="240" w:lineRule="auto"/>
        <w:jc w:val="both"/>
        <w:rPr>
          <w:rFonts w:asciiTheme="minorHAnsi" w:hAnsiTheme="minorHAnsi" w:cs="Calibri"/>
        </w:rPr>
      </w:pPr>
      <w:r w:rsidRPr="00105783">
        <w:rPr>
          <w:rFonts w:asciiTheme="minorHAnsi" w:hAnsiTheme="minorHAnsi" w:cs="Calibri"/>
        </w:rPr>
        <w:t xml:space="preserve">dotyczyć kosztów rozliczanych </w:t>
      </w:r>
      <w:r w:rsidR="00773EE8" w:rsidRPr="00105783">
        <w:rPr>
          <w:rFonts w:asciiTheme="minorHAnsi" w:hAnsiTheme="minorHAnsi" w:cs="Calibri"/>
        </w:rPr>
        <w:t>w sposób uproszczony</w:t>
      </w:r>
      <w:r w:rsidR="00773EE8" w:rsidRPr="00105783">
        <w:rPr>
          <w:rStyle w:val="Odwoanieprzypisudolnego"/>
          <w:rFonts w:asciiTheme="minorHAnsi" w:hAnsiTheme="minorHAnsi" w:cs="Calibri"/>
        </w:rPr>
        <w:footnoteReference w:id="107"/>
      </w:r>
      <w:r w:rsidRPr="00105783">
        <w:rPr>
          <w:rFonts w:asciiTheme="minorHAnsi" w:hAnsiTheme="minorHAnsi" w:cs="Calibri"/>
        </w:rPr>
        <w:t>.</w:t>
      </w:r>
    </w:p>
    <w:p w14:paraId="259D6491" w14:textId="68125862" w:rsidR="004968B2" w:rsidRPr="00157104" w:rsidRDefault="004968B2">
      <w:pPr>
        <w:pStyle w:val="Akapitzlist"/>
        <w:numPr>
          <w:ilvl w:val="0"/>
          <w:numId w:val="64"/>
        </w:numPr>
        <w:spacing w:before="60" w:after="60"/>
        <w:ind w:left="426" w:hanging="284"/>
        <w:jc w:val="both"/>
        <w:rPr>
          <w:rFonts w:asciiTheme="minorHAnsi" w:hAnsiTheme="minorHAnsi" w:cs="Calibri"/>
          <w:sz w:val="22"/>
          <w:szCs w:val="22"/>
        </w:rPr>
      </w:pPr>
      <w:r w:rsidRPr="00157104">
        <w:rPr>
          <w:rFonts w:asciiTheme="minorHAnsi" w:hAnsiTheme="minorHAnsi" w:cs="Calibri"/>
          <w:sz w:val="22"/>
          <w:szCs w:val="22"/>
        </w:rPr>
        <w:t>W przypadku wystąpienia oszczędności w projekcie przekraczających 10% środków alokowanych na dane zadanie, mogą one być wykorzystane przez Beneficjenta wyłącznie za pisemną zgodą Instytucji Zarządzającej</w:t>
      </w:r>
      <w:r w:rsidRPr="00157104">
        <w:rPr>
          <w:sz w:val="22"/>
          <w:szCs w:val="22"/>
          <w:vertAlign w:val="superscript"/>
        </w:rPr>
        <w:footnoteReference w:id="108"/>
      </w:r>
      <w:r w:rsidR="00E829FB" w:rsidRPr="00157104">
        <w:rPr>
          <w:rFonts w:asciiTheme="minorHAnsi" w:hAnsiTheme="minorHAnsi" w:cs="Calibri"/>
          <w:sz w:val="22"/>
          <w:szCs w:val="22"/>
        </w:rPr>
        <w:t>,</w:t>
      </w:r>
      <w:r w:rsidRPr="00157104">
        <w:rPr>
          <w:rFonts w:asciiTheme="minorHAnsi" w:hAnsiTheme="minorHAnsi" w:cs="Calibri"/>
          <w:sz w:val="22"/>
          <w:szCs w:val="22"/>
        </w:rPr>
        <w:t xml:space="preserve"> o ile będzie to </w:t>
      </w:r>
      <w:bookmarkStart w:id="45" w:name="_Hlk15633174"/>
      <w:r w:rsidR="00615304" w:rsidRPr="00157104">
        <w:rPr>
          <w:rFonts w:asciiTheme="minorHAnsi" w:hAnsiTheme="minorHAnsi" w:cs="Calibri"/>
          <w:sz w:val="22"/>
          <w:szCs w:val="22"/>
        </w:rPr>
        <w:t xml:space="preserve">miało pozytywny wpływ na realizację projektu, m.in. będzie </w:t>
      </w:r>
      <w:bookmarkEnd w:id="45"/>
      <w:r w:rsidRPr="00157104">
        <w:rPr>
          <w:rFonts w:asciiTheme="minorHAnsi" w:hAnsiTheme="minorHAnsi" w:cs="Calibri"/>
          <w:sz w:val="22"/>
          <w:szCs w:val="22"/>
        </w:rPr>
        <w:t xml:space="preserve">wiązało </w:t>
      </w:r>
      <w:r w:rsidR="00615304" w:rsidRPr="00157104">
        <w:rPr>
          <w:rFonts w:asciiTheme="minorHAnsi" w:hAnsiTheme="minorHAnsi" w:cs="Calibri"/>
          <w:sz w:val="22"/>
          <w:szCs w:val="22"/>
        </w:rPr>
        <w:t xml:space="preserve">się </w:t>
      </w:r>
      <w:r w:rsidRPr="00157104">
        <w:rPr>
          <w:rFonts w:asciiTheme="minorHAnsi" w:hAnsiTheme="minorHAnsi" w:cs="Calibri"/>
          <w:sz w:val="22"/>
          <w:szCs w:val="22"/>
        </w:rPr>
        <w:t xml:space="preserve">ze zwiększeniem wartości wskaźników celów </w:t>
      </w:r>
      <w:r w:rsidR="00CC203F" w:rsidRPr="00157104">
        <w:rPr>
          <w:rFonts w:asciiTheme="minorHAnsi" w:hAnsiTheme="minorHAnsi" w:cs="Calibri"/>
          <w:sz w:val="22"/>
          <w:szCs w:val="22"/>
        </w:rPr>
        <w:t>projektu określonych we wniosku</w:t>
      </w:r>
      <w:r w:rsidRPr="00157104">
        <w:rPr>
          <w:rFonts w:asciiTheme="minorHAnsi" w:hAnsiTheme="minorHAnsi" w:cs="Calibri"/>
          <w:sz w:val="22"/>
          <w:szCs w:val="22"/>
        </w:rPr>
        <w:t>, chyba że Beneficjent wykaże konieczność przeznaczenia oszczędności na pokrycie wydatków poniesionych w wyższej wysokości niż zaplanowana w wyniku znaczącego wzrostu cen. Instytucja Zarządzająca może również wyrazić zgodę na wykorzystanie oszczędności w przypadku, gdy Beneficjent wykaże nowe rezultaty w projekcie, które mają wpływ na wskaźniki Programu. W</w:t>
      </w:r>
      <w:r w:rsidR="00A64111">
        <w:rPr>
          <w:rFonts w:asciiTheme="minorHAnsi" w:hAnsiTheme="minorHAnsi" w:cs="Calibri"/>
          <w:sz w:val="22"/>
          <w:szCs w:val="22"/>
        </w:rPr>
        <w:t> </w:t>
      </w:r>
      <w:r w:rsidRPr="00157104">
        <w:rPr>
          <w:rFonts w:asciiTheme="minorHAnsi" w:hAnsiTheme="minorHAnsi" w:cs="Calibri"/>
          <w:sz w:val="22"/>
          <w:szCs w:val="22"/>
        </w:rPr>
        <w:t>przypadku braku zgody Instytucji Zarządzającej oszczędności pomniejszają wartość projektu, co</w:t>
      </w:r>
      <w:r w:rsidR="00A64111">
        <w:rPr>
          <w:rFonts w:asciiTheme="minorHAnsi" w:hAnsiTheme="minorHAnsi" w:cs="Calibri"/>
          <w:sz w:val="22"/>
          <w:szCs w:val="22"/>
        </w:rPr>
        <w:t> </w:t>
      </w:r>
      <w:r w:rsidRPr="00157104">
        <w:rPr>
          <w:rFonts w:asciiTheme="minorHAnsi" w:hAnsiTheme="minorHAnsi" w:cs="Calibri"/>
          <w:sz w:val="22"/>
          <w:szCs w:val="22"/>
        </w:rPr>
        <w:t>wymaga aneksowania niniejszej Umowy.</w:t>
      </w:r>
    </w:p>
    <w:p w14:paraId="2227C85F" w14:textId="22D59A05" w:rsidR="00DF5935" w:rsidRPr="00105783" w:rsidRDefault="007F422F" w:rsidP="004C3CF3">
      <w:pPr>
        <w:spacing w:before="60" w:after="60" w:line="240" w:lineRule="auto"/>
        <w:ind w:left="426" w:hanging="284"/>
        <w:jc w:val="both"/>
        <w:rPr>
          <w:rFonts w:asciiTheme="minorHAnsi" w:hAnsiTheme="minorHAnsi" w:cs="Calibri"/>
        </w:rPr>
      </w:pPr>
      <w:r>
        <w:rPr>
          <w:rFonts w:asciiTheme="minorHAnsi" w:hAnsiTheme="minorHAnsi" w:cs="Calibri"/>
        </w:rPr>
        <w:t>4a</w:t>
      </w:r>
      <w:r w:rsidR="00DF5935" w:rsidRPr="00105783">
        <w:rPr>
          <w:rFonts w:asciiTheme="minorHAnsi" w:hAnsiTheme="minorHAnsi" w:cs="Calibri"/>
        </w:rPr>
        <w:t>.</w:t>
      </w:r>
      <w:r>
        <w:rPr>
          <w:rFonts w:asciiTheme="minorHAnsi" w:hAnsiTheme="minorHAnsi" w:cs="Calibri"/>
        </w:rPr>
        <w:tab/>
      </w:r>
      <w:r w:rsidR="00EC7B21" w:rsidRPr="00105783">
        <w:rPr>
          <w:rFonts w:asciiTheme="minorHAnsi" w:hAnsiTheme="minorHAnsi" w:cs="Calibri"/>
        </w:rPr>
        <w:t>Zawarci</w:t>
      </w:r>
      <w:r w:rsidR="0071795B" w:rsidRPr="00105783">
        <w:rPr>
          <w:rFonts w:asciiTheme="minorHAnsi" w:hAnsiTheme="minorHAnsi" w:cs="Calibri"/>
        </w:rPr>
        <w:t>a</w:t>
      </w:r>
      <w:r w:rsidR="00EC7B21" w:rsidRPr="00105783">
        <w:rPr>
          <w:rFonts w:asciiTheme="minorHAnsi" w:hAnsiTheme="minorHAnsi" w:cs="Calibri"/>
        </w:rPr>
        <w:t xml:space="preserve"> aneksu do niniejszej umowy wymagają zmiany okresu realizacji projektu, jeżeli nowy okres powoduje przesunięcia środków pomiędzy latami lub zmianę terminów wypłat w danym roku budżetowym poza dotychczasowy okres realizacji projektu.</w:t>
      </w:r>
    </w:p>
    <w:p w14:paraId="6B3EB91A" w14:textId="77777777" w:rsidR="0051036D" w:rsidRPr="00105783" w:rsidRDefault="006C5105">
      <w:pPr>
        <w:numPr>
          <w:ilvl w:val="0"/>
          <w:numId w:val="65"/>
        </w:numPr>
        <w:tabs>
          <w:tab w:val="clear" w:pos="644"/>
          <w:tab w:val="num" w:pos="426"/>
        </w:tabs>
        <w:spacing w:before="60" w:after="60" w:line="240" w:lineRule="auto"/>
        <w:ind w:left="426" w:hanging="284"/>
        <w:jc w:val="both"/>
        <w:rPr>
          <w:rFonts w:asciiTheme="minorHAnsi" w:hAnsiTheme="minorHAnsi" w:cs="Calibri"/>
        </w:rPr>
      </w:pPr>
      <w:r w:rsidRPr="00105783">
        <w:rPr>
          <w:rFonts w:asciiTheme="minorHAnsi" w:hAnsiTheme="minorHAnsi" w:cs="Calibri"/>
        </w:rPr>
        <w:t>W razie zmian w prawie krajowym lub unijnym</w:t>
      </w:r>
      <w:r w:rsidR="00D60984" w:rsidRPr="00105783">
        <w:rPr>
          <w:rFonts w:asciiTheme="minorHAnsi" w:hAnsiTheme="minorHAnsi" w:cs="Calibri"/>
        </w:rPr>
        <w:t>, w tym</w:t>
      </w:r>
      <w:r w:rsidR="00276D15" w:rsidRPr="00105783">
        <w:rPr>
          <w:rFonts w:asciiTheme="minorHAnsi" w:hAnsiTheme="minorHAnsi" w:cs="Calibri"/>
        </w:rPr>
        <w:t>:</w:t>
      </w:r>
      <w:r w:rsidRPr="00105783">
        <w:rPr>
          <w:rFonts w:asciiTheme="minorHAnsi" w:hAnsiTheme="minorHAnsi" w:cs="Calibri"/>
        </w:rPr>
        <w:t xml:space="preserve"> wpływających na wysokość wydatków kwalifikowalnych w Projekcie</w:t>
      </w:r>
      <w:r w:rsidR="00D60984" w:rsidRPr="00105783">
        <w:rPr>
          <w:rFonts w:asciiTheme="minorHAnsi" w:hAnsiTheme="minorHAnsi" w:cs="Calibri"/>
        </w:rPr>
        <w:t>,</w:t>
      </w:r>
      <w:r w:rsidRPr="00105783">
        <w:rPr>
          <w:rFonts w:asciiTheme="minorHAnsi" w:hAnsiTheme="minorHAnsi" w:cs="Calibri"/>
        </w:rPr>
        <w:t xml:space="preserve"> strony mogą wnioskować o renegocjację </w:t>
      </w:r>
      <w:r w:rsidR="007B3EF0" w:rsidRPr="00105783">
        <w:rPr>
          <w:rFonts w:asciiTheme="minorHAnsi" w:hAnsiTheme="minorHAnsi" w:cs="Calibri"/>
        </w:rPr>
        <w:t>U</w:t>
      </w:r>
      <w:r w:rsidRPr="00105783">
        <w:rPr>
          <w:rFonts w:asciiTheme="minorHAnsi" w:hAnsiTheme="minorHAnsi" w:cs="Calibri"/>
        </w:rPr>
        <w:t>mowy, o ile zachodzi podejrzenie nieosiągnięcia założonych we wniosku rezultatów Projektu</w:t>
      </w:r>
      <w:r w:rsidR="00276D15" w:rsidRPr="00105783">
        <w:rPr>
          <w:rFonts w:asciiTheme="minorHAnsi" w:hAnsiTheme="minorHAnsi" w:cs="Calibri"/>
        </w:rPr>
        <w:t xml:space="preserve"> lub nieutrzymania trwałości projektu</w:t>
      </w:r>
      <w:r w:rsidRPr="00105783">
        <w:rPr>
          <w:rFonts w:asciiTheme="minorHAnsi" w:hAnsiTheme="minorHAnsi" w:cs="Calibri"/>
        </w:rPr>
        <w:t>.</w:t>
      </w:r>
    </w:p>
    <w:p w14:paraId="60501D6B" w14:textId="77777777" w:rsidR="00872770" w:rsidRPr="007F422F" w:rsidRDefault="00250E8A">
      <w:pPr>
        <w:numPr>
          <w:ilvl w:val="0"/>
          <w:numId w:val="65"/>
        </w:numPr>
        <w:tabs>
          <w:tab w:val="clear" w:pos="644"/>
          <w:tab w:val="num" w:pos="426"/>
        </w:tabs>
        <w:spacing w:before="60" w:after="60" w:line="240" w:lineRule="auto"/>
        <w:ind w:left="426" w:hanging="284"/>
        <w:jc w:val="both"/>
        <w:rPr>
          <w:rFonts w:asciiTheme="minorHAnsi" w:hAnsiTheme="minorHAnsi" w:cs="Calibri"/>
        </w:rPr>
      </w:pPr>
      <w:r w:rsidRPr="007F422F">
        <w:rPr>
          <w:rFonts w:asciiTheme="minorHAnsi" w:hAnsiTheme="minorHAnsi" w:cs="Calibri"/>
        </w:rPr>
        <w:t>Projekt opisany we w</w:t>
      </w:r>
      <w:r w:rsidR="00CC203F" w:rsidRPr="007F422F">
        <w:rPr>
          <w:rFonts w:asciiTheme="minorHAnsi" w:hAnsiTheme="minorHAnsi" w:cs="Calibri"/>
        </w:rPr>
        <w:t>niosk</w:t>
      </w:r>
      <w:r w:rsidRPr="007F422F">
        <w:rPr>
          <w:rFonts w:asciiTheme="minorHAnsi" w:hAnsiTheme="minorHAnsi" w:cs="Calibri"/>
        </w:rPr>
        <w:t>u</w:t>
      </w:r>
      <w:r w:rsidR="00CC203F" w:rsidRPr="007F422F">
        <w:rPr>
          <w:rFonts w:asciiTheme="minorHAnsi" w:hAnsiTheme="minorHAnsi" w:cs="Calibri"/>
        </w:rPr>
        <w:t xml:space="preserve"> o dofinansowanie </w:t>
      </w:r>
      <w:r w:rsidR="00872770" w:rsidRPr="007F422F">
        <w:rPr>
          <w:rFonts w:asciiTheme="minorHAnsi" w:hAnsiTheme="minorHAnsi" w:cs="Calibri"/>
        </w:rPr>
        <w:t xml:space="preserve">może </w:t>
      </w:r>
      <w:r w:rsidRPr="007F422F">
        <w:rPr>
          <w:rFonts w:asciiTheme="minorHAnsi" w:hAnsiTheme="minorHAnsi" w:cs="Calibri"/>
        </w:rPr>
        <w:t xml:space="preserve">ulegać </w:t>
      </w:r>
      <w:r w:rsidR="00872770" w:rsidRPr="007F422F">
        <w:rPr>
          <w:rFonts w:asciiTheme="minorHAnsi" w:hAnsiTheme="minorHAnsi" w:cs="Calibri"/>
        </w:rPr>
        <w:t>zmi</w:t>
      </w:r>
      <w:r w:rsidRPr="007F422F">
        <w:rPr>
          <w:rFonts w:asciiTheme="minorHAnsi" w:hAnsiTheme="minorHAnsi" w:cs="Calibri"/>
        </w:rPr>
        <w:t>anie</w:t>
      </w:r>
      <w:r w:rsidR="00872770" w:rsidRPr="007F422F">
        <w:rPr>
          <w:rFonts w:asciiTheme="minorHAnsi" w:hAnsiTheme="minorHAnsi" w:cs="Calibri"/>
        </w:rPr>
        <w:t xml:space="preserve">, </w:t>
      </w:r>
      <w:r w:rsidR="00C763A3" w:rsidRPr="007F422F">
        <w:rPr>
          <w:rFonts w:asciiTheme="minorHAnsi" w:hAnsiTheme="minorHAnsi" w:cs="Calibri"/>
        </w:rPr>
        <w:t>pod warunkiem, że zmiany te nie wpływają na spełnienie kryteriów wyboru projektu w sposób, który skutkowałby negatywną oceną projektu.</w:t>
      </w:r>
      <w:r w:rsidR="008A160E" w:rsidRPr="007F422F">
        <w:rPr>
          <w:rFonts w:asciiTheme="minorHAnsi" w:hAnsiTheme="minorHAnsi" w:cs="Calibri"/>
        </w:rPr>
        <w:t xml:space="preserve"> </w:t>
      </w:r>
      <w:r w:rsidR="008F23FF" w:rsidRPr="007F422F" w:rsidDel="008F23FF">
        <w:rPr>
          <w:rFonts w:asciiTheme="minorHAnsi" w:hAnsiTheme="minorHAnsi" w:cs="Calibri"/>
        </w:rPr>
        <w:t xml:space="preserve"> </w:t>
      </w:r>
      <w:r w:rsidR="006C2CAE" w:rsidRPr="007F422F">
        <w:rPr>
          <w:rFonts w:asciiTheme="minorHAnsi" w:hAnsiTheme="minorHAnsi" w:cs="Calibri"/>
        </w:rPr>
        <w:t>Zmiana partnera w projekcie może nastąpić jedynie w przypadkach uzasadnionych koniecznością zapewnienia prawidłowej i terminowej realizacji projektu, za zgodą Instytucji Zarządzającej.</w:t>
      </w:r>
    </w:p>
    <w:p w14:paraId="7C857F30" w14:textId="6C5A69F9" w:rsidR="00CF3F3E" w:rsidRPr="00105783" w:rsidRDefault="00773EE8">
      <w:pPr>
        <w:numPr>
          <w:ilvl w:val="0"/>
          <w:numId w:val="65"/>
        </w:numPr>
        <w:tabs>
          <w:tab w:val="clear" w:pos="644"/>
          <w:tab w:val="num" w:pos="426"/>
        </w:tabs>
        <w:spacing w:before="60" w:after="60" w:line="240" w:lineRule="auto"/>
        <w:ind w:left="426" w:hanging="284"/>
        <w:jc w:val="both"/>
        <w:rPr>
          <w:rFonts w:asciiTheme="minorHAnsi" w:hAnsiTheme="minorHAnsi" w:cs="Calibri"/>
        </w:rPr>
      </w:pPr>
      <w:r w:rsidRPr="00105783">
        <w:rPr>
          <w:rFonts w:asciiTheme="minorHAnsi" w:hAnsiTheme="minorHAnsi" w:cs="Calibri"/>
        </w:rPr>
        <w:t xml:space="preserve">W przypadku, gdy dokonane przez Beneficjenta </w:t>
      </w:r>
      <w:r w:rsidRPr="00A11C43">
        <w:rPr>
          <w:rFonts w:asciiTheme="minorHAnsi" w:hAnsiTheme="minorHAnsi" w:cs="Calibri"/>
        </w:rPr>
        <w:t xml:space="preserve">przesunięcia, o których mowa w ust. </w:t>
      </w:r>
      <w:r w:rsidR="00A428D2" w:rsidRPr="00A11C43">
        <w:rPr>
          <w:rFonts w:asciiTheme="minorHAnsi" w:hAnsiTheme="minorHAnsi" w:cs="Calibri"/>
        </w:rPr>
        <w:t>3</w:t>
      </w:r>
      <w:r w:rsidRPr="00105783">
        <w:rPr>
          <w:rFonts w:asciiTheme="minorHAnsi" w:hAnsiTheme="minorHAnsi" w:cs="Calibri"/>
        </w:rPr>
        <w:t xml:space="preserve"> powodują </w:t>
      </w:r>
      <w:r w:rsidR="00D761FE" w:rsidRPr="00105783">
        <w:rPr>
          <w:rFonts w:asciiTheme="minorHAnsi" w:hAnsiTheme="minorHAnsi" w:cs="Calibri"/>
        </w:rPr>
        <w:t>zmiany w klasyfikacji budżetowej środków</w:t>
      </w:r>
      <w:r w:rsidRPr="00105783">
        <w:rPr>
          <w:rFonts w:asciiTheme="minorHAnsi" w:hAnsiTheme="minorHAnsi" w:cs="Calibri"/>
        </w:rPr>
        <w:t xml:space="preserve"> zaplanowany</w:t>
      </w:r>
      <w:r w:rsidR="00D761FE" w:rsidRPr="00105783">
        <w:rPr>
          <w:rFonts w:asciiTheme="minorHAnsi" w:hAnsiTheme="minorHAnsi" w:cs="Calibri"/>
        </w:rPr>
        <w:t>ch</w:t>
      </w:r>
      <w:r w:rsidRPr="00105783">
        <w:rPr>
          <w:rFonts w:asciiTheme="minorHAnsi" w:hAnsiTheme="minorHAnsi" w:cs="Calibri"/>
        </w:rPr>
        <w:t xml:space="preserve"> w budżecie projektu, Beneficjent zobligowany jest do zgłoszenia tego faktu Instytucji Zarządzającej</w:t>
      </w:r>
      <w:r w:rsidR="00D13F17" w:rsidRPr="007F422F">
        <w:rPr>
          <w:rFonts w:asciiTheme="minorHAnsi" w:hAnsiTheme="minorHAnsi" w:cs="Calibri"/>
        </w:rPr>
        <w:t xml:space="preserve"> pisemnie, w szczególności poprzez system SL2014</w:t>
      </w:r>
      <w:r w:rsidRPr="00105783">
        <w:rPr>
          <w:rFonts w:asciiTheme="minorHAnsi" w:hAnsiTheme="minorHAnsi" w:cs="Calibri"/>
        </w:rPr>
        <w:t>.</w:t>
      </w:r>
    </w:p>
    <w:p w14:paraId="286D552B" w14:textId="7782734D" w:rsidR="002809C7" w:rsidRDefault="00AA3E67">
      <w:pPr>
        <w:numPr>
          <w:ilvl w:val="0"/>
          <w:numId w:val="66"/>
        </w:numPr>
        <w:tabs>
          <w:tab w:val="clear" w:pos="644"/>
          <w:tab w:val="num" w:pos="426"/>
        </w:tabs>
        <w:spacing w:before="60" w:after="60" w:line="240" w:lineRule="auto"/>
        <w:ind w:left="426" w:hanging="284"/>
        <w:jc w:val="both"/>
        <w:rPr>
          <w:rFonts w:asciiTheme="minorHAnsi" w:hAnsiTheme="minorHAnsi" w:cs="Calibri"/>
        </w:rPr>
      </w:pPr>
      <w:r w:rsidRPr="00105783">
        <w:rPr>
          <w:rFonts w:asciiTheme="minorHAnsi" w:hAnsiTheme="minorHAnsi" w:cs="Calibri"/>
        </w:rPr>
        <w:t xml:space="preserve">Zatwierdzone przez Instytucję Zarządzającą zmiany niewymagające aneksowania zapisów </w:t>
      </w:r>
      <w:r w:rsidR="007B3EF0" w:rsidRPr="00105783">
        <w:rPr>
          <w:rFonts w:asciiTheme="minorHAnsi" w:hAnsiTheme="minorHAnsi" w:cs="Calibri"/>
        </w:rPr>
        <w:t>U</w:t>
      </w:r>
      <w:r w:rsidRPr="00105783">
        <w:rPr>
          <w:rFonts w:asciiTheme="minorHAnsi" w:hAnsiTheme="minorHAnsi" w:cs="Calibri"/>
        </w:rPr>
        <w:t xml:space="preserve">mowy obowiązują od daty przekazania </w:t>
      </w:r>
      <w:r w:rsidR="00EB0A97" w:rsidRPr="00105783">
        <w:rPr>
          <w:rFonts w:asciiTheme="minorHAnsi" w:hAnsiTheme="minorHAnsi" w:cs="Calibri"/>
        </w:rPr>
        <w:t>informacji</w:t>
      </w:r>
      <w:r w:rsidRPr="00665127">
        <w:rPr>
          <w:vertAlign w:val="superscript"/>
        </w:rPr>
        <w:footnoteReference w:id="109"/>
      </w:r>
      <w:r w:rsidRPr="00105783">
        <w:rPr>
          <w:rFonts w:asciiTheme="minorHAnsi" w:hAnsiTheme="minorHAnsi" w:cs="Calibri"/>
        </w:rPr>
        <w:t xml:space="preserve"> Beneficjentowi pod warunkiem ich wprowadzenia do wniosku o dofinansowanie </w:t>
      </w:r>
      <w:r w:rsidR="00365EC0" w:rsidRPr="00105783">
        <w:rPr>
          <w:rFonts w:asciiTheme="minorHAnsi" w:hAnsiTheme="minorHAnsi" w:cs="Calibri"/>
        </w:rPr>
        <w:t>P</w:t>
      </w:r>
      <w:r w:rsidRPr="00105783">
        <w:rPr>
          <w:rFonts w:asciiTheme="minorHAnsi" w:hAnsiTheme="minorHAnsi" w:cs="Calibri"/>
        </w:rPr>
        <w:t>rojektu</w:t>
      </w:r>
      <w:r w:rsidRPr="00665127">
        <w:rPr>
          <w:vertAlign w:val="superscript"/>
        </w:rPr>
        <w:footnoteReference w:id="110"/>
      </w:r>
      <w:r w:rsidRPr="00105783">
        <w:rPr>
          <w:rFonts w:asciiTheme="minorHAnsi" w:hAnsiTheme="minorHAnsi" w:cs="Calibri"/>
        </w:rPr>
        <w:t xml:space="preserve"> natomiast zatwierdzone zmiany wymagające aneksowania zapisów </w:t>
      </w:r>
      <w:r w:rsidR="007B3EF0" w:rsidRPr="00105783">
        <w:rPr>
          <w:rFonts w:asciiTheme="minorHAnsi" w:hAnsiTheme="minorHAnsi" w:cs="Calibri"/>
        </w:rPr>
        <w:t>U</w:t>
      </w:r>
      <w:r w:rsidRPr="00105783">
        <w:rPr>
          <w:rFonts w:asciiTheme="minorHAnsi" w:hAnsiTheme="minorHAnsi" w:cs="Calibri"/>
        </w:rPr>
        <w:t xml:space="preserve">mowy obowiązują od momentu podpisania aneksu przez strony </w:t>
      </w:r>
      <w:r w:rsidR="007B3EF0" w:rsidRPr="00105783">
        <w:rPr>
          <w:rFonts w:asciiTheme="minorHAnsi" w:hAnsiTheme="minorHAnsi" w:cs="Calibri"/>
        </w:rPr>
        <w:t>U</w:t>
      </w:r>
      <w:r w:rsidRPr="00105783">
        <w:rPr>
          <w:rFonts w:asciiTheme="minorHAnsi" w:hAnsiTheme="minorHAnsi" w:cs="Calibri"/>
        </w:rPr>
        <w:t>mowy</w:t>
      </w:r>
      <w:r w:rsidR="00F8427E" w:rsidRPr="00105783">
        <w:rPr>
          <w:rStyle w:val="Odwoanieprzypisudolnego"/>
          <w:rFonts w:asciiTheme="minorHAnsi" w:hAnsiTheme="minorHAnsi" w:cs="Calibri"/>
        </w:rPr>
        <w:footnoteReference w:id="111"/>
      </w:r>
      <w:r w:rsidRPr="00105783">
        <w:rPr>
          <w:rFonts w:asciiTheme="minorHAnsi" w:hAnsiTheme="minorHAnsi" w:cs="Calibri"/>
        </w:rPr>
        <w:t>.</w:t>
      </w:r>
      <w:r w:rsidR="00DC0B01" w:rsidRPr="00105783">
        <w:rPr>
          <w:rFonts w:asciiTheme="minorHAnsi" w:hAnsiTheme="minorHAnsi" w:cs="Calibri"/>
        </w:rPr>
        <w:t xml:space="preserve"> </w:t>
      </w:r>
      <w:r w:rsidR="00A04645" w:rsidRPr="00105783">
        <w:rPr>
          <w:rFonts w:asciiTheme="minorHAnsi" w:hAnsiTheme="minorHAnsi" w:cs="Calibri"/>
        </w:rPr>
        <w:t xml:space="preserve">W sytuacji, gdy umowa zabezpieczenia </w:t>
      </w:r>
      <w:r w:rsidR="00DF2B44" w:rsidRPr="00105783">
        <w:rPr>
          <w:rFonts w:asciiTheme="minorHAnsi" w:hAnsiTheme="minorHAnsi" w:cs="Calibri"/>
        </w:rPr>
        <w:t xml:space="preserve">umowy </w:t>
      </w:r>
      <w:r w:rsidR="00A04645" w:rsidRPr="00105783">
        <w:rPr>
          <w:rFonts w:asciiTheme="minorHAnsi" w:hAnsiTheme="minorHAnsi" w:cs="Calibri"/>
        </w:rPr>
        <w:t>określa, że warunkiem ważności zabezpieczenia jest wyrażenie zgody podmiotu udzielającego zabezpieczenia na dokonanie zmian w Projekcie, Beneficjent zgłaszając zmianę do Instytucji Zarządzającej zobowiązany</w:t>
      </w:r>
      <w:r w:rsidR="00665127">
        <w:rPr>
          <w:rFonts w:asciiTheme="minorHAnsi" w:hAnsiTheme="minorHAnsi" w:cs="Calibri"/>
        </w:rPr>
        <w:t xml:space="preserve"> </w:t>
      </w:r>
      <w:r w:rsidR="00A04645" w:rsidRPr="00105783">
        <w:rPr>
          <w:rFonts w:asciiTheme="minorHAnsi" w:hAnsiTheme="minorHAnsi" w:cs="Calibri"/>
        </w:rPr>
        <w:t>jest złożyć oświadczenie tego podmiotu, w którym wyraża zgodę na zaproponowane zmiany</w:t>
      </w:r>
      <w:r w:rsidR="006C6032" w:rsidRPr="00105783">
        <w:rPr>
          <w:rStyle w:val="Odwoanieprzypisudolnego"/>
          <w:rFonts w:asciiTheme="minorHAnsi" w:hAnsiTheme="minorHAnsi" w:cs="Calibri"/>
        </w:rPr>
        <w:footnoteReference w:id="112"/>
      </w:r>
      <w:r w:rsidR="00A04645" w:rsidRPr="00105783">
        <w:rPr>
          <w:rFonts w:asciiTheme="minorHAnsi" w:hAnsiTheme="minorHAnsi" w:cs="Calibri"/>
        </w:rPr>
        <w:t>.</w:t>
      </w:r>
    </w:p>
    <w:p w14:paraId="05690880" w14:textId="1C9EF0B2" w:rsidR="00794C06" w:rsidRPr="00070999" w:rsidRDefault="00794C06">
      <w:pPr>
        <w:numPr>
          <w:ilvl w:val="0"/>
          <w:numId w:val="67"/>
        </w:numPr>
        <w:tabs>
          <w:tab w:val="clear" w:pos="644"/>
          <w:tab w:val="num" w:pos="426"/>
        </w:tabs>
        <w:spacing w:before="60" w:after="60" w:line="240" w:lineRule="auto"/>
        <w:ind w:left="426" w:hanging="284"/>
        <w:jc w:val="both"/>
        <w:rPr>
          <w:rFonts w:asciiTheme="minorHAnsi" w:hAnsiTheme="minorHAnsi" w:cs="Calibri"/>
        </w:rPr>
      </w:pPr>
      <w:r w:rsidRPr="00070999">
        <w:rPr>
          <w:rFonts w:asciiTheme="minorHAnsi" w:hAnsiTheme="minorHAnsi"/>
        </w:rPr>
        <w:t>W przypadku zmian w prawie ogólnie obowiązującym w kraju i/lub innych zmian niezależnych od</w:t>
      </w:r>
      <w:r w:rsidR="00A64111">
        <w:rPr>
          <w:rFonts w:asciiTheme="minorHAnsi" w:hAnsiTheme="minorHAnsi"/>
        </w:rPr>
        <w:t> </w:t>
      </w:r>
      <w:r w:rsidRPr="00070999">
        <w:rPr>
          <w:rFonts w:asciiTheme="minorHAnsi" w:hAnsiTheme="minorHAnsi"/>
        </w:rPr>
        <w:t>Beneficjenta, a wpływających na zasady jego funkcjonowania, prawa i obowiązki wynikające z</w:t>
      </w:r>
      <w:r w:rsidR="00A64111">
        <w:rPr>
          <w:rFonts w:asciiTheme="minorHAnsi" w:hAnsiTheme="minorHAnsi"/>
        </w:rPr>
        <w:t> </w:t>
      </w:r>
      <w:r w:rsidRPr="00070999">
        <w:rPr>
          <w:rFonts w:asciiTheme="minorHAnsi" w:hAnsiTheme="minorHAnsi"/>
        </w:rPr>
        <w:t xml:space="preserve">umowy, w tym: obowiązki dotyczące zapewnienia trwałości </w:t>
      </w:r>
      <w:r w:rsidRPr="002201B6">
        <w:rPr>
          <w:rFonts w:asciiTheme="minorHAnsi" w:hAnsiTheme="minorHAnsi"/>
        </w:rPr>
        <w:t>projektu pod rygorem zwrotu środków, mogą zostać przeniesione na inną jednostkę/inny podmiot</w:t>
      </w:r>
      <w:r w:rsidRPr="00070999">
        <w:rPr>
          <w:rFonts w:asciiTheme="minorHAnsi" w:hAnsiTheme="minorHAnsi"/>
        </w:rPr>
        <w:t xml:space="preserve"> za zgodą Instytucji Zarządzającej.</w:t>
      </w:r>
    </w:p>
    <w:p w14:paraId="2977BA9E" w14:textId="77777777" w:rsidR="000F2039" w:rsidRPr="00105783" w:rsidRDefault="00A04645" w:rsidP="00EB012B">
      <w:pPr>
        <w:keepNext/>
        <w:spacing w:before="120" w:after="120" w:line="240" w:lineRule="auto"/>
        <w:jc w:val="center"/>
        <w:rPr>
          <w:rFonts w:asciiTheme="minorHAnsi" w:hAnsiTheme="minorHAnsi" w:cs="Calibri"/>
          <w:b/>
        </w:rPr>
      </w:pPr>
      <w:r w:rsidRPr="00105783">
        <w:rPr>
          <w:rFonts w:asciiTheme="minorHAnsi" w:hAnsiTheme="minorHAnsi" w:cs="Calibri"/>
          <w:b/>
        </w:rPr>
        <w:lastRenderedPageBreak/>
        <w:t>Rozwiązanie umowy</w:t>
      </w:r>
    </w:p>
    <w:p w14:paraId="713F0800" w14:textId="77777777" w:rsidR="00A04645" w:rsidRPr="00EB012B" w:rsidRDefault="00A04645" w:rsidP="00EB012B">
      <w:pPr>
        <w:pStyle w:val="xl33"/>
        <w:spacing w:before="120" w:after="120"/>
        <w:rPr>
          <w:rFonts w:asciiTheme="minorHAnsi" w:hAnsiTheme="minorHAnsi" w:cs="Calibri"/>
          <w:sz w:val="22"/>
          <w:szCs w:val="22"/>
        </w:rPr>
      </w:pPr>
      <w:r w:rsidRPr="00EB012B">
        <w:rPr>
          <w:rFonts w:asciiTheme="minorHAnsi" w:hAnsiTheme="minorHAnsi" w:cs="Calibri"/>
          <w:sz w:val="22"/>
          <w:szCs w:val="22"/>
        </w:rPr>
        <w:t xml:space="preserve">§ </w:t>
      </w:r>
      <w:r w:rsidR="00C53DE2" w:rsidRPr="00EB012B">
        <w:rPr>
          <w:rFonts w:asciiTheme="minorHAnsi" w:hAnsiTheme="minorHAnsi" w:cs="Calibri"/>
          <w:sz w:val="22"/>
          <w:szCs w:val="22"/>
        </w:rPr>
        <w:t>26</w:t>
      </w:r>
      <w:r w:rsidRPr="00EB012B">
        <w:rPr>
          <w:rFonts w:asciiTheme="minorHAnsi" w:hAnsiTheme="minorHAnsi" w:cs="Calibri"/>
          <w:sz w:val="22"/>
          <w:szCs w:val="22"/>
        </w:rPr>
        <w:t>.</w:t>
      </w:r>
    </w:p>
    <w:p w14:paraId="1A22E894" w14:textId="77777777" w:rsidR="00A04645" w:rsidRPr="00105783" w:rsidRDefault="00A04645" w:rsidP="00A874D7">
      <w:pPr>
        <w:numPr>
          <w:ilvl w:val="0"/>
          <w:numId w:val="5"/>
        </w:numPr>
        <w:tabs>
          <w:tab w:val="clear" w:pos="360"/>
          <w:tab w:val="num" w:pos="284"/>
        </w:tabs>
        <w:spacing w:before="60" w:after="60" w:line="240" w:lineRule="auto"/>
        <w:ind w:left="284" w:hanging="284"/>
        <w:jc w:val="both"/>
        <w:rPr>
          <w:rFonts w:asciiTheme="minorHAnsi" w:hAnsiTheme="minorHAnsi" w:cs="Calibri"/>
        </w:rPr>
      </w:pPr>
      <w:r w:rsidRPr="00105783">
        <w:rPr>
          <w:rFonts w:asciiTheme="minorHAnsi" w:hAnsiTheme="minorHAnsi" w:cs="Calibri"/>
        </w:rPr>
        <w:t xml:space="preserve">Instytucja Zarządzająca może rozwiązać </w:t>
      </w:r>
      <w:r w:rsidR="007B3EF0" w:rsidRPr="00105783">
        <w:rPr>
          <w:rFonts w:asciiTheme="minorHAnsi" w:hAnsiTheme="minorHAnsi" w:cs="Calibri"/>
        </w:rPr>
        <w:t>U</w:t>
      </w:r>
      <w:r w:rsidRPr="00105783">
        <w:rPr>
          <w:rFonts w:asciiTheme="minorHAnsi" w:hAnsiTheme="minorHAnsi" w:cs="Calibri"/>
        </w:rPr>
        <w:t>mowę w trybie natychmiastowym, w przypadku gdy:</w:t>
      </w:r>
    </w:p>
    <w:p w14:paraId="484143EA" w14:textId="7DA6337D" w:rsidR="00A04645" w:rsidRPr="00105783" w:rsidRDefault="00A04645" w:rsidP="00B7610C">
      <w:pPr>
        <w:numPr>
          <w:ilvl w:val="0"/>
          <w:numId w:val="31"/>
        </w:numPr>
        <w:tabs>
          <w:tab w:val="clear" w:pos="540"/>
          <w:tab w:val="num" w:pos="709"/>
        </w:tabs>
        <w:spacing w:before="60" w:after="60" w:line="240" w:lineRule="auto"/>
        <w:ind w:hanging="256"/>
        <w:jc w:val="both"/>
        <w:rPr>
          <w:rFonts w:asciiTheme="minorHAnsi" w:hAnsiTheme="minorHAnsi" w:cs="Calibri"/>
        </w:rPr>
      </w:pPr>
      <w:r w:rsidRPr="00105783">
        <w:rPr>
          <w:rFonts w:asciiTheme="minorHAnsi" w:hAnsiTheme="minorHAnsi" w:cs="Calibri"/>
        </w:rPr>
        <w:t xml:space="preserve">Beneficjent </w:t>
      </w:r>
      <w:r w:rsidRPr="00105783">
        <w:rPr>
          <w:rFonts w:asciiTheme="minorHAnsi" w:hAnsiTheme="minorHAnsi" w:cs="Calibri"/>
          <w:i/>
        </w:rPr>
        <w:t>lub Partnerzy dopuścił/li</w:t>
      </w:r>
      <w:r w:rsidR="006C6032" w:rsidRPr="00105783">
        <w:rPr>
          <w:rStyle w:val="Odwoanieprzypisudolnego"/>
          <w:rFonts w:asciiTheme="minorHAnsi" w:hAnsiTheme="minorHAnsi" w:cs="Calibri"/>
          <w:i/>
        </w:rPr>
        <w:footnoteReference w:id="113"/>
      </w:r>
      <w:r w:rsidR="006C6032" w:rsidRPr="00105783">
        <w:rPr>
          <w:rFonts w:asciiTheme="minorHAnsi" w:hAnsiTheme="minorHAnsi" w:cs="Calibri"/>
          <w:i/>
        </w:rPr>
        <w:t xml:space="preserve"> </w:t>
      </w:r>
      <w:r w:rsidRPr="00105783">
        <w:rPr>
          <w:rFonts w:asciiTheme="minorHAnsi" w:hAnsiTheme="minorHAnsi" w:cs="Calibri"/>
        </w:rPr>
        <w:t xml:space="preserve">się </w:t>
      </w:r>
      <w:r w:rsidR="000B3E21" w:rsidRPr="00105783">
        <w:rPr>
          <w:rFonts w:asciiTheme="minorHAnsi" w:hAnsiTheme="minorHAnsi" w:cs="Calibri"/>
        </w:rPr>
        <w:t xml:space="preserve">poważnych </w:t>
      </w:r>
      <w:r w:rsidRPr="00105783">
        <w:rPr>
          <w:rFonts w:asciiTheme="minorHAnsi" w:hAnsiTheme="minorHAnsi" w:cs="Calibri"/>
        </w:rPr>
        <w:t>nieprawidłowości</w:t>
      </w:r>
      <w:r w:rsidR="00A8723F" w:rsidRPr="00105783">
        <w:rPr>
          <w:rFonts w:asciiTheme="minorHAnsi" w:hAnsiTheme="minorHAnsi" w:cs="Calibri"/>
        </w:rPr>
        <w:t xml:space="preserve"> finansowych</w:t>
      </w:r>
      <w:r w:rsidRPr="00105783">
        <w:rPr>
          <w:rFonts w:asciiTheme="minorHAnsi" w:hAnsiTheme="minorHAnsi" w:cs="Calibri"/>
        </w:rPr>
        <w:t>, w</w:t>
      </w:r>
      <w:r w:rsidR="00A64111">
        <w:rPr>
          <w:rFonts w:asciiTheme="minorHAnsi" w:hAnsiTheme="minorHAnsi" w:cs="Calibri"/>
        </w:rPr>
        <w:t> </w:t>
      </w:r>
      <w:r w:rsidRPr="00105783">
        <w:rPr>
          <w:rFonts w:asciiTheme="minorHAnsi" w:hAnsiTheme="minorHAnsi" w:cs="Calibri"/>
        </w:rPr>
        <w:t xml:space="preserve">szczególności </w:t>
      </w:r>
      <w:r w:rsidRPr="00105783">
        <w:rPr>
          <w:rFonts w:asciiTheme="minorHAnsi" w:hAnsiTheme="minorHAnsi" w:cs="Calibri"/>
          <w:i/>
        </w:rPr>
        <w:t>wykorzysta</w:t>
      </w:r>
      <w:r w:rsidR="00A41940" w:rsidRPr="00105783">
        <w:rPr>
          <w:rFonts w:asciiTheme="minorHAnsi" w:hAnsiTheme="minorHAnsi" w:cs="Calibri"/>
          <w:i/>
        </w:rPr>
        <w:t>ł</w:t>
      </w:r>
      <w:r w:rsidRPr="00105783">
        <w:rPr>
          <w:rFonts w:asciiTheme="minorHAnsi" w:hAnsiTheme="minorHAnsi" w:cs="Calibri"/>
          <w:i/>
        </w:rPr>
        <w:t>/</w:t>
      </w:r>
      <w:r w:rsidR="00A41940" w:rsidRPr="00105783">
        <w:rPr>
          <w:rFonts w:asciiTheme="minorHAnsi" w:hAnsiTheme="minorHAnsi" w:cs="Calibri"/>
          <w:i/>
        </w:rPr>
        <w:t>li</w:t>
      </w:r>
      <w:r w:rsidR="006C6032" w:rsidRPr="00105783">
        <w:rPr>
          <w:rStyle w:val="Odwoanieprzypisudolnego"/>
          <w:rFonts w:asciiTheme="minorHAnsi" w:hAnsiTheme="minorHAnsi" w:cs="Calibri"/>
          <w:i/>
        </w:rPr>
        <w:footnoteReference w:id="114"/>
      </w:r>
      <w:r w:rsidRPr="00105783">
        <w:rPr>
          <w:rFonts w:asciiTheme="minorHAnsi" w:hAnsiTheme="minorHAnsi" w:cs="Calibri"/>
        </w:rPr>
        <w:t xml:space="preserve"> przekazane środki na cel inny niż określony w Projekcie lub niezgodnie z </w:t>
      </w:r>
      <w:r w:rsidR="007B3EF0" w:rsidRPr="00105783">
        <w:rPr>
          <w:rFonts w:asciiTheme="minorHAnsi" w:hAnsiTheme="minorHAnsi" w:cs="Calibri"/>
        </w:rPr>
        <w:t>U</w:t>
      </w:r>
      <w:r w:rsidRPr="00105783">
        <w:rPr>
          <w:rFonts w:asciiTheme="minorHAnsi" w:hAnsiTheme="minorHAnsi" w:cs="Calibri"/>
        </w:rPr>
        <w:t>mową;</w:t>
      </w:r>
    </w:p>
    <w:p w14:paraId="0AD75329" w14:textId="6732ADFE" w:rsidR="001F0F7D" w:rsidRPr="00105783" w:rsidRDefault="00A04645" w:rsidP="00B7610C">
      <w:pPr>
        <w:numPr>
          <w:ilvl w:val="0"/>
          <w:numId w:val="31"/>
        </w:numPr>
        <w:tabs>
          <w:tab w:val="clear" w:pos="540"/>
          <w:tab w:val="num" w:pos="709"/>
        </w:tabs>
        <w:spacing w:before="60" w:after="60" w:line="240" w:lineRule="auto"/>
        <w:ind w:hanging="256"/>
        <w:jc w:val="both"/>
        <w:rPr>
          <w:rFonts w:asciiTheme="minorHAnsi" w:hAnsiTheme="minorHAnsi" w:cs="Calibri"/>
        </w:rPr>
      </w:pPr>
      <w:r w:rsidRPr="00105783">
        <w:rPr>
          <w:rFonts w:asciiTheme="minorHAnsi" w:hAnsiTheme="minorHAnsi" w:cs="Calibri"/>
        </w:rPr>
        <w:t>Beneficjent złożył lub posłużył się fałszywym oświadczeniem lub podrobionymi, przerobionymi, stwierdzającymi nieprawdę lub niepełnymi dokumentami w celu uzyskania dofinansowania w</w:t>
      </w:r>
      <w:r w:rsidR="00A64111">
        <w:rPr>
          <w:rFonts w:asciiTheme="minorHAnsi" w:hAnsiTheme="minorHAnsi" w:cs="Calibri"/>
        </w:rPr>
        <w:t> </w:t>
      </w:r>
      <w:r w:rsidRPr="00105783">
        <w:rPr>
          <w:rFonts w:asciiTheme="minorHAnsi" w:hAnsiTheme="minorHAnsi" w:cs="Calibri"/>
        </w:rPr>
        <w:t xml:space="preserve">ramach niniejszej </w:t>
      </w:r>
      <w:r w:rsidR="007B3EF0" w:rsidRPr="00105783">
        <w:rPr>
          <w:rFonts w:asciiTheme="minorHAnsi" w:hAnsiTheme="minorHAnsi" w:cs="Calibri"/>
        </w:rPr>
        <w:t>U</w:t>
      </w:r>
      <w:r w:rsidRPr="00105783">
        <w:rPr>
          <w:rFonts w:asciiTheme="minorHAnsi" w:hAnsiTheme="minorHAnsi" w:cs="Calibri"/>
        </w:rPr>
        <w:t>mowy, w tym uznania za kwalifikowalne wydatków ponoszonych w ramach Projektu;</w:t>
      </w:r>
    </w:p>
    <w:p w14:paraId="019DF5A2" w14:textId="77777777" w:rsidR="006E6C29" w:rsidRPr="00105783" w:rsidRDefault="006E6C29" w:rsidP="00B7610C">
      <w:pPr>
        <w:numPr>
          <w:ilvl w:val="0"/>
          <w:numId w:val="31"/>
        </w:numPr>
        <w:tabs>
          <w:tab w:val="clear" w:pos="540"/>
          <w:tab w:val="num" w:pos="709"/>
        </w:tabs>
        <w:spacing w:before="60" w:after="60" w:line="240" w:lineRule="auto"/>
        <w:ind w:hanging="256"/>
        <w:jc w:val="both"/>
        <w:rPr>
          <w:rFonts w:asciiTheme="minorHAnsi" w:hAnsiTheme="minorHAnsi" w:cs="Calibri"/>
        </w:rPr>
      </w:pPr>
      <w:r w:rsidRPr="00105783">
        <w:rPr>
          <w:rFonts w:asciiTheme="minorHAnsi" w:hAnsiTheme="minorHAnsi" w:cs="Calibri"/>
        </w:rPr>
        <w:t>Beneficjent odmówi poddania się kontroli, o której mowa w §</w:t>
      </w:r>
      <w:r w:rsidR="00DC0B01" w:rsidRPr="00105783">
        <w:rPr>
          <w:rFonts w:asciiTheme="minorHAnsi" w:hAnsiTheme="minorHAnsi" w:cs="Calibri"/>
        </w:rPr>
        <w:t xml:space="preserve"> </w:t>
      </w:r>
      <w:r w:rsidRPr="00105783">
        <w:rPr>
          <w:rFonts w:asciiTheme="minorHAnsi" w:hAnsiTheme="minorHAnsi" w:cs="Calibri"/>
        </w:rPr>
        <w:t>1</w:t>
      </w:r>
      <w:r w:rsidR="00636E4F" w:rsidRPr="00105783">
        <w:rPr>
          <w:rFonts w:asciiTheme="minorHAnsi" w:hAnsiTheme="minorHAnsi" w:cs="Calibri"/>
        </w:rPr>
        <w:t>9</w:t>
      </w:r>
      <w:r w:rsidRPr="00105783">
        <w:rPr>
          <w:rFonts w:asciiTheme="minorHAnsi" w:hAnsiTheme="minorHAnsi" w:cs="Calibri"/>
        </w:rPr>
        <w:t xml:space="preserve"> </w:t>
      </w:r>
      <w:r w:rsidR="007B3EF0" w:rsidRPr="00105783">
        <w:rPr>
          <w:rFonts w:asciiTheme="minorHAnsi" w:hAnsiTheme="minorHAnsi" w:cs="Calibri"/>
        </w:rPr>
        <w:t>U</w:t>
      </w:r>
      <w:r w:rsidRPr="00105783">
        <w:rPr>
          <w:rFonts w:asciiTheme="minorHAnsi" w:hAnsiTheme="minorHAnsi" w:cs="Calibri"/>
        </w:rPr>
        <w:t>mowy;</w:t>
      </w:r>
    </w:p>
    <w:p w14:paraId="23E501FF" w14:textId="2A70225F" w:rsidR="00A04645" w:rsidRPr="00105783" w:rsidRDefault="00A04645" w:rsidP="00A874D7">
      <w:pPr>
        <w:numPr>
          <w:ilvl w:val="0"/>
          <w:numId w:val="23"/>
        </w:numPr>
        <w:tabs>
          <w:tab w:val="clear" w:pos="540"/>
          <w:tab w:val="num" w:pos="709"/>
        </w:tabs>
        <w:spacing w:before="60" w:after="60" w:line="240" w:lineRule="auto"/>
        <w:ind w:hanging="256"/>
        <w:jc w:val="both"/>
        <w:rPr>
          <w:rFonts w:asciiTheme="minorHAnsi" w:hAnsiTheme="minorHAnsi" w:cs="Calibri"/>
        </w:rPr>
      </w:pPr>
      <w:r w:rsidRPr="00105783">
        <w:rPr>
          <w:rFonts w:asciiTheme="minorHAnsi" w:hAnsiTheme="minorHAnsi" w:cs="Calibri"/>
        </w:rPr>
        <w:t>Beneficjent ze swojej winy nie rozpoczął realizacji Projektu w ciągu 3 miesięcy od ustalonej we</w:t>
      </w:r>
      <w:r w:rsidR="00B1191B">
        <w:rPr>
          <w:rFonts w:asciiTheme="minorHAnsi" w:hAnsiTheme="minorHAnsi" w:cs="Calibri"/>
        </w:rPr>
        <w:t> </w:t>
      </w:r>
      <w:r w:rsidR="00A8723F" w:rsidRPr="00105783">
        <w:rPr>
          <w:rFonts w:asciiTheme="minorHAnsi" w:hAnsiTheme="minorHAnsi" w:cs="Calibri"/>
        </w:rPr>
        <w:t>W</w:t>
      </w:r>
      <w:r w:rsidRPr="00105783">
        <w:rPr>
          <w:rFonts w:asciiTheme="minorHAnsi" w:hAnsiTheme="minorHAnsi" w:cs="Calibri"/>
        </w:rPr>
        <w:t>niosku początkowej daty okresu realizacji Projektu</w:t>
      </w:r>
      <w:r w:rsidR="00E963FF" w:rsidRPr="00105783">
        <w:rPr>
          <w:rFonts w:asciiTheme="minorHAnsi" w:hAnsiTheme="minorHAnsi" w:cs="Calibri"/>
        </w:rPr>
        <w:t xml:space="preserve"> </w:t>
      </w:r>
      <w:r w:rsidR="00E963FF" w:rsidRPr="00105783">
        <w:rPr>
          <w:rFonts w:asciiTheme="minorHAnsi" w:hAnsiTheme="minorHAnsi"/>
        </w:rPr>
        <w:t xml:space="preserve">bądź daty podpisania </w:t>
      </w:r>
      <w:r w:rsidR="00E670BB" w:rsidRPr="00105783">
        <w:rPr>
          <w:rFonts w:asciiTheme="minorHAnsi" w:hAnsiTheme="minorHAnsi"/>
        </w:rPr>
        <w:t>U</w:t>
      </w:r>
      <w:r w:rsidR="00E963FF" w:rsidRPr="00105783">
        <w:rPr>
          <w:rFonts w:asciiTheme="minorHAnsi" w:hAnsiTheme="minorHAnsi"/>
        </w:rPr>
        <w:t>mowy</w:t>
      </w:r>
      <w:r w:rsidR="00E92A8D" w:rsidRPr="00105783">
        <w:rPr>
          <w:rStyle w:val="Odwoanieprzypisudolnego"/>
          <w:rFonts w:asciiTheme="minorHAnsi" w:hAnsiTheme="minorHAnsi"/>
        </w:rPr>
        <w:footnoteReference w:id="115"/>
      </w:r>
      <w:r w:rsidRPr="00105783">
        <w:rPr>
          <w:rFonts w:asciiTheme="minorHAnsi" w:hAnsiTheme="minorHAnsi" w:cs="Calibri"/>
        </w:rPr>
        <w:t>;</w:t>
      </w:r>
    </w:p>
    <w:p w14:paraId="238A6BAE" w14:textId="77777777" w:rsidR="00B85114" w:rsidRPr="00105783" w:rsidRDefault="00A04645" w:rsidP="00A874D7">
      <w:pPr>
        <w:numPr>
          <w:ilvl w:val="0"/>
          <w:numId w:val="23"/>
        </w:numPr>
        <w:tabs>
          <w:tab w:val="clear" w:pos="540"/>
          <w:tab w:val="num" w:pos="709"/>
        </w:tabs>
        <w:spacing w:before="60" w:after="60" w:line="240" w:lineRule="auto"/>
        <w:ind w:hanging="256"/>
        <w:jc w:val="both"/>
        <w:rPr>
          <w:rFonts w:asciiTheme="minorHAnsi" w:hAnsiTheme="minorHAnsi" w:cs="Calibri"/>
        </w:rPr>
      </w:pPr>
      <w:r w:rsidRPr="00105783">
        <w:rPr>
          <w:rFonts w:asciiTheme="minorHAnsi" w:hAnsiTheme="minorHAnsi" w:cs="Calibri"/>
        </w:rPr>
        <w:t xml:space="preserve">Beneficjent nie przedłoży zabezpieczenia prawidłowej realizacji </w:t>
      </w:r>
      <w:r w:rsidR="00E670BB" w:rsidRPr="00105783">
        <w:rPr>
          <w:rFonts w:asciiTheme="minorHAnsi" w:hAnsiTheme="minorHAnsi" w:cs="Calibri"/>
        </w:rPr>
        <w:t>U</w:t>
      </w:r>
      <w:r w:rsidRPr="00105783">
        <w:rPr>
          <w:rFonts w:asciiTheme="minorHAnsi" w:hAnsiTheme="minorHAnsi" w:cs="Calibri"/>
        </w:rPr>
        <w:t xml:space="preserve">mowy zgodnie z § </w:t>
      </w:r>
      <w:r w:rsidR="00636E4F" w:rsidRPr="00105783">
        <w:rPr>
          <w:rFonts w:asciiTheme="minorHAnsi" w:hAnsiTheme="minorHAnsi" w:cs="Calibri"/>
        </w:rPr>
        <w:t xml:space="preserve">16 </w:t>
      </w:r>
      <w:r w:rsidR="007B3EF0" w:rsidRPr="00105783">
        <w:rPr>
          <w:rFonts w:asciiTheme="minorHAnsi" w:hAnsiTheme="minorHAnsi" w:cs="Calibri"/>
        </w:rPr>
        <w:t>U</w:t>
      </w:r>
      <w:r w:rsidR="00636E4F" w:rsidRPr="00105783">
        <w:rPr>
          <w:rFonts w:asciiTheme="minorHAnsi" w:hAnsiTheme="minorHAnsi" w:cs="Calibri"/>
        </w:rPr>
        <w:t>mowy</w:t>
      </w:r>
      <w:r w:rsidR="00B85114" w:rsidRPr="00105783">
        <w:rPr>
          <w:rFonts w:asciiTheme="minorHAnsi" w:hAnsiTheme="minorHAnsi" w:cs="Calibri"/>
          <w:i/>
        </w:rPr>
        <w:t>;</w:t>
      </w:r>
    </w:p>
    <w:p w14:paraId="1051C19A" w14:textId="77777777" w:rsidR="00B85114" w:rsidRPr="00105783" w:rsidRDefault="00B85114" w:rsidP="00A874D7">
      <w:pPr>
        <w:numPr>
          <w:ilvl w:val="0"/>
          <w:numId w:val="23"/>
        </w:numPr>
        <w:tabs>
          <w:tab w:val="clear" w:pos="540"/>
          <w:tab w:val="num" w:pos="709"/>
        </w:tabs>
        <w:spacing w:before="60" w:after="60" w:line="240" w:lineRule="auto"/>
        <w:ind w:hanging="256"/>
        <w:jc w:val="both"/>
        <w:rPr>
          <w:rFonts w:asciiTheme="minorHAnsi" w:hAnsiTheme="minorHAnsi" w:cs="Calibri"/>
        </w:rPr>
      </w:pPr>
      <w:r w:rsidRPr="00105783">
        <w:rPr>
          <w:rFonts w:asciiTheme="minorHAnsi" w:hAnsiTheme="minorHAnsi" w:cs="Calibri"/>
        </w:rPr>
        <w:t xml:space="preserve"> Beneficjent </w:t>
      </w:r>
      <w:r w:rsidRPr="00105783">
        <w:rPr>
          <w:rFonts w:asciiTheme="minorHAnsi" w:hAnsiTheme="minorHAnsi" w:cs="Calibri"/>
          <w:i/>
        </w:rPr>
        <w:t>lub Partnerzy dopuścił/li</w:t>
      </w:r>
      <w:r w:rsidRPr="00105783">
        <w:rPr>
          <w:rFonts w:asciiTheme="minorHAnsi" w:hAnsiTheme="minorHAnsi" w:cs="Calibri"/>
          <w:i/>
          <w:vertAlign w:val="superscript"/>
        </w:rPr>
        <w:footnoteReference w:id="116"/>
      </w:r>
      <w:r w:rsidRPr="00105783">
        <w:rPr>
          <w:rFonts w:asciiTheme="minorHAnsi" w:hAnsiTheme="minorHAnsi" w:cs="Calibri"/>
          <w:i/>
        </w:rPr>
        <w:t xml:space="preserve"> </w:t>
      </w:r>
      <w:r w:rsidRPr="00105783">
        <w:rPr>
          <w:rFonts w:asciiTheme="minorHAnsi" w:hAnsiTheme="minorHAnsi" w:cs="Calibri"/>
        </w:rPr>
        <w:t xml:space="preserve">się poważnych </w:t>
      </w:r>
      <w:r w:rsidRPr="00105783">
        <w:rPr>
          <w:rFonts w:asciiTheme="minorHAnsi" w:hAnsiTheme="minorHAnsi"/>
        </w:rPr>
        <w:t>nieprawidłowości na etapie aplikowan</w:t>
      </w:r>
      <w:r w:rsidR="00C5078F" w:rsidRPr="00105783">
        <w:rPr>
          <w:rFonts w:asciiTheme="minorHAnsi" w:hAnsiTheme="minorHAnsi"/>
        </w:rPr>
        <w:t>ia o środki unijne, co zostało stwierdzone</w:t>
      </w:r>
      <w:r w:rsidRPr="00105783">
        <w:rPr>
          <w:rFonts w:asciiTheme="minorHAnsi" w:hAnsiTheme="minorHAnsi"/>
        </w:rPr>
        <w:t xml:space="preserve"> po podpisaniu niniejszej Umowy.</w:t>
      </w:r>
    </w:p>
    <w:p w14:paraId="2B7CE270" w14:textId="1C6B656A" w:rsidR="00B85114" w:rsidRPr="00A874D7" w:rsidRDefault="00B85114" w:rsidP="00A874D7">
      <w:pPr>
        <w:numPr>
          <w:ilvl w:val="0"/>
          <w:numId w:val="23"/>
        </w:numPr>
        <w:tabs>
          <w:tab w:val="num" w:pos="709"/>
        </w:tabs>
        <w:spacing w:before="60" w:after="60" w:line="240" w:lineRule="auto"/>
        <w:ind w:hanging="256"/>
        <w:jc w:val="both"/>
        <w:rPr>
          <w:rFonts w:asciiTheme="minorHAnsi" w:hAnsiTheme="minorHAnsi" w:cs="Calibri"/>
        </w:rPr>
      </w:pPr>
      <w:r w:rsidRPr="00105783">
        <w:rPr>
          <w:rFonts w:asciiTheme="minorHAnsi" w:hAnsiTheme="minorHAnsi" w:cs="Calibri"/>
        </w:rPr>
        <w:t>Beneficjent złożył lub posłużył się fałszywym oświadczeniem lub podrobionymi, przerobionymi, stwierdzającymi nieprawdę lub niepełnymi dokumentami w celu uzyskania dofinansowania, w</w:t>
      </w:r>
      <w:r w:rsidR="00B1191B">
        <w:rPr>
          <w:rFonts w:asciiTheme="minorHAnsi" w:hAnsiTheme="minorHAnsi" w:cs="Calibri"/>
        </w:rPr>
        <w:t> </w:t>
      </w:r>
      <w:r w:rsidRPr="00105783">
        <w:rPr>
          <w:rFonts w:asciiTheme="minorHAnsi" w:hAnsiTheme="minorHAnsi" w:cs="Calibri"/>
        </w:rPr>
        <w:t xml:space="preserve">tym uznania za kwalifikowalne wydatków ponoszonych w ramach Projektu, </w:t>
      </w:r>
      <w:r w:rsidRPr="00CF5CCD">
        <w:rPr>
          <w:rFonts w:asciiTheme="minorHAnsi" w:hAnsiTheme="minorHAnsi"/>
        </w:rPr>
        <w:t xml:space="preserve">na etapie aplikowania o środki unijne, co zostało </w:t>
      </w:r>
      <w:r w:rsidR="00C5078F" w:rsidRPr="00CF5CCD">
        <w:rPr>
          <w:rFonts w:asciiTheme="minorHAnsi" w:hAnsiTheme="minorHAnsi"/>
        </w:rPr>
        <w:t>stwierdzone</w:t>
      </w:r>
      <w:r w:rsidRPr="00CF5CCD">
        <w:rPr>
          <w:rFonts w:asciiTheme="minorHAnsi" w:hAnsiTheme="minorHAnsi"/>
        </w:rPr>
        <w:t xml:space="preserve"> po podpisaniu niniejszej Umowy.</w:t>
      </w:r>
    </w:p>
    <w:p w14:paraId="7107A855" w14:textId="77777777" w:rsidR="000628D1" w:rsidRPr="00A874D7" w:rsidRDefault="000628D1" w:rsidP="00A874D7">
      <w:pPr>
        <w:numPr>
          <w:ilvl w:val="0"/>
          <w:numId w:val="23"/>
        </w:numPr>
        <w:tabs>
          <w:tab w:val="num" w:pos="709"/>
        </w:tabs>
        <w:spacing w:before="60" w:after="60" w:line="240" w:lineRule="auto"/>
        <w:ind w:hanging="256"/>
        <w:jc w:val="both"/>
        <w:rPr>
          <w:rFonts w:asciiTheme="minorHAnsi" w:hAnsiTheme="minorHAnsi" w:cs="Calibri"/>
        </w:rPr>
      </w:pPr>
      <w:r w:rsidRPr="00A874D7">
        <w:rPr>
          <w:rFonts w:asciiTheme="minorHAnsi" w:hAnsiTheme="minorHAnsi"/>
        </w:rPr>
        <w:t>przetwarza dane osobowe w sposób niezgodny z Umową lub pomimo zobowiązania go do usunięcia uchybień stwierdzonych podczas kontroli, nie usunie ich w wyznaczonym terminie oraz nie zastosuje zaleceń dotyczących poprawy jakości zabezpieczenia danych osobowych przetwarzanych na podstawie Umowy oraz sposobu ich przetwarzania.</w:t>
      </w:r>
    </w:p>
    <w:p w14:paraId="4DD1AB91" w14:textId="77777777" w:rsidR="00A04645" w:rsidRPr="00105783" w:rsidRDefault="00A04645" w:rsidP="00A874D7">
      <w:pPr>
        <w:numPr>
          <w:ilvl w:val="0"/>
          <w:numId w:val="5"/>
        </w:numPr>
        <w:spacing w:before="60" w:after="60" w:line="240" w:lineRule="auto"/>
        <w:ind w:left="284" w:hanging="284"/>
        <w:jc w:val="both"/>
        <w:rPr>
          <w:rFonts w:asciiTheme="minorHAnsi" w:hAnsiTheme="minorHAnsi" w:cs="Calibri"/>
        </w:rPr>
      </w:pPr>
      <w:r w:rsidRPr="00105783">
        <w:rPr>
          <w:rFonts w:asciiTheme="minorHAnsi" w:hAnsiTheme="minorHAnsi" w:cs="Calibri"/>
        </w:rPr>
        <w:t xml:space="preserve">Instytucja Zarządzająca może rozwiązać niniejszą </w:t>
      </w:r>
      <w:r w:rsidR="00E670BB" w:rsidRPr="00105783">
        <w:rPr>
          <w:rFonts w:asciiTheme="minorHAnsi" w:hAnsiTheme="minorHAnsi" w:cs="Calibri"/>
        </w:rPr>
        <w:t>U</w:t>
      </w:r>
      <w:r w:rsidRPr="00105783">
        <w:rPr>
          <w:rFonts w:asciiTheme="minorHAnsi" w:hAnsiTheme="minorHAnsi" w:cs="Calibri"/>
        </w:rPr>
        <w:t>mowę z zachowaniem jednomiesięcznego okresu wypowiedzenia, w przypadku gdy:</w:t>
      </w:r>
    </w:p>
    <w:p w14:paraId="7FAFC472" w14:textId="77777777" w:rsidR="00A04645" w:rsidRPr="00105783" w:rsidRDefault="00A062A5" w:rsidP="00A874D7">
      <w:pPr>
        <w:numPr>
          <w:ilvl w:val="0"/>
          <w:numId w:val="20"/>
        </w:numPr>
        <w:tabs>
          <w:tab w:val="clear" w:pos="720"/>
          <w:tab w:val="num" w:pos="567"/>
        </w:tabs>
        <w:spacing w:before="60" w:after="60" w:line="240" w:lineRule="auto"/>
        <w:ind w:left="567" w:hanging="283"/>
        <w:jc w:val="both"/>
        <w:rPr>
          <w:rFonts w:asciiTheme="minorHAnsi" w:hAnsiTheme="minorHAnsi" w:cs="Calibri"/>
        </w:rPr>
      </w:pPr>
      <w:r w:rsidRPr="00105783">
        <w:rPr>
          <w:rFonts w:asciiTheme="minorHAnsi" w:hAnsiTheme="minorHAnsi" w:cs="Calibri"/>
        </w:rPr>
        <w:t>w zakresie postępu rzeczowego Projektu Instytucja Zarządzają</w:t>
      </w:r>
      <w:r w:rsidR="000D5E7C" w:rsidRPr="00105783">
        <w:rPr>
          <w:rFonts w:asciiTheme="minorHAnsi" w:hAnsiTheme="minorHAnsi" w:cs="Calibri"/>
        </w:rPr>
        <w:t>ca stwierdzi, że zadania nie są </w:t>
      </w:r>
      <w:r w:rsidRPr="00105783">
        <w:rPr>
          <w:rFonts w:asciiTheme="minorHAnsi" w:hAnsiTheme="minorHAnsi" w:cs="Calibri"/>
        </w:rPr>
        <w:t xml:space="preserve">realizowane lub ich realizacja w znacznym stopniu odbiega od </w:t>
      </w:r>
      <w:r w:rsidR="00E670BB" w:rsidRPr="00105783">
        <w:rPr>
          <w:rFonts w:asciiTheme="minorHAnsi" w:hAnsiTheme="minorHAnsi" w:cs="Calibri"/>
        </w:rPr>
        <w:t>U</w:t>
      </w:r>
      <w:r w:rsidRPr="00105783">
        <w:rPr>
          <w:rFonts w:asciiTheme="minorHAnsi" w:hAnsiTheme="minorHAnsi" w:cs="Calibri"/>
        </w:rPr>
        <w:t xml:space="preserve">mowy, w szczególności harmonogramu </w:t>
      </w:r>
      <w:r w:rsidR="00C81F78" w:rsidRPr="00105783">
        <w:rPr>
          <w:rFonts w:asciiTheme="minorHAnsi" w:hAnsiTheme="minorHAnsi" w:cs="Calibri"/>
        </w:rPr>
        <w:t xml:space="preserve">realizacji projektu </w:t>
      </w:r>
      <w:r w:rsidRPr="00105783">
        <w:rPr>
          <w:rFonts w:asciiTheme="minorHAnsi" w:hAnsiTheme="minorHAnsi" w:cs="Calibri"/>
        </w:rPr>
        <w:t>określonego we Wniosku</w:t>
      </w:r>
      <w:r w:rsidR="008634CB" w:rsidRPr="00105783">
        <w:rPr>
          <w:rFonts w:asciiTheme="minorHAnsi" w:hAnsiTheme="minorHAnsi" w:cs="Calibri"/>
        </w:rPr>
        <w:t>;</w:t>
      </w:r>
    </w:p>
    <w:p w14:paraId="15104366" w14:textId="77777777" w:rsidR="00A04645" w:rsidRPr="00105783" w:rsidRDefault="00A04645" w:rsidP="00A874D7">
      <w:pPr>
        <w:numPr>
          <w:ilvl w:val="0"/>
          <w:numId w:val="20"/>
        </w:numPr>
        <w:tabs>
          <w:tab w:val="clear" w:pos="720"/>
          <w:tab w:val="num" w:pos="567"/>
        </w:tabs>
        <w:spacing w:before="60" w:after="60" w:line="240" w:lineRule="auto"/>
        <w:ind w:left="567" w:hanging="283"/>
        <w:jc w:val="both"/>
        <w:rPr>
          <w:rFonts w:asciiTheme="minorHAnsi" w:hAnsiTheme="minorHAnsi" w:cs="Calibri"/>
        </w:rPr>
      </w:pPr>
      <w:r w:rsidRPr="00105783">
        <w:rPr>
          <w:rFonts w:asciiTheme="minorHAnsi" w:hAnsiTheme="minorHAnsi" w:cs="Calibri"/>
        </w:rPr>
        <w:t>Beneficjent w ustalonym przez Instytucję Zarządzającą terminie nie doprowadzi do usunięcia stwierdzonych nieprawidłowości;</w:t>
      </w:r>
    </w:p>
    <w:p w14:paraId="2BF66ECE" w14:textId="62755B12" w:rsidR="00A04645" w:rsidRPr="00105783" w:rsidRDefault="00A04645" w:rsidP="00A874D7">
      <w:pPr>
        <w:numPr>
          <w:ilvl w:val="0"/>
          <w:numId w:val="20"/>
        </w:numPr>
        <w:tabs>
          <w:tab w:val="clear" w:pos="720"/>
          <w:tab w:val="num" w:pos="567"/>
        </w:tabs>
        <w:spacing w:before="60" w:after="60" w:line="240" w:lineRule="auto"/>
        <w:ind w:left="567" w:hanging="283"/>
        <w:jc w:val="both"/>
        <w:rPr>
          <w:rFonts w:asciiTheme="minorHAnsi" w:hAnsiTheme="minorHAnsi" w:cs="Calibri"/>
        </w:rPr>
      </w:pPr>
      <w:r w:rsidRPr="00105783">
        <w:rPr>
          <w:rFonts w:asciiTheme="minorHAnsi" w:hAnsiTheme="minorHAnsi" w:cs="Calibri"/>
        </w:rPr>
        <w:t xml:space="preserve">Beneficjent nie przedkłada zgodnie z </w:t>
      </w:r>
      <w:r w:rsidR="00E670BB" w:rsidRPr="00105783">
        <w:rPr>
          <w:rFonts w:asciiTheme="minorHAnsi" w:hAnsiTheme="minorHAnsi" w:cs="Calibri"/>
        </w:rPr>
        <w:t>U</w:t>
      </w:r>
      <w:r w:rsidRPr="00105783">
        <w:rPr>
          <w:rFonts w:asciiTheme="minorHAnsi" w:hAnsiTheme="minorHAnsi" w:cs="Calibri"/>
        </w:rPr>
        <w:t>mową wniosków o płatność</w:t>
      </w:r>
      <w:r w:rsidR="005C6440">
        <w:rPr>
          <w:rFonts w:asciiTheme="minorHAnsi" w:hAnsiTheme="minorHAnsi" w:cs="Calibri"/>
        </w:rPr>
        <w:t xml:space="preserve">, </w:t>
      </w:r>
      <w:bookmarkStart w:id="47" w:name="_Hlk15633222"/>
      <w:r w:rsidR="005C6440">
        <w:rPr>
          <w:rFonts w:asciiTheme="minorHAnsi" w:hAnsiTheme="minorHAnsi" w:cs="Calibri"/>
        </w:rPr>
        <w:t xml:space="preserve">dokumentów o których mowa w </w:t>
      </w:r>
      <w:r w:rsidR="005C6440" w:rsidRPr="00105783">
        <w:rPr>
          <w:rFonts w:asciiTheme="minorHAnsi" w:hAnsiTheme="minorHAnsi" w:cs="Calibri"/>
        </w:rPr>
        <w:t>§</w:t>
      </w:r>
      <w:r w:rsidR="000D1427">
        <w:rPr>
          <w:rFonts w:asciiTheme="minorHAnsi" w:hAnsiTheme="minorHAnsi" w:cs="Calibri"/>
        </w:rPr>
        <w:t xml:space="preserve"> 12 ust. 5</w:t>
      </w:r>
      <w:r w:rsidRPr="00105783">
        <w:rPr>
          <w:rFonts w:asciiTheme="minorHAnsi" w:hAnsiTheme="minorHAnsi" w:cs="Calibri"/>
        </w:rPr>
        <w:t>;</w:t>
      </w:r>
    </w:p>
    <w:bookmarkEnd w:id="47"/>
    <w:p w14:paraId="2805AB01" w14:textId="77777777" w:rsidR="00A04645" w:rsidRPr="00105783" w:rsidRDefault="004968B2" w:rsidP="00A874D7">
      <w:pPr>
        <w:numPr>
          <w:ilvl w:val="0"/>
          <w:numId w:val="20"/>
        </w:numPr>
        <w:tabs>
          <w:tab w:val="clear" w:pos="720"/>
          <w:tab w:val="num" w:pos="567"/>
        </w:tabs>
        <w:spacing w:before="60" w:after="60" w:line="240" w:lineRule="auto"/>
        <w:ind w:left="567" w:hanging="283"/>
        <w:jc w:val="both"/>
        <w:rPr>
          <w:rFonts w:asciiTheme="minorHAnsi" w:hAnsiTheme="minorHAnsi" w:cs="Calibri"/>
        </w:rPr>
      </w:pPr>
      <w:r w:rsidRPr="00105783">
        <w:rPr>
          <w:rFonts w:asciiTheme="minorHAnsi" w:hAnsiTheme="minorHAnsi" w:cs="Calibri"/>
        </w:rPr>
        <w:t>Beneficjent nie przekazuje dokumentacji</w:t>
      </w:r>
      <w:r w:rsidR="00DC0B01" w:rsidRPr="00105783">
        <w:rPr>
          <w:rFonts w:asciiTheme="minorHAnsi" w:hAnsiTheme="minorHAnsi" w:cs="Calibri"/>
        </w:rPr>
        <w:t>,</w:t>
      </w:r>
      <w:r w:rsidRPr="00105783">
        <w:rPr>
          <w:rFonts w:asciiTheme="minorHAnsi" w:hAnsiTheme="minorHAnsi" w:cs="Calibri"/>
        </w:rPr>
        <w:t xml:space="preserve"> o której mowa w § 21 ust. 1</w:t>
      </w:r>
      <w:r w:rsidR="00AD343D" w:rsidRPr="00105783">
        <w:rPr>
          <w:rFonts w:asciiTheme="minorHAnsi" w:hAnsiTheme="minorHAnsi" w:cs="Calibri"/>
        </w:rPr>
        <w:t>8 Umowy</w:t>
      </w:r>
      <w:r w:rsidR="00A04645" w:rsidRPr="00105783">
        <w:rPr>
          <w:rFonts w:asciiTheme="minorHAnsi" w:hAnsiTheme="minorHAnsi" w:cs="Calibri"/>
        </w:rPr>
        <w:t>;</w:t>
      </w:r>
    </w:p>
    <w:p w14:paraId="7C7E1ADA" w14:textId="5EFA3DF5" w:rsidR="00A04645" w:rsidRPr="00105783" w:rsidRDefault="00A04645" w:rsidP="00A874D7">
      <w:pPr>
        <w:numPr>
          <w:ilvl w:val="0"/>
          <w:numId w:val="20"/>
        </w:numPr>
        <w:tabs>
          <w:tab w:val="clear" w:pos="720"/>
          <w:tab w:val="num" w:pos="567"/>
        </w:tabs>
        <w:spacing w:before="60" w:after="60" w:line="240" w:lineRule="auto"/>
        <w:ind w:left="567" w:hanging="283"/>
        <w:jc w:val="both"/>
        <w:rPr>
          <w:rFonts w:asciiTheme="minorHAnsi" w:hAnsiTheme="minorHAnsi" w:cs="Calibri"/>
        </w:rPr>
      </w:pPr>
      <w:r w:rsidRPr="00105783">
        <w:rPr>
          <w:rFonts w:asciiTheme="minorHAnsi" w:hAnsiTheme="minorHAnsi" w:cs="Calibri"/>
        </w:rPr>
        <w:t>Beneficjent w sposób uporczywy uchyla się od wykonywania obowiązków, o których mowa w</w:t>
      </w:r>
      <w:r w:rsidR="00B1191B">
        <w:rPr>
          <w:rFonts w:asciiTheme="minorHAnsi" w:hAnsiTheme="minorHAnsi" w:cs="Calibri"/>
        </w:rPr>
        <w:t> </w:t>
      </w:r>
      <w:r w:rsidRPr="00105783">
        <w:rPr>
          <w:rFonts w:asciiTheme="minorHAnsi" w:hAnsiTheme="minorHAnsi" w:cs="Calibri"/>
        </w:rPr>
        <w:t>§</w:t>
      </w:r>
      <w:r w:rsidR="00B1191B">
        <w:rPr>
          <w:rFonts w:asciiTheme="minorHAnsi" w:hAnsiTheme="minorHAnsi" w:cs="Calibri"/>
        </w:rPr>
        <w:t> </w:t>
      </w:r>
      <w:r w:rsidR="00636E4F" w:rsidRPr="00105783">
        <w:rPr>
          <w:rFonts w:asciiTheme="minorHAnsi" w:hAnsiTheme="minorHAnsi" w:cs="Calibri"/>
        </w:rPr>
        <w:t xml:space="preserve">20 </w:t>
      </w:r>
      <w:r w:rsidRPr="00105783">
        <w:rPr>
          <w:rFonts w:asciiTheme="minorHAnsi" w:hAnsiTheme="minorHAnsi" w:cs="Calibri"/>
        </w:rPr>
        <w:t>ust. 1</w:t>
      </w:r>
      <w:r w:rsidR="00636E4F" w:rsidRPr="00105783">
        <w:rPr>
          <w:rFonts w:asciiTheme="minorHAnsi" w:hAnsiTheme="minorHAnsi" w:cs="Calibri"/>
        </w:rPr>
        <w:t xml:space="preserve"> </w:t>
      </w:r>
      <w:r w:rsidR="00E670BB" w:rsidRPr="00105783">
        <w:rPr>
          <w:rFonts w:asciiTheme="minorHAnsi" w:hAnsiTheme="minorHAnsi" w:cs="Calibri"/>
        </w:rPr>
        <w:t>U</w:t>
      </w:r>
      <w:r w:rsidR="00636E4F" w:rsidRPr="00105783">
        <w:rPr>
          <w:rFonts w:asciiTheme="minorHAnsi" w:hAnsiTheme="minorHAnsi" w:cs="Calibri"/>
        </w:rPr>
        <w:t>mowy</w:t>
      </w:r>
      <w:r w:rsidR="008634CB" w:rsidRPr="00105783">
        <w:rPr>
          <w:rFonts w:asciiTheme="minorHAnsi" w:hAnsiTheme="minorHAnsi" w:cs="Calibri"/>
        </w:rPr>
        <w:t>;</w:t>
      </w:r>
    </w:p>
    <w:p w14:paraId="0CD92711" w14:textId="77777777" w:rsidR="0002256A" w:rsidRPr="00105783" w:rsidRDefault="0002256A" w:rsidP="00A874D7">
      <w:pPr>
        <w:pStyle w:val="Akapitzlist"/>
        <w:numPr>
          <w:ilvl w:val="0"/>
          <w:numId w:val="20"/>
        </w:numPr>
        <w:tabs>
          <w:tab w:val="clear" w:pos="720"/>
          <w:tab w:val="num" w:pos="567"/>
        </w:tabs>
        <w:spacing w:before="60" w:after="60"/>
        <w:ind w:left="567" w:hanging="283"/>
        <w:rPr>
          <w:rFonts w:asciiTheme="minorHAnsi" w:eastAsia="Calibri" w:hAnsiTheme="minorHAnsi" w:cs="Calibri"/>
          <w:sz w:val="22"/>
          <w:szCs w:val="22"/>
          <w:lang w:eastAsia="en-US"/>
        </w:rPr>
      </w:pPr>
      <w:r w:rsidRPr="00105783">
        <w:rPr>
          <w:rFonts w:asciiTheme="minorHAnsi" w:eastAsia="Calibri" w:hAnsiTheme="minorHAnsi" w:cs="Calibri"/>
          <w:sz w:val="22"/>
          <w:szCs w:val="22"/>
          <w:lang w:eastAsia="en-US"/>
        </w:rPr>
        <w:t>Beneficjent</w:t>
      </w:r>
      <w:r w:rsidR="00100246" w:rsidRPr="00105783">
        <w:rPr>
          <w:rFonts w:asciiTheme="minorHAnsi" w:eastAsia="Calibri" w:hAnsiTheme="minorHAnsi" w:cs="Calibri"/>
          <w:sz w:val="22"/>
          <w:szCs w:val="22"/>
          <w:lang w:eastAsia="en-US"/>
        </w:rPr>
        <w:t xml:space="preserve"> </w:t>
      </w:r>
      <w:r w:rsidR="00B163FE" w:rsidRPr="00105783">
        <w:rPr>
          <w:rFonts w:asciiTheme="minorHAnsi" w:eastAsia="Calibri" w:hAnsiTheme="minorHAnsi" w:cs="Calibri"/>
          <w:sz w:val="22"/>
          <w:szCs w:val="22"/>
          <w:lang w:eastAsia="en-US"/>
        </w:rPr>
        <w:t xml:space="preserve">w terminie </w:t>
      </w:r>
      <w:r w:rsidR="00100246" w:rsidRPr="00105783">
        <w:rPr>
          <w:rFonts w:asciiTheme="minorHAnsi" w:eastAsia="Calibri" w:hAnsiTheme="minorHAnsi" w:cs="Calibri"/>
          <w:sz w:val="22"/>
          <w:szCs w:val="22"/>
          <w:lang w:eastAsia="en-US"/>
        </w:rPr>
        <w:t>złoży oświadczenie</w:t>
      </w:r>
      <w:r w:rsidRPr="00105783">
        <w:rPr>
          <w:rFonts w:asciiTheme="minorHAnsi" w:eastAsia="Calibri" w:hAnsiTheme="minorHAnsi" w:cs="Calibri"/>
          <w:sz w:val="22"/>
          <w:szCs w:val="22"/>
          <w:lang w:eastAsia="en-US"/>
        </w:rPr>
        <w:t xml:space="preserve"> woli</w:t>
      </w:r>
      <w:r w:rsidR="00F41835" w:rsidRPr="00105783">
        <w:rPr>
          <w:rFonts w:asciiTheme="minorHAnsi" w:eastAsia="Calibri" w:hAnsiTheme="minorHAnsi" w:cs="Calibri"/>
          <w:sz w:val="22"/>
          <w:szCs w:val="22"/>
          <w:lang w:eastAsia="en-US"/>
        </w:rPr>
        <w:t>,</w:t>
      </w:r>
      <w:r w:rsidRPr="00105783">
        <w:rPr>
          <w:rFonts w:asciiTheme="minorHAnsi" w:eastAsia="Calibri" w:hAnsiTheme="minorHAnsi" w:cs="Calibri"/>
          <w:sz w:val="22"/>
          <w:szCs w:val="22"/>
          <w:lang w:eastAsia="en-US"/>
        </w:rPr>
        <w:t xml:space="preserve"> o którym mowa w § 4 ust. </w:t>
      </w:r>
      <w:r w:rsidR="00237AA1" w:rsidRPr="00105783">
        <w:rPr>
          <w:rFonts w:asciiTheme="minorHAnsi" w:eastAsia="Calibri" w:hAnsiTheme="minorHAnsi" w:cs="Calibri"/>
          <w:sz w:val="22"/>
          <w:szCs w:val="22"/>
          <w:lang w:eastAsia="en-US"/>
        </w:rPr>
        <w:t>1</w:t>
      </w:r>
      <w:r w:rsidR="00A30579">
        <w:rPr>
          <w:rFonts w:asciiTheme="minorHAnsi" w:eastAsia="Calibri" w:hAnsiTheme="minorHAnsi" w:cs="Calibri"/>
          <w:sz w:val="22"/>
          <w:szCs w:val="22"/>
          <w:lang w:eastAsia="en-US"/>
        </w:rPr>
        <w:t>1</w:t>
      </w:r>
      <w:r w:rsidR="00237AA1" w:rsidRPr="00105783">
        <w:rPr>
          <w:rFonts w:asciiTheme="minorHAnsi" w:eastAsia="Calibri" w:hAnsiTheme="minorHAnsi" w:cs="Calibri"/>
          <w:sz w:val="22"/>
          <w:szCs w:val="22"/>
          <w:lang w:eastAsia="en-US"/>
        </w:rPr>
        <w:t xml:space="preserve"> </w:t>
      </w:r>
      <w:r w:rsidR="00E670BB" w:rsidRPr="00105783">
        <w:rPr>
          <w:rFonts w:asciiTheme="minorHAnsi" w:eastAsia="Calibri" w:hAnsiTheme="minorHAnsi" w:cs="Calibri"/>
          <w:sz w:val="22"/>
          <w:szCs w:val="22"/>
          <w:lang w:eastAsia="en-US"/>
        </w:rPr>
        <w:t>U</w:t>
      </w:r>
      <w:r w:rsidRPr="00105783">
        <w:rPr>
          <w:rFonts w:asciiTheme="minorHAnsi" w:eastAsia="Calibri" w:hAnsiTheme="minorHAnsi" w:cs="Calibri"/>
          <w:sz w:val="22"/>
          <w:szCs w:val="22"/>
          <w:lang w:eastAsia="en-US"/>
        </w:rPr>
        <w:t>mowy</w:t>
      </w:r>
      <w:r w:rsidR="00A874D7">
        <w:rPr>
          <w:rFonts w:asciiTheme="minorHAnsi" w:eastAsia="Calibri" w:hAnsiTheme="minorHAnsi" w:cs="Calibri"/>
          <w:sz w:val="22"/>
          <w:szCs w:val="22"/>
          <w:lang w:eastAsia="en-US"/>
        </w:rPr>
        <w:t>;</w:t>
      </w:r>
    </w:p>
    <w:p w14:paraId="35964BDB" w14:textId="2D0E59C3" w:rsidR="00264653" w:rsidRPr="00157104" w:rsidRDefault="00D77065" w:rsidP="00B1191B">
      <w:pPr>
        <w:numPr>
          <w:ilvl w:val="0"/>
          <w:numId w:val="20"/>
        </w:numPr>
        <w:tabs>
          <w:tab w:val="clear" w:pos="720"/>
          <w:tab w:val="num" w:pos="567"/>
        </w:tabs>
        <w:spacing w:before="60" w:after="60" w:line="240" w:lineRule="auto"/>
        <w:ind w:left="567" w:hanging="283"/>
        <w:jc w:val="both"/>
        <w:rPr>
          <w:rFonts w:asciiTheme="minorHAnsi" w:hAnsiTheme="minorHAnsi"/>
        </w:rPr>
      </w:pPr>
      <w:r w:rsidRPr="00105783">
        <w:rPr>
          <w:rFonts w:asciiTheme="minorHAnsi" w:hAnsiTheme="minorHAnsi"/>
        </w:rPr>
        <w:t>Beneficjent nie poinformował Instytucji Zarządzającej o zmianie formy prawnej, przekształceniach własnościowych oraz konieczności wprowadzenia innych zmian, w wyniku wystąpienia okoliczności nieprzewidzianych w momencie zawierania Umowy, a mogących skutkować przeniesieniem praw i obowiązków, o których mowa w § 4  Umowy</w:t>
      </w:r>
      <w:r w:rsidR="00AD343D" w:rsidRPr="00105783">
        <w:rPr>
          <w:rFonts w:asciiTheme="minorHAnsi" w:hAnsiTheme="minorHAnsi"/>
        </w:rPr>
        <w:t>.</w:t>
      </w:r>
    </w:p>
    <w:p w14:paraId="144143AA" w14:textId="77777777" w:rsidR="000F2039" w:rsidRPr="00EB012B" w:rsidRDefault="00A04645" w:rsidP="00A05E9A">
      <w:pPr>
        <w:pStyle w:val="xl33"/>
        <w:spacing w:before="120" w:after="120"/>
        <w:rPr>
          <w:rFonts w:asciiTheme="minorHAnsi" w:hAnsiTheme="minorHAnsi" w:cs="Calibri"/>
          <w:sz w:val="22"/>
          <w:szCs w:val="22"/>
        </w:rPr>
      </w:pPr>
      <w:r w:rsidRPr="00EB012B">
        <w:rPr>
          <w:rFonts w:asciiTheme="minorHAnsi" w:hAnsiTheme="minorHAnsi" w:cs="Calibri"/>
          <w:sz w:val="22"/>
          <w:szCs w:val="22"/>
        </w:rPr>
        <w:t xml:space="preserve">§ </w:t>
      </w:r>
      <w:r w:rsidR="00C53DE2" w:rsidRPr="00EB012B">
        <w:rPr>
          <w:rFonts w:asciiTheme="minorHAnsi" w:hAnsiTheme="minorHAnsi" w:cs="Calibri"/>
          <w:sz w:val="22"/>
          <w:szCs w:val="22"/>
        </w:rPr>
        <w:t>27</w:t>
      </w:r>
      <w:r w:rsidRPr="00EB012B">
        <w:rPr>
          <w:rFonts w:asciiTheme="minorHAnsi" w:hAnsiTheme="minorHAnsi" w:cs="Calibri"/>
          <w:sz w:val="22"/>
          <w:szCs w:val="22"/>
        </w:rPr>
        <w:t>.</w:t>
      </w:r>
    </w:p>
    <w:p w14:paraId="26CD9791" w14:textId="3023625C" w:rsidR="000D5E7C" w:rsidRDefault="00A04645" w:rsidP="00105783">
      <w:pPr>
        <w:spacing w:after="0" w:line="240" w:lineRule="auto"/>
        <w:jc w:val="both"/>
        <w:rPr>
          <w:rFonts w:asciiTheme="minorHAnsi" w:hAnsiTheme="minorHAnsi" w:cs="Calibri"/>
        </w:rPr>
      </w:pPr>
      <w:r w:rsidRPr="00105783">
        <w:rPr>
          <w:rFonts w:asciiTheme="minorHAnsi" w:hAnsiTheme="minorHAnsi" w:cs="Calibri"/>
        </w:rPr>
        <w:lastRenderedPageBreak/>
        <w:t xml:space="preserve">Umowa może zostać rozwiązana w drodze pisemnego porozumienia stron na wniosek każdej ze stron w przypadku wystąpienia okoliczności, które uniemożliwiają dalsze wykonywanie postanowień zawartych w </w:t>
      </w:r>
      <w:r w:rsidR="00E670BB" w:rsidRPr="00105783">
        <w:rPr>
          <w:rFonts w:asciiTheme="minorHAnsi" w:hAnsiTheme="minorHAnsi" w:cs="Calibri"/>
        </w:rPr>
        <w:t>U</w:t>
      </w:r>
      <w:r w:rsidRPr="00105783">
        <w:rPr>
          <w:rFonts w:asciiTheme="minorHAnsi" w:hAnsiTheme="minorHAnsi" w:cs="Calibri"/>
        </w:rPr>
        <w:t xml:space="preserve">mowie. </w:t>
      </w:r>
    </w:p>
    <w:p w14:paraId="383C621A" w14:textId="1F081094" w:rsidR="00A04645" w:rsidRPr="00EB012B" w:rsidRDefault="00A04645" w:rsidP="00EB012B">
      <w:pPr>
        <w:pStyle w:val="xl33"/>
        <w:spacing w:before="120" w:after="120"/>
        <w:rPr>
          <w:rFonts w:asciiTheme="minorHAnsi" w:hAnsiTheme="minorHAnsi" w:cs="Calibri"/>
          <w:sz w:val="22"/>
          <w:szCs w:val="22"/>
        </w:rPr>
      </w:pPr>
      <w:r w:rsidRPr="00EB012B">
        <w:rPr>
          <w:rFonts w:asciiTheme="minorHAnsi" w:hAnsiTheme="minorHAnsi" w:cs="Calibri"/>
          <w:sz w:val="22"/>
          <w:szCs w:val="22"/>
        </w:rPr>
        <w:t xml:space="preserve">§ </w:t>
      </w:r>
      <w:r w:rsidR="00C53DE2" w:rsidRPr="00EB012B">
        <w:rPr>
          <w:rFonts w:asciiTheme="minorHAnsi" w:hAnsiTheme="minorHAnsi" w:cs="Calibri"/>
          <w:sz w:val="22"/>
          <w:szCs w:val="22"/>
        </w:rPr>
        <w:t>28</w:t>
      </w:r>
      <w:r w:rsidRPr="00EB012B">
        <w:rPr>
          <w:rFonts w:asciiTheme="minorHAnsi" w:hAnsiTheme="minorHAnsi" w:cs="Calibri"/>
          <w:sz w:val="22"/>
          <w:szCs w:val="22"/>
        </w:rPr>
        <w:t>.</w:t>
      </w:r>
    </w:p>
    <w:p w14:paraId="7F8C63C5" w14:textId="78159988" w:rsidR="00A04645" w:rsidRPr="00105783" w:rsidRDefault="00A04645" w:rsidP="002B7953">
      <w:pPr>
        <w:numPr>
          <w:ilvl w:val="0"/>
          <w:numId w:val="6"/>
        </w:numPr>
        <w:tabs>
          <w:tab w:val="clear" w:pos="720"/>
          <w:tab w:val="num" w:pos="284"/>
        </w:tabs>
        <w:spacing w:before="60" w:after="60" w:line="240" w:lineRule="auto"/>
        <w:ind w:left="284" w:hanging="284"/>
        <w:jc w:val="both"/>
        <w:rPr>
          <w:rFonts w:asciiTheme="minorHAnsi" w:hAnsiTheme="minorHAnsi" w:cs="Calibri"/>
        </w:rPr>
      </w:pPr>
      <w:r w:rsidRPr="00105783">
        <w:rPr>
          <w:rFonts w:asciiTheme="minorHAnsi" w:hAnsiTheme="minorHAnsi" w:cs="Calibri"/>
        </w:rPr>
        <w:t xml:space="preserve">W przypadku rozwiązania </w:t>
      </w:r>
      <w:r w:rsidR="00E670BB" w:rsidRPr="00105783">
        <w:rPr>
          <w:rFonts w:asciiTheme="minorHAnsi" w:hAnsiTheme="minorHAnsi" w:cs="Calibri"/>
        </w:rPr>
        <w:t>U</w:t>
      </w:r>
      <w:r w:rsidRPr="00105783">
        <w:rPr>
          <w:rFonts w:asciiTheme="minorHAnsi" w:hAnsiTheme="minorHAnsi" w:cs="Calibri"/>
        </w:rPr>
        <w:t xml:space="preserve">mowy na podstawie § </w:t>
      </w:r>
      <w:r w:rsidR="00636E4F" w:rsidRPr="00105783">
        <w:rPr>
          <w:rFonts w:asciiTheme="minorHAnsi" w:hAnsiTheme="minorHAnsi" w:cs="Calibri"/>
        </w:rPr>
        <w:t xml:space="preserve">26 </w:t>
      </w:r>
      <w:r w:rsidRPr="00105783">
        <w:rPr>
          <w:rFonts w:asciiTheme="minorHAnsi" w:hAnsiTheme="minorHAnsi" w:cs="Calibri"/>
        </w:rPr>
        <w:t>ust. 1</w:t>
      </w:r>
      <w:r w:rsidR="00636E4F" w:rsidRPr="00105783">
        <w:rPr>
          <w:rFonts w:asciiTheme="minorHAnsi" w:hAnsiTheme="minorHAnsi" w:cs="Calibri"/>
        </w:rPr>
        <w:t xml:space="preserve"> </w:t>
      </w:r>
      <w:r w:rsidR="00E670BB" w:rsidRPr="00105783">
        <w:rPr>
          <w:rFonts w:asciiTheme="minorHAnsi" w:hAnsiTheme="minorHAnsi" w:cs="Calibri"/>
        </w:rPr>
        <w:t>U</w:t>
      </w:r>
      <w:r w:rsidR="00636E4F" w:rsidRPr="00105783">
        <w:rPr>
          <w:rFonts w:asciiTheme="minorHAnsi" w:hAnsiTheme="minorHAnsi" w:cs="Calibri"/>
        </w:rPr>
        <w:t>mowy</w:t>
      </w:r>
      <w:r w:rsidRPr="00105783">
        <w:rPr>
          <w:rFonts w:asciiTheme="minorHAnsi" w:hAnsiTheme="minorHAnsi" w:cs="Calibri"/>
        </w:rPr>
        <w:t xml:space="preserve">, Beneficjent jest </w:t>
      </w:r>
      <w:r w:rsidR="004273B6" w:rsidRPr="00105783">
        <w:rPr>
          <w:rFonts w:asciiTheme="minorHAnsi" w:hAnsiTheme="minorHAnsi" w:cs="Calibri"/>
        </w:rPr>
        <w:t xml:space="preserve">zobowiązany </w:t>
      </w:r>
      <w:r w:rsidRPr="00105783">
        <w:rPr>
          <w:rFonts w:asciiTheme="minorHAnsi" w:hAnsiTheme="minorHAnsi" w:cs="Calibri"/>
        </w:rPr>
        <w:t xml:space="preserve">do zwrotu całości otrzymanego dofinansowania wraz z odsetkami w wysokości określonej jak dla zaległości podatkowych liczonymi od dnia przekazania środków dofinansowania.  </w:t>
      </w:r>
    </w:p>
    <w:p w14:paraId="47DC8516" w14:textId="6FAFE3B9" w:rsidR="00A04645" w:rsidRPr="00105783" w:rsidRDefault="00A04645" w:rsidP="002B7953">
      <w:pPr>
        <w:numPr>
          <w:ilvl w:val="0"/>
          <w:numId w:val="6"/>
        </w:numPr>
        <w:tabs>
          <w:tab w:val="clear" w:pos="720"/>
          <w:tab w:val="num" w:pos="284"/>
        </w:tabs>
        <w:spacing w:before="60" w:after="60" w:line="240" w:lineRule="auto"/>
        <w:ind w:left="284" w:hanging="284"/>
        <w:jc w:val="both"/>
        <w:rPr>
          <w:rFonts w:asciiTheme="minorHAnsi" w:hAnsiTheme="minorHAnsi" w:cs="Calibri"/>
        </w:rPr>
      </w:pPr>
      <w:r w:rsidRPr="00105783">
        <w:rPr>
          <w:rFonts w:asciiTheme="minorHAnsi" w:hAnsiTheme="minorHAnsi" w:cs="Calibri"/>
        </w:rPr>
        <w:t xml:space="preserve">W przypadku rozwiązania </w:t>
      </w:r>
      <w:r w:rsidR="00E670BB" w:rsidRPr="00105783">
        <w:rPr>
          <w:rFonts w:asciiTheme="minorHAnsi" w:hAnsiTheme="minorHAnsi" w:cs="Calibri"/>
        </w:rPr>
        <w:t>U</w:t>
      </w:r>
      <w:r w:rsidRPr="00105783">
        <w:rPr>
          <w:rFonts w:asciiTheme="minorHAnsi" w:hAnsiTheme="minorHAnsi" w:cs="Calibri"/>
        </w:rPr>
        <w:t xml:space="preserve">mowy w trybie § </w:t>
      </w:r>
      <w:r w:rsidR="00636E4F" w:rsidRPr="00105783">
        <w:rPr>
          <w:rFonts w:asciiTheme="minorHAnsi" w:hAnsiTheme="minorHAnsi" w:cs="Calibri"/>
        </w:rPr>
        <w:t xml:space="preserve">26 </w:t>
      </w:r>
      <w:r w:rsidRPr="00105783">
        <w:rPr>
          <w:rFonts w:asciiTheme="minorHAnsi" w:hAnsiTheme="minorHAnsi" w:cs="Calibri"/>
        </w:rPr>
        <w:t xml:space="preserve">ust. 2 i § </w:t>
      </w:r>
      <w:r w:rsidR="00EB4AAD" w:rsidRPr="00105783">
        <w:rPr>
          <w:rFonts w:asciiTheme="minorHAnsi" w:hAnsiTheme="minorHAnsi" w:cs="Calibri"/>
        </w:rPr>
        <w:t xml:space="preserve">27 </w:t>
      </w:r>
      <w:r w:rsidR="00E670BB" w:rsidRPr="00105783">
        <w:rPr>
          <w:rFonts w:asciiTheme="minorHAnsi" w:hAnsiTheme="minorHAnsi" w:cs="Calibri"/>
        </w:rPr>
        <w:t>U</w:t>
      </w:r>
      <w:r w:rsidR="00EB4AAD" w:rsidRPr="00105783">
        <w:rPr>
          <w:rFonts w:asciiTheme="minorHAnsi" w:hAnsiTheme="minorHAnsi" w:cs="Calibri"/>
        </w:rPr>
        <w:t xml:space="preserve">mowy </w:t>
      </w:r>
      <w:r w:rsidRPr="00105783">
        <w:rPr>
          <w:rFonts w:asciiTheme="minorHAnsi" w:hAnsiTheme="minorHAnsi" w:cs="Calibri"/>
        </w:rPr>
        <w:t xml:space="preserve">Beneficjent ma prawo do </w:t>
      </w:r>
      <w:r w:rsidR="00A41940" w:rsidRPr="00105783">
        <w:rPr>
          <w:rFonts w:asciiTheme="minorHAnsi" w:hAnsiTheme="minorHAnsi" w:cs="Calibri"/>
        </w:rPr>
        <w:t xml:space="preserve">wykorzystania </w:t>
      </w:r>
      <w:r w:rsidRPr="00105783">
        <w:rPr>
          <w:rFonts w:asciiTheme="minorHAnsi" w:hAnsiTheme="minorHAnsi" w:cs="Calibri"/>
        </w:rPr>
        <w:t>wyłącznie tej części otrzymanych transz dofinansowania</w:t>
      </w:r>
      <w:r w:rsidRPr="00105783">
        <w:rPr>
          <w:rFonts w:asciiTheme="minorHAnsi" w:hAnsiTheme="minorHAnsi" w:cs="Calibri"/>
          <w:i/>
        </w:rPr>
        <w:t xml:space="preserve">, </w:t>
      </w:r>
      <w:r w:rsidRPr="00105783">
        <w:rPr>
          <w:rFonts w:asciiTheme="minorHAnsi" w:hAnsiTheme="minorHAnsi" w:cs="Calibri"/>
        </w:rPr>
        <w:t xml:space="preserve">które odpowiadają prawidłowo zrealizowanej części Projektu, z zastrzeżeniem ust. 3 i 4. </w:t>
      </w:r>
    </w:p>
    <w:p w14:paraId="71EA7508" w14:textId="6D24FCDB" w:rsidR="00A04645" w:rsidRPr="00105783" w:rsidRDefault="00A04645" w:rsidP="002B7953">
      <w:pPr>
        <w:numPr>
          <w:ilvl w:val="0"/>
          <w:numId w:val="6"/>
        </w:numPr>
        <w:tabs>
          <w:tab w:val="clear" w:pos="720"/>
          <w:tab w:val="num" w:pos="284"/>
        </w:tabs>
        <w:spacing w:before="60" w:after="60" w:line="240" w:lineRule="auto"/>
        <w:ind w:left="284" w:hanging="284"/>
        <w:jc w:val="both"/>
        <w:rPr>
          <w:rFonts w:asciiTheme="minorHAnsi" w:hAnsiTheme="minorHAnsi" w:cs="Calibri"/>
        </w:rPr>
      </w:pPr>
      <w:r w:rsidRPr="00105783">
        <w:rPr>
          <w:rFonts w:asciiTheme="minorHAnsi" w:hAnsiTheme="minorHAnsi" w:cs="Calibri"/>
        </w:rPr>
        <w:t xml:space="preserve">Za prawidłowo zrealizowaną część Projektu należy uznać część Projektu rozliczoną zgodnie z regułą proporcjonalności, o której mowa </w:t>
      </w:r>
      <w:r w:rsidR="004273B6" w:rsidRPr="00105783">
        <w:rPr>
          <w:rFonts w:asciiTheme="minorHAnsi" w:hAnsiTheme="minorHAnsi" w:cs="Calibri"/>
        </w:rPr>
        <w:t xml:space="preserve">w </w:t>
      </w:r>
      <w:r w:rsidR="004273B6" w:rsidRPr="00105783">
        <w:rPr>
          <w:rFonts w:asciiTheme="minorHAnsi" w:hAnsiTheme="minorHAnsi" w:cs="Calibri"/>
          <w:i/>
        </w:rPr>
        <w:t>W</w:t>
      </w:r>
      <w:r w:rsidRPr="00105783">
        <w:rPr>
          <w:rFonts w:asciiTheme="minorHAnsi" w:hAnsiTheme="minorHAnsi" w:cs="Calibri"/>
          <w:i/>
        </w:rPr>
        <w:t>ytycznych</w:t>
      </w:r>
      <w:r w:rsidR="00024F11" w:rsidRPr="00105783">
        <w:rPr>
          <w:rFonts w:asciiTheme="minorHAnsi" w:hAnsiTheme="minorHAnsi" w:cs="Calibri"/>
        </w:rPr>
        <w:t>,</w:t>
      </w:r>
      <w:r w:rsidR="004273B6" w:rsidRPr="00105783">
        <w:rPr>
          <w:rFonts w:asciiTheme="minorHAnsi" w:hAnsiTheme="minorHAnsi" w:cs="Calibri"/>
        </w:rPr>
        <w:t xml:space="preserve"> </w:t>
      </w:r>
      <w:r w:rsidR="00024F11" w:rsidRPr="00105783">
        <w:rPr>
          <w:rFonts w:asciiTheme="minorHAnsi" w:hAnsiTheme="minorHAnsi" w:cs="Calibri"/>
        </w:rPr>
        <w:t>o których mowa</w:t>
      </w:r>
      <w:r w:rsidR="00024F11" w:rsidRPr="00105783">
        <w:rPr>
          <w:rFonts w:asciiTheme="minorHAnsi" w:hAnsiTheme="minorHAnsi" w:cs="Calibri"/>
          <w:i/>
        </w:rPr>
        <w:t xml:space="preserve"> </w:t>
      </w:r>
      <w:r w:rsidR="00024F11" w:rsidRPr="00105783">
        <w:rPr>
          <w:rFonts w:asciiTheme="minorHAnsi" w:hAnsiTheme="minorHAnsi" w:cs="Calibri"/>
        </w:rPr>
        <w:t xml:space="preserve">w § 4 ust. 6 pkt 2 </w:t>
      </w:r>
      <w:r w:rsidR="00E670BB" w:rsidRPr="00105783">
        <w:rPr>
          <w:rFonts w:asciiTheme="minorHAnsi" w:hAnsiTheme="minorHAnsi" w:cs="Calibri"/>
        </w:rPr>
        <w:t>U</w:t>
      </w:r>
      <w:r w:rsidR="00024F11" w:rsidRPr="00105783">
        <w:rPr>
          <w:rFonts w:asciiTheme="minorHAnsi" w:hAnsiTheme="minorHAnsi" w:cs="Calibri"/>
        </w:rPr>
        <w:t>mowy</w:t>
      </w:r>
      <w:r w:rsidRPr="00105783">
        <w:rPr>
          <w:rFonts w:asciiTheme="minorHAnsi" w:hAnsiTheme="minorHAnsi" w:cs="Calibri"/>
        </w:rPr>
        <w:t xml:space="preserve">, pod warunkiem, że Beneficjent osiągnie co najmniej 50% założonych we </w:t>
      </w:r>
      <w:r w:rsidR="004273B6" w:rsidRPr="00105783">
        <w:rPr>
          <w:rFonts w:asciiTheme="minorHAnsi" w:hAnsiTheme="minorHAnsi" w:cs="Calibri"/>
        </w:rPr>
        <w:t>W</w:t>
      </w:r>
      <w:r w:rsidRPr="00105783">
        <w:rPr>
          <w:rFonts w:asciiTheme="minorHAnsi" w:hAnsiTheme="minorHAnsi" w:cs="Calibri"/>
        </w:rPr>
        <w:t>niosku wskaźników rezultatu lub produktu</w:t>
      </w:r>
      <w:r w:rsidR="004273B6" w:rsidRPr="00105783">
        <w:rPr>
          <w:rFonts w:asciiTheme="minorHAnsi" w:hAnsiTheme="minorHAnsi" w:cs="Calibri"/>
        </w:rPr>
        <w:t xml:space="preserve"> odnoszących się do zadań przedstawionych przez Beneficjenta jako wykonane i do rozliczenia.</w:t>
      </w:r>
      <w:r w:rsidRPr="00105783">
        <w:rPr>
          <w:rFonts w:asciiTheme="minorHAnsi" w:hAnsiTheme="minorHAnsi" w:cs="Calibri"/>
        </w:rPr>
        <w:t xml:space="preserve"> W przeciwnym przypadku Beneficjent zobowiązany jest do zwrotu całości otrzymanego dofinansowania wraz z odsetkami w wysokości określonej jak dla zaległości podatkowych liczonymi od dnia przekazania środków dofinansowania.</w:t>
      </w:r>
    </w:p>
    <w:p w14:paraId="4A989E27" w14:textId="47F42150" w:rsidR="00577335" w:rsidRDefault="00A04645" w:rsidP="002B7953">
      <w:pPr>
        <w:numPr>
          <w:ilvl w:val="0"/>
          <w:numId w:val="6"/>
        </w:numPr>
        <w:tabs>
          <w:tab w:val="clear" w:pos="720"/>
          <w:tab w:val="num" w:pos="284"/>
        </w:tabs>
        <w:spacing w:before="60" w:after="60" w:line="240" w:lineRule="auto"/>
        <w:ind w:left="284" w:hanging="284"/>
        <w:jc w:val="both"/>
        <w:rPr>
          <w:rFonts w:asciiTheme="minorHAnsi" w:hAnsiTheme="minorHAnsi" w:cs="Calibri"/>
        </w:rPr>
      </w:pPr>
      <w:r w:rsidRPr="00105783">
        <w:rPr>
          <w:rFonts w:asciiTheme="minorHAnsi" w:hAnsiTheme="minorHAnsi" w:cs="Calibri"/>
        </w:rPr>
        <w:t xml:space="preserve">Beneficjent jest zobowiązany przedstawić rozliczenie otrzymanych transz dofinansowania, w formie wniosku o płatność w terminie 30 dni </w:t>
      </w:r>
      <w:r w:rsidR="00FD73E4" w:rsidRPr="00105783">
        <w:rPr>
          <w:rFonts w:asciiTheme="minorHAnsi" w:hAnsiTheme="minorHAnsi" w:cs="Calibri"/>
        </w:rPr>
        <w:t xml:space="preserve">kalendarzowych </w:t>
      </w:r>
      <w:r w:rsidRPr="00105783">
        <w:rPr>
          <w:rFonts w:asciiTheme="minorHAnsi" w:hAnsiTheme="minorHAnsi" w:cs="Calibri"/>
        </w:rPr>
        <w:t xml:space="preserve">od dnia rozwiązania </w:t>
      </w:r>
      <w:r w:rsidR="00E670BB" w:rsidRPr="00105783">
        <w:rPr>
          <w:rFonts w:asciiTheme="minorHAnsi" w:hAnsiTheme="minorHAnsi" w:cs="Calibri"/>
        </w:rPr>
        <w:t>U</w:t>
      </w:r>
      <w:r w:rsidRPr="00105783">
        <w:rPr>
          <w:rFonts w:asciiTheme="minorHAnsi" w:hAnsiTheme="minorHAnsi" w:cs="Calibri"/>
        </w:rPr>
        <w:t>mowy</w:t>
      </w:r>
      <w:r w:rsidR="00C5265E">
        <w:rPr>
          <w:rStyle w:val="Odwoanieprzypisudolnego"/>
          <w:rFonts w:asciiTheme="minorHAnsi" w:hAnsiTheme="minorHAnsi" w:cs="Calibri"/>
        </w:rPr>
        <w:footnoteReference w:id="117"/>
      </w:r>
      <w:r w:rsidRPr="00105783">
        <w:rPr>
          <w:rFonts w:asciiTheme="minorHAnsi" w:hAnsiTheme="minorHAnsi" w:cs="Calibri"/>
        </w:rPr>
        <w:t xml:space="preserve"> oraz zwrócić niewykorzystaną część otrzymanych transz dofinansowania na rachunek </w:t>
      </w:r>
      <w:r w:rsidR="003260FE">
        <w:rPr>
          <w:rFonts w:asciiTheme="minorHAnsi" w:hAnsiTheme="minorHAnsi" w:cs="Calibri"/>
        </w:rPr>
        <w:t>płatniczy</w:t>
      </w:r>
      <w:r w:rsidR="00141F62" w:rsidRPr="00105783">
        <w:rPr>
          <w:rFonts w:asciiTheme="minorHAnsi" w:hAnsiTheme="minorHAnsi" w:cs="Calibri"/>
        </w:rPr>
        <w:t xml:space="preserve"> </w:t>
      </w:r>
      <w:r w:rsidRPr="00105783">
        <w:rPr>
          <w:rFonts w:asciiTheme="minorHAnsi" w:hAnsiTheme="minorHAnsi" w:cs="Calibri"/>
        </w:rPr>
        <w:t>wskazany przez Instytucję Zarządzającą</w:t>
      </w:r>
      <w:r w:rsidR="00577335">
        <w:rPr>
          <w:rFonts w:asciiTheme="minorHAnsi" w:hAnsiTheme="minorHAnsi" w:cs="Calibri"/>
        </w:rPr>
        <w:t xml:space="preserve">, </w:t>
      </w:r>
      <w:bookmarkStart w:id="50" w:name="_Hlk15633489"/>
      <w:r w:rsidR="00577335">
        <w:rPr>
          <w:rFonts w:asciiTheme="minorHAnsi" w:hAnsiTheme="minorHAnsi" w:cs="Calibri"/>
        </w:rPr>
        <w:t>na następujących zasadach:</w:t>
      </w:r>
    </w:p>
    <w:p w14:paraId="5BF82DE2" w14:textId="0E2C9F77" w:rsidR="00577335" w:rsidRPr="00577335" w:rsidRDefault="00577335">
      <w:pPr>
        <w:pStyle w:val="Akapitzlist"/>
        <w:numPr>
          <w:ilvl w:val="1"/>
          <w:numId w:val="62"/>
        </w:numPr>
        <w:tabs>
          <w:tab w:val="left" w:pos="284"/>
        </w:tabs>
        <w:suppressAutoHyphens/>
        <w:spacing w:after="60"/>
        <w:ind w:left="567" w:hanging="283"/>
        <w:jc w:val="both"/>
        <w:rPr>
          <w:rFonts w:ascii="Calibri" w:hAnsi="Calibri" w:cs="Calibri"/>
          <w:sz w:val="22"/>
          <w:szCs w:val="22"/>
        </w:rPr>
      </w:pPr>
      <w:r w:rsidRPr="00577335">
        <w:rPr>
          <w:rFonts w:asciiTheme="minorHAnsi" w:hAnsiTheme="minorHAnsi" w:cs="Calibri"/>
          <w:sz w:val="22"/>
          <w:szCs w:val="22"/>
        </w:rPr>
        <w:t>w</w:t>
      </w:r>
      <w:r w:rsidRPr="00577335">
        <w:rPr>
          <w:rFonts w:ascii="Calibri" w:hAnsi="Calibri" w:cs="Calibri"/>
          <w:sz w:val="22"/>
          <w:szCs w:val="22"/>
        </w:rPr>
        <w:t xml:space="preserve"> przypadku</w:t>
      </w:r>
      <w:r w:rsidRPr="00577335">
        <w:rPr>
          <w:rFonts w:asciiTheme="minorHAnsi" w:hAnsiTheme="minorHAnsi" w:cs="Calibri"/>
          <w:sz w:val="22"/>
          <w:szCs w:val="22"/>
        </w:rPr>
        <w:t xml:space="preserve"> rozwiązania </w:t>
      </w:r>
      <w:r w:rsidR="00BC7D9E">
        <w:rPr>
          <w:rFonts w:asciiTheme="minorHAnsi" w:hAnsiTheme="minorHAnsi" w:cs="Calibri"/>
          <w:sz w:val="22"/>
          <w:szCs w:val="22"/>
        </w:rPr>
        <w:t>U</w:t>
      </w:r>
      <w:r w:rsidRPr="00577335">
        <w:rPr>
          <w:rFonts w:asciiTheme="minorHAnsi" w:hAnsiTheme="minorHAnsi" w:cs="Calibri"/>
          <w:sz w:val="22"/>
          <w:szCs w:val="22"/>
        </w:rPr>
        <w:t>mowy w trybie § 26</w:t>
      </w:r>
      <w:r w:rsidRPr="00577335">
        <w:rPr>
          <w:rFonts w:ascii="Calibri" w:hAnsi="Calibri" w:cs="Calibri"/>
          <w:sz w:val="22"/>
          <w:szCs w:val="22"/>
        </w:rPr>
        <w:t xml:space="preserve"> ust. 2 Beneficjent jest zobowiązany do zwrotu niewykorzystanej części otrzymanych transz dofinansowania wraz z odsetkami w wysokości określonej jak dla zaległości podatkowych liczonymi od dnia przekazania środków dofinansowania w terminie 30 dni kalendarzowych od dnia rozwiązania umowy</w:t>
      </w:r>
      <w:r w:rsidR="00191566">
        <w:rPr>
          <w:rFonts w:asciiTheme="minorHAnsi" w:hAnsiTheme="minorHAnsi" w:cs="Calibri"/>
          <w:sz w:val="22"/>
          <w:szCs w:val="22"/>
        </w:rPr>
        <w:t>;</w:t>
      </w:r>
      <w:r w:rsidRPr="00577335">
        <w:rPr>
          <w:rStyle w:val="Znakiprzypiswdolnych"/>
          <w:rFonts w:ascii="Calibri" w:hAnsi="Calibri" w:cs="Calibri"/>
          <w:sz w:val="22"/>
          <w:szCs w:val="22"/>
        </w:rPr>
        <w:t xml:space="preserve"> </w:t>
      </w:r>
    </w:p>
    <w:p w14:paraId="5B0530A2" w14:textId="77777777" w:rsidR="00A04645" w:rsidRPr="00577335" w:rsidRDefault="00577335">
      <w:pPr>
        <w:pStyle w:val="Akapitzlist"/>
        <w:numPr>
          <w:ilvl w:val="0"/>
          <w:numId w:val="62"/>
        </w:numPr>
        <w:spacing w:before="60" w:after="60"/>
        <w:ind w:left="567" w:hanging="283"/>
        <w:jc w:val="both"/>
        <w:rPr>
          <w:rFonts w:asciiTheme="minorHAnsi" w:hAnsiTheme="minorHAnsi" w:cs="Calibri"/>
          <w:sz w:val="22"/>
          <w:szCs w:val="22"/>
        </w:rPr>
      </w:pPr>
      <w:r w:rsidRPr="00577335">
        <w:rPr>
          <w:rFonts w:asciiTheme="minorHAnsi" w:hAnsiTheme="minorHAnsi" w:cs="Calibri"/>
          <w:sz w:val="22"/>
          <w:szCs w:val="22"/>
        </w:rPr>
        <w:t>w</w:t>
      </w:r>
      <w:r w:rsidRPr="00577335">
        <w:rPr>
          <w:rFonts w:ascii="Calibri" w:hAnsi="Calibri" w:cs="Calibri"/>
          <w:sz w:val="22"/>
          <w:szCs w:val="22"/>
        </w:rPr>
        <w:t xml:space="preserve"> przypadku</w:t>
      </w:r>
      <w:r w:rsidRPr="00577335">
        <w:rPr>
          <w:rFonts w:asciiTheme="minorHAnsi" w:hAnsiTheme="minorHAnsi" w:cs="Calibri"/>
          <w:sz w:val="22"/>
          <w:szCs w:val="22"/>
        </w:rPr>
        <w:t xml:space="preserve"> rozwiązania umowy w trybie § 27</w:t>
      </w:r>
      <w:r w:rsidRPr="00577335">
        <w:rPr>
          <w:rFonts w:ascii="Calibri" w:hAnsi="Calibri" w:cs="Calibri"/>
          <w:sz w:val="22"/>
          <w:szCs w:val="22"/>
        </w:rPr>
        <w:t xml:space="preserve"> Beneficjent jest zobowiązany do zwrotu niewykorzystanej części otrzymanych transz dofinansowania bez odsetek w terminie 30 dni kalendarzowych od dnia rozwiązania umowy</w:t>
      </w:r>
      <w:r w:rsidRPr="00577335">
        <w:rPr>
          <w:rFonts w:asciiTheme="minorHAnsi" w:hAnsiTheme="minorHAnsi" w:cs="Calibri"/>
          <w:sz w:val="22"/>
          <w:szCs w:val="22"/>
        </w:rPr>
        <w:t xml:space="preserve">, z wyjątkiem przypadków nieosiągnięcia wskaźników określonych w ust. 3 lub nieponiesienia wydatków kwalifikowanych w Projekcie, w których </w:t>
      </w:r>
      <w:r w:rsidR="00456FF3">
        <w:rPr>
          <w:rFonts w:asciiTheme="minorHAnsi" w:hAnsiTheme="minorHAnsi" w:cs="Calibri"/>
          <w:sz w:val="22"/>
          <w:szCs w:val="22"/>
        </w:rPr>
        <w:t xml:space="preserve">to przypadkach zwrot następuje z odsetkami </w:t>
      </w:r>
      <w:r w:rsidR="00456FF3">
        <w:rPr>
          <w:rFonts w:ascii="Calibri" w:hAnsi="Calibri" w:cs="Calibri"/>
          <w:sz w:val="22"/>
          <w:szCs w:val="22"/>
        </w:rPr>
        <w:t>jak dla zaległości podatkowych liczonymi od dnia przekazania środków dofinansowania</w:t>
      </w:r>
      <w:r w:rsidR="00A04645" w:rsidRPr="00577335">
        <w:rPr>
          <w:rFonts w:asciiTheme="minorHAnsi" w:hAnsiTheme="minorHAnsi" w:cs="Calibri"/>
          <w:sz w:val="22"/>
          <w:szCs w:val="22"/>
        </w:rPr>
        <w:t xml:space="preserve">. </w:t>
      </w:r>
    </w:p>
    <w:bookmarkEnd w:id="50"/>
    <w:p w14:paraId="7127A884" w14:textId="114F7958" w:rsidR="0091669C" w:rsidRPr="00105783" w:rsidRDefault="00A04645" w:rsidP="002B7953">
      <w:pPr>
        <w:numPr>
          <w:ilvl w:val="0"/>
          <w:numId w:val="6"/>
        </w:numPr>
        <w:tabs>
          <w:tab w:val="clear" w:pos="720"/>
          <w:tab w:val="num" w:pos="284"/>
        </w:tabs>
        <w:spacing w:before="60" w:after="60" w:line="240" w:lineRule="auto"/>
        <w:ind w:left="284" w:hanging="284"/>
        <w:jc w:val="both"/>
        <w:rPr>
          <w:rFonts w:asciiTheme="minorHAnsi" w:hAnsiTheme="minorHAnsi" w:cs="Calibri"/>
        </w:rPr>
      </w:pPr>
      <w:r w:rsidRPr="00105783">
        <w:rPr>
          <w:rFonts w:asciiTheme="minorHAnsi" w:hAnsiTheme="minorHAnsi" w:cs="Calibri"/>
        </w:rPr>
        <w:t xml:space="preserve">W przypadku niedokonania zwrotu środków zgodnie z ust. 1 </w:t>
      </w:r>
      <w:r w:rsidR="00885F27" w:rsidRPr="00105783">
        <w:rPr>
          <w:rFonts w:asciiTheme="minorHAnsi" w:hAnsiTheme="minorHAnsi" w:cs="Calibri"/>
        </w:rPr>
        <w:t xml:space="preserve">oraz </w:t>
      </w:r>
      <w:r w:rsidRPr="00105783">
        <w:rPr>
          <w:rFonts w:asciiTheme="minorHAnsi" w:hAnsiTheme="minorHAnsi" w:cs="Calibri"/>
        </w:rPr>
        <w:t>3-4, stosuje się odpowiednio §</w:t>
      </w:r>
      <w:r w:rsidR="00B1191B">
        <w:rPr>
          <w:rFonts w:asciiTheme="minorHAnsi" w:hAnsiTheme="minorHAnsi" w:cs="Calibri"/>
        </w:rPr>
        <w:t> </w:t>
      </w:r>
      <w:r w:rsidR="00EB4AAD" w:rsidRPr="00105783">
        <w:rPr>
          <w:rFonts w:asciiTheme="minorHAnsi" w:hAnsiTheme="minorHAnsi" w:cs="Calibri"/>
        </w:rPr>
        <w:t>14</w:t>
      </w:r>
      <w:r w:rsidR="00B1191B">
        <w:rPr>
          <w:rFonts w:asciiTheme="minorHAnsi" w:hAnsiTheme="minorHAnsi" w:cs="Calibri"/>
        </w:rPr>
        <w:t> </w:t>
      </w:r>
      <w:r w:rsidR="00E670BB" w:rsidRPr="00105783">
        <w:rPr>
          <w:rFonts w:asciiTheme="minorHAnsi" w:hAnsiTheme="minorHAnsi" w:cs="Calibri"/>
        </w:rPr>
        <w:t>U</w:t>
      </w:r>
      <w:r w:rsidRPr="00105783">
        <w:rPr>
          <w:rFonts w:asciiTheme="minorHAnsi" w:hAnsiTheme="minorHAnsi" w:cs="Calibri"/>
        </w:rPr>
        <w:t>mowy.</w:t>
      </w:r>
    </w:p>
    <w:p w14:paraId="1978BEDA" w14:textId="77777777" w:rsidR="00A04645" w:rsidRPr="006238DF" w:rsidRDefault="00E91936" w:rsidP="006238DF">
      <w:pPr>
        <w:pStyle w:val="xl33"/>
        <w:spacing w:before="120" w:after="120"/>
        <w:rPr>
          <w:rFonts w:asciiTheme="minorHAnsi" w:hAnsiTheme="minorHAnsi" w:cs="Calibri"/>
          <w:sz w:val="22"/>
          <w:szCs w:val="22"/>
        </w:rPr>
      </w:pPr>
      <w:r w:rsidRPr="006238DF">
        <w:rPr>
          <w:rFonts w:asciiTheme="minorHAnsi" w:hAnsiTheme="minorHAnsi" w:cs="Calibri"/>
          <w:sz w:val="22"/>
          <w:szCs w:val="22"/>
        </w:rPr>
        <w:t xml:space="preserve">§ </w:t>
      </w:r>
      <w:r w:rsidR="00C53DE2" w:rsidRPr="006238DF">
        <w:rPr>
          <w:rFonts w:asciiTheme="minorHAnsi" w:hAnsiTheme="minorHAnsi" w:cs="Calibri"/>
          <w:sz w:val="22"/>
          <w:szCs w:val="22"/>
        </w:rPr>
        <w:t>29</w:t>
      </w:r>
      <w:r w:rsidRPr="006238DF">
        <w:rPr>
          <w:rFonts w:asciiTheme="minorHAnsi" w:hAnsiTheme="minorHAnsi" w:cs="Calibri"/>
          <w:sz w:val="22"/>
          <w:szCs w:val="22"/>
        </w:rPr>
        <w:t>.</w:t>
      </w:r>
    </w:p>
    <w:p w14:paraId="483E5E14" w14:textId="14EE5529" w:rsidR="00A04645" w:rsidRPr="00105783" w:rsidRDefault="00A04645" w:rsidP="00105783">
      <w:pPr>
        <w:numPr>
          <w:ilvl w:val="1"/>
          <w:numId w:val="6"/>
        </w:numPr>
        <w:tabs>
          <w:tab w:val="clear" w:pos="1440"/>
          <w:tab w:val="num" w:pos="360"/>
        </w:tabs>
        <w:spacing w:after="0" w:line="240" w:lineRule="auto"/>
        <w:ind w:left="284" w:hanging="284"/>
        <w:jc w:val="both"/>
        <w:rPr>
          <w:rFonts w:asciiTheme="minorHAnsi" w:hAnsiTheme="minorHAnsi" w:cs="Calibri"/>
        </w:rPr>
      </w:pPr>
      <w:r w:rsidRPr="00105783">
        <w:rPr>
          <w:rFonts w:asciiTheme="minorHAnsi" w:hAnsiTheme="minorHAnsi" w:cs="Calibri"/>
        </w:rPr>
        <w:t xml:space="preserve">Rozwiązanie </w:t>
      </w:r>
      <w:r w:rsidR="001E3FF3" w:rsidRPr="00105783">
        <w:rPr>
          <w:rFonts w:asciiTheme="minorHAnsi" w:hAnsiTheme="minorHAnsi" w:cs="Calibri"/>
        </w:rPr>
        <w:t>U</w:t>
      </w:r>
      <w:r w:rsidRPr="00105783">
        <w:rPr>
          <w:rFonts w:asciiTheme="minorHAnsi" w:hAnsiTheme="minorHAnsi" w:cs="Calibri"/>
        </w:rPr>
        <w:t xml:space="preserve">mowy nie zwalnia Beneficjenta z obowiązków wynikających z § 4 ust. 1 pkt 4, </w:t>
      </w:r>
      <w:r w:rsidR="00AD343D" w:rsidRPr="00105783">
        <w:rPr>
          <w:rFonts w:asciiTheme="minorHAnsi" w:hAnsiTheme="minorHAnsi" w:cs="Calibri"/>
        </w:rPr>
        <w:t xml:space="preserve">§ 13, </w:t>
      </w:r>
      <w:r w:rsidRPr="00105783">
        <w:rPr>
          <w:rFonts w:asciiTheme="minorHAnsi" w:hAnsiTheme="minorHAnsi" w:cs="Calibri"/>
        </w:rPr>
        <w:t>§</w:t>
      </w:r>
      <w:r w:rsidR="00B1191B">
        <w:rPr>
          <w:rFonts w:asciiTheme="minorHAnsi" w:hAnsiTheme="minorHAnsi" w:cs="Calibri"/>
        </w:rPr>
        <w:t> </w:t>
      </w:r>
      <w:r w:rsidR="00EB4AAD" w:rsidRPr="00105783">
        <w:rPr>
          <w:rFonts w:asciiTheme="minorHAnsi" w:hAnsiTheme="minorHAnsi" w:cs="Calibri"/>
        </w:rPr>
        <w:t>17</w:t>
      </w:r>
      <w:r w:rsidR="00E1734F" w:rsidRPr="00105783">
        <w:rPr>
          <w:rFonts w:asciiTheme="minorHAnsi" w:hAnsiTheme="minorHAnsi" w:cs="Calibri"/>
        </w:rPr>
        <w:t>-</w:t>
      </w:r>
      <w:r w:rsidR="00EB4AAD" w:rsidRPr="00105783">
        <w:rPr>
          <w:rFonts w:asciiTheme="minorHAnsi" w:hAnsiTheme="minorHAnsi" w:cs="Calibri"/>
        </w:rPr>
        <w:t>19</w:t>
      </w:r>
      <w:r w:rsidR="00B51553" w:rsidRPr="00105783">
        <w:rPr>
          <w:rFonts w:asciiTheme="minorHAnsi" w:hAnsiTheme="minorHAnsi" w:cs="Calibri"/>
        </w:rPr>
        <w:t>,</w:t>
      </w:r>
      <w:r w:rsidR="00EB4AAD" w:rsidRPr="00105783">
        <w:rPr>
          <w:rFonts w:asciiTheme="minorHAnsi" w:hAnsiTheme="minorHAnsi" w:cs="Calibri"/>
        </w:rPr>
        <w:t xml:space="preserve"> </w:t>
      </w:r>
      <w:r w:rsidR="00B51553" w:rsidRPr="00105783">
        <w:rPr>
          <w:rFonts w:asciiTheme="minorHAnsi" w:hAnsiTheme="minorHAnsi" w:cs="Calibri"/>
        </w:rPr>
        <w:t>§</w:t>
      </w:r>
      <w:r w:rsidR="008B78CC" w:rsidRPr="00105783">
        <w:rPr>
          <w:rFonts w:asciiTheme="minorHAnsi" w:hAnsiTheme="minorHAnsi" w:cs="Calibri"/>
        </w:rPr>
        <w:t xml:space="preserve"> </w:t>
      </w:r>
      <w:r w:rsidR="00B51553" w:rsidRPr="00105783">
        <w:rPr>
          <w:rFonts w:asciiTheme="minorHAnsi" w:hAnsiTheme="minorHAnsi" w:cs="Calibri"/>
        </w:rPr>
        <w:t xml:space="preserve">20 ust. 1-3 i ust. </w:t>
      </w:r>
      <w:r w:rsidR="000543B2">
        <w:rPr>
          <w:rFonts w:asciiTheme="minorHAnsi" w:hAnsiTheme="minorHAnsi" w:cs="Calibri"/>
        </w:rPr>
        <w:t>5</w:t>
      </w:r>
      <w:r w:rsidR="0079085B" w:rsidRPr="00105783">
        <w:rPr>
          <w:rFonts w:asciiTheme="minorHAnsi" w:hAnsiTheme="minorHAnsi" w:cs="Calibri"/>
        </w:rPr>
        <w:t xml:space="preserve"> </w:t>
      </w:r>
      <w:r w:rsidR="00B51553" w:rsidRPr="00105783">
        <w:rPr>
          <w:rFonts w:asciiTheme="minorHAnsi" w:hAnsiTheme="minorHAnsi" w:cs="Calibri"/>
        </w:rPr>
        <w:t>oraz</w:t>
      </w:r>
      <w:r w:rsidR="004C0896" w:rsidRPr="00105783">
        <w:rPr>
          <w:rFonts w:asciiTheme="minorHAnsi" w:hAnsiTheme="minorHAnsi" w:cs="Calibri"/>
        </w:rPr>
        <w:t xml:space="preserve"> </w:t>
      </w:r>
      <w:r w:rsidRPr="00105783">
        <w:rPr>
          <w:rFonts w:asciiTheme="minorHAnsi" w:hAnsiTheme="minorHAnsi" w:cs="Calibri"/>
        </w:rPr>
        <w:t>§</w:t>
      </w:r>
      <w:r w:rsidR="008B78CC" w:rsidRPr="00105783">
        <w:rPr>
          <w:rFonts w:asciiTheme="minorHAnsi" w:hAnsiTheme="minorHAnsi" w:cs="Calibri"/>
        </w:rPr>
        <w:t xml:space="preserve"> </w:t>
      </w:r>
      <w:r w:rsidR="00EB4AAD" w:rsidRPr="00105783">
        <w:rPr>
          <w:rFonts w:asciiTheme="minorHAnsi" w:hAnsiTheme="minorHAnsi" w:cs="Calibri"/>
        </w:rPr>
        <w:t>22</w:t>
      </w:r>
      <w:r w:rsidRPr="00105783">
        <w:rPr>
          <w:rFonts w:asciiTheme="minorHAnsi" w:hAnsiTheme="minorHAnsi" w:cs="Calibri"/>
        </w:rPr>
        <w:t>-</w:t>
      </w:r>
      <w:r w:rsidR="00EB4AAD" w:rsidRPr="00105783">
        <w:rPr>
          <w:rFonts w:asciiTheme="minorHAnsi" w:hAnsiTheme="minorHAnsi" w:cs="Calibri"/>
        </w:rPr>
        <w:t xml:space="preserve">24 </w:t>
      </w:r>
      <w:r w:rsidR="00E670BB" w:rsidRPr="00105783">
        <w:rPr>
          <w:rFonts w:asciiTheme="minorHAnsi" w:hAnsiTheme="minorHAnsi" w:cs="Calibri"/>
        </w:rPr>
        <w:t>U</w:t>
      </w:r>
      <w:r w:rsidR="00EB4AAD" w:rsidRPr="00105783">
        <w:rPr>
          <w:rFonts w:asciiTheme="minorHAnsi" w:hAnsiTheme="minorHAnsi" w:cs="Calibri"/>
        </w:rPr>
        <w:t>mowy</w:t>
      </w:r>
      <w:r w:rsidRPr="00105783">
        <w:rPr>
          <w:rFonts w:asciiTheme="minorHAnsi" w:hAnsiTheme="minorHAnsi" w:cs="Calibri"/>
        </w:rPr>
        <w:t xml:space="preserve">, które jest on zobowiązany wykonywać w dalszym ciągu. </w:t>
      </w:r>
    </w:p>
    <w:p w14:paraId="1BABF78A" w14:textId="77777777" w:rsidR="00A04645" w:rsidRPr="00105783" w:rsidRDefault="00A04645" w:rsidP="00105783">
      <w:pPr>
        <w:numPr>
          <w:ilvl w:val="1"/>
          <w:numId w:val="6"/>
        </w:numPr>
        <w:tabs>
          <w:tab w:val="clear" w:pos="1440"/>
          <w:tab w:val="num" w:pos="360"/>
        </w:tabs>
        <w:spacing w:after="0" w:line="240" w:lineRule="auto"/>
        <w:ind w:left="284" w:hanging="284"/>
        <w:jc w:val="both"/>
        <w:rPr>
          <w:rFonts w:asciiTheme="minorHAnsi" w:hAnsiTheme="minorHAnsi" w:cs="Calibri"/>
        </w:rPr>
      </w:pPr>
      <w:r w:rsidRPr="00105783">
        <w:rPr>
          <w:rFonts w:asciiTheme="minorHAnsi" w:hAnsiTheme="minorHAnsi" w:cs="Calibri"/>
        </w:rPr>
        <w:t xml:space="preserve">Przepis ust. 1 nie obejmuje sytuacji, gdy w związku z rozwiązaniem </w:t>
      </w:r>
      <w:r w:rsidR="001E3FF3" w:rsidRPr="00105783">
        <w:rPr>
          <w:rFonts w:asciiTheme="minorHAnsi" w:hAnsiTheme="minorHAnsi" w:cs="Calibri"/>
        </w:rPr>
        <w:t>U</w:t>
      </w:r>
      <w:r w:rsidRPr="00105783">
        <w:rPr>
          <w:rFonts w:asciiTheme="minorHAnsi" w:hAnsiTheme="minorHAnsi" w:cs="Calibri"/>
        </w:rPr>
        <w:t>mowy Beneficjent jest zobowiązany do zwrotu całości otrzymanego dofinansowania.</w:t>
      </w:r>
    </w:p>
    <w:p w14:paraId="2F442D8B" w14:textId="77777777" w:rsidR="000F2039" w:rsidRPr="00105783" w:rsidRDefault="00A04645" w:rsidP="006238DF">
      <w:pPr>
        <w:keepNext/>
        <w:spacing w:before="120" w:after="120" w:line="240" w:lineRule="auto"/>
        <w:jc w:val="center"/>
        <w:rPr>
          <w:rFonts w:asciiTheme="minorHAnsi" w:hAnsiTheme="minorHAnsi" w:cs="Calibri"/>
          <w:b/>
        </w:rPr>
      </w:pPr>
      <w:r w:rsidRPr="00105783">
        <w:rPr>
          <w:rFonts w:asciiTheme="minorHAnsi" w:hAnsiTheme="minorHAnsi" w:cs="Calibri"/>
          <w:b/>
        </w:rPr>
        <w:t>Postanowienia końcowe</w:t>
      </w:r>
    </w:p>
    <w:p w14:paraId="6594011D" w14:textId="77777777" w:rsidR="00A04645" w:rsidRPr="006238DF" w:rsidRDefault="00A04645" w:rsidP="006238DF">
      <w:pPr>
        <w:pStyle w:val="xl33"/>
        <w:spacing w:before="120" w:after="120"/>
        <w:rPr>
          <w:rFonts w:asciiTheme="minorHAnsi" w:hAnsiTheme="minorHAnsi" w:cs="Calibri"/>
          <w:sz w:val="22"/>
          <w:szCs w:val="22"/>
        </w:rPr>
      </w:pPr>
      <w:r w:rsidRPr="006238DF">
        <w:rPr>
          <w:rFonts w:asciiTheme="minorHAnsi" w:hAnsiTheme="minorHAnsi" w:cs="Calibri"/>
          <w:sz w:val="22"/>
          <w:szCs w:val="22"/>
        </w:rPr>
        <w:t xml:space="preserve">§ </w:t>
      </w:r>
      <w:r w:rsidR="00C53DE2" w:rsidRPr="006238DF">
        <w:rPr>
          <w:rFonts w:asciiTheme="minorHAnsi" w:hAnsiTheme="minorHAnsi" w:cs="Calibri"/>
          <w:sz w:val="22"/>
          <w:szCs w:val="22"/>
        </w:rPr>
        <w:t>30</w:t>
      </w:r>
      <w:r w:rsidRPr="006238DF">
        <w:rPr>
          <w:rFonts w:asciiTheme="minorHAnsi" w:hAnsiTheme="minorHAnsi" w:cs="Calibri"/>
          <w:sz w:val="22"/>
          <w:szCs w:val="22"/>
        </w:rPr>
        <w:t>.</w:t>
      </w:r>
    </w:p>
    <w:p w14:paraId="79FBAAA5" w14:textId="77777777" w:rsidR="00A04645" w:rsidRPr="00105783" w:rsidRDefault="00A04645" w:rsidP="002B7953">
      <w:pPr>
        <w:numPr>
          <w:ilvl w:val="0"/>
          <w:numId w:val="21"/>
        </w:numPr>
        <w:spacing w:before="60" w:after="60" w:line="240" w:lineRule="auto"/>
        <w:ind w:left="284" w:hanging="284"/>
        <w:jc w:val="both"/>
        <w:rPr>
          <w:rFonts w:asciiTheme="minorHAnsi" w:hAnsiTheme="minorHAnsi" w:cs="Calibri"/>
        </w:rPr>
      </w:pPr>
      <w:r w:rsidRPr="00105783">
        <w:rPr>
          <w:rFonts w:asciiTheme="minorHAnsi" w:hAnsiTheme="minorHAnsi" w:cs="Calibri"/>
        </w:rPr>
        <w:t xml:space="preserve">Prawa i obowiązki Beneficjenta wynikające z </w:t>
      </w:r>
      <w:r w:rsidR="001E3FF3" w:rsidRPr="00105783">
        <w:rPr>
          <w:rFonts w:asciiTheme="minorHAnsi" w:hAnsiTheme="minorHAnsi" w:cs="Calibri"/>
        </w:rPr>
        <w:t>U</w:t>
      </w:r>
      <w:r w:rsidRPr="00105783">
        <w:rPr>
          <w:rFonts w:asciiTheme="minorHAnsi" w:hAnsiTheme="minorHAnsi" w:cs="Calibri"/>
        </w:rPr>
        <w:t>mowy nie mogą być przenoszone na osoby trzecie, bez zgody Instytucji Zarządzającej. Powyższy przepis nie obejmuje przenoszenia praw w ramach partnerstwa.</w:t>
      </w:r>
    </w:p>
    <w:p w14:paraId="46CE7879" w14:textId="77777777" w:rsidR="004C19C0" w:rsidRPr="00105783" w:rsidRDefault="00A04645" w:rsidP="002B7953">
      <w:pPr>
        <w:numPr>
          <w:ilvl w:val="0"/>
          <w:numId w:val="21"/>
        </w:numPr>
        <w:spacing w:before="60" w:after="60" w:line="240" w:lineRule="auto"/>
        <w:ind w:left="284" w:hanging="284"/>
        <w:jc w:val="both"/>
        <w:rPr>
          <w:rFonts w:asciiTheme="minorHAnsi" w:hAnsiTheme="minorHAnsi" w:cs="Calibri"/>
        </w:rPr>
      </w:pPr>
      <w:r w:rsidRPr="00105783">
        <w:rPr>
          <w:rFonts w:asciiTheme="minorHAnsi" w:hAnsiTheme="minorHAnsi" w:cs="Calibri"/>
        </w:rPr>
        <w:lastRenderedPageBreak/>
        <w:t xml:space="preserve">Beneficjent zobowiązuje się wprowadzić prawa i obowiązki Partnerów wynikające z niniejszej </w:t>
      </w:r>
      <w:r w:rsidR="001E3FF3" w:rsidRPr="00105783">
        <w:rPr>
          <w:rFonts w:asciiTheme="minorHAnsi" w:hAnsiTheme="minorHAnsi" w:cs="Calibri"/>
        </w:rPr>
        <w:t>U</w:t>
      </w:r>
      <w:r w:rsidRPr="00105783">
        <w:rPr>
          <w:rFonts w:asciiTheme="minorHAnsi" w:hAnsiTheme="minorHAnsi" w:cs="Calibri"/>
        </w:rPr>
        <w:t xml:space="preserve">mowy w zawartej z nimi </w:t>
      </w:r>
      <w:r w:rsidR="0040010D" w:rsidRPr="00105783">
        <w:rPr>
          <w:rFonts w:asciiTheme="minorHAnsi" w:hAnsiTheme="minorHAnsi" w:cs="Calibri"/>
        </w:rPr>
        <w:t>porozumieniu/u</w:t>
      </w:r>
      <w:r w:rsidRPr="00105783">
        <w:rPr>
          <w:rFonts w:asciiTheme="minorHAnsi" w:hAnsiTheme="minorHAnsi" w:cs="Calibri"/>
        </w:rPr>
        <w:t>mowie o partnerstwie.</w:t>
      </w:r>
      <w:r w:rsidRPr="00105783">
        <w:rPr>
          <w:rStyle w:val="Odwoanieprzypisudolnego"/>
          <w:rFonts w:asciiTheme="minorHAnsi" w:hAnsiTheme="minorHAnsi" w:cs="Calibri"/>
        </w:rPr>
        <w:footnoteReference w:id="118"/>
      </w:r>
    </w:p>
    <w:p w14:paraId="79F08F99" w14:textId="77777777" w:rsidR="000F2039" w:rsidRPr="006238DF" w:rsidRDefault="00182520" w:rsidP="006238DF">
      <w:pPr>
        <w:pStyle w:val="xl33"/>
        <w:spacing w:before="120" w:after="120"/>
        <w:rPr>
          <w:rFonts w:asciiTheme="minorHAnsi" w:hAnsiTheme="minorHAnsi" w:cs="Calibri"/>
          <w:sz w:val="22"/>
          <w:szCs w:val="22"/>
        </w:rPr>
      </w:pPr>
      <w:r w:rsidRPr="006238DF">
        <w:rPr>
          <w:rFonts w:asciiTheme="minorHAnsi" w:hAnsiTheme="minorHAnsi" w:cs="Calibri"/>
          <w:sz w:val="22"/>
          <w:szCs w:val="22"/>
        </w:rPr>
        <w:t xml:space="preserve">§ </w:t>
      </w:r>
      <w:r w:rsidR="00C53DE2" w:rsidRPr="006238DF">
        <w:rPr>
          <w:rFonts w:asciiTheme="minorHAnsi" w:hAnsiTheme="minorHAnsi" w:cs="Calibri"/>
          <w:sz w:val="22"/>
          <w:szCs w:val="22"/>
        </w:rPr>
        <w:t>31</w:t>
      </w:r>
      <w:r w:rsidRPr="006238DF">
        <w:rPr>
          <w:rFonts w:asciiTheme="minorHAnsi" w:hAnsiTheme="minorHAnsi" w:cs="Calibri"/>
          <w:sz w:val="22"/>
          <w:szCs w:val="22"/>
        </w:rPr>
        <w:t>.</w:t>
      </w:r>
    </w:p>
    <w:p w14:paraId="1CC1D207" w14:textId="77777777" w:rsidR="00182520" w:rsidRPr="00105783" w:rsidRDefault="00182520" w:rsidP="00641667">
      <w:pPr>
        <w:widowControl w:val="0"/>
        <w:spacing w:before="60" w:after="60" w:line="240" w:lineRule="auto"/>
        <w:jc w:val="both"/>
        <w:rPr>
          <w:rFonts w:asciiTheme="minorHAnsi" w:hAnsiTheme="minorHAnsi" w:cs="Calibri"/>
        </w:rPr>
      </w:pPr>
      <w:r w:rsidRPr="00105783">
        <w:rPr>
          <w:rFonts w:asciiTheme="minorHAnsi" w:hAnsiTheme="minorHAnsi" w:cs="Tahoma"/>
        </w:rPr>
        <w:t xml:space="preserve">W </w:t>
      </w:r>
      <w:r w:rsidRPr="00105783">
        <w:rPr>
          <w:rFonts w:asciiTheme="minorHAnsi" w:hAnsiTheme="minorHAnsi" w:cs="Calibri"/>
        </w:rPr>
        <w:t xml:space="preserve">sprawach nieuregulowanych </w:t>
      </w:r>
      <w:r w:rsidR="001E3FF3" w:rsidRPr="00105783">
        <w:rPr>
          <w:rFonts w:asciiTheme="minorHAnsi" w:hAnsiTheme="minorHAnsi" w:cs="Calibri"/>
        </w:rPr>
        <w:t>U</w:t>
      </w:r>
      <w:r w:rsidRPr="00105783">
        <w:rPr>
          <w:rFonts w:asciiTheme="minorHAnsi" w:hAnsiTheme="minorHAnsi" w:cs="Calibri"/>
        </w:rPr>
        <w:t>mową zastosowanie mają odpowiednie reguły i </w:t>
      </w:r>
      <w:r w:rsidR="004C19C0" w:rsidRPr="00105783">
        <w:rPr>
          <w:rFonts w:asciiTheme="minorHAnsi" w:hAnsiTheme="minorHAnsi" w:cs="Calibri"/>
        </w:rPr>
        <w:t>warunki</w:t>
      </w:r>
      <w:r w:rsidRPr="00105783">
        <w:rPr>
          <w:rFonts w:asciiTheme="minorHAnsi" w:hAnsiTheme="minorHAnsi" w:cs="Calibri"/>
        </w:rPr>
        <w:t xml:space="preserve"> wynikające z Programu, zapisy </w:t>
      </w:r>
      <w:r w:rsidR="002247C9" w:rsidRPr="00105783">
        <w:rPr>
          <w:rFonts w:asciiTheme="minorHAnsi" w:hAnsiTheme="minorHAnsi" w:cs="Calibri"/>
        </w:rPr>
        <w:t xml:space="preserve">dokumentów programowych, </w:t>
      </w:r>
      <w:r w:rsidRPr="00105783">
        <w:rPr>
          <w:rFonts w:asciiTheme="minorHAnsi" w:hAnsiTheme="minorHAnsi" w:cs="Calibri"/>
        </w:rPr>
        <w:t xml:space="preserve">a także odpowiednie przepisy prawa </w:t>
      </w:r>
      <w:r w:rsidR="004C19C0" w:rsidRPr="00105783">
        <w:rPr>
          <w:rFonts w:asciiTheme="minorHAnsi" w:hAnsiTheme="minorHAnsi" w:cs="Calibri"/>
        </w:rPr>
        <w:t xml:space="preserve">unijnego </w:t>
      </w:r>
      <w:r w:rsidR="000D5E7C" w:rsidRPr="00105783">
        <w:rPr>
          <w:rFonts w:asciiTheme="minorHAnsi" w:hAnsiTheme="minorHAnsi" w:cs="Calibri"/>
        </w:rPr>
        <w:t>i </w:t>
      </w:r>
      <w:r w:rsidRPr="00105783">
        <w:rPr>
          <w:rFonts w:asciiTheme="minorHAnsi" w:hAnsiTheme="minorHAnsi" w:cs="Calibri"/>
        </w:rPr>
        <w:t>krajowego, w szczególności:</w:t>
      </w:r>
    </w:p>
    <w:p w14:paraId="52A30A51" w14:textId="77777777" w:rsidR="009875A5" w:rsidRPr="00105783" w:rsidRDefault="001D7B6A" w:rsidP="00B7610C">
      <w:pPr>
        <w:widowControl w:val="0"/>
        <w:numPr>
          <w:ilvl w:val="0"/>
          <w:numId w:val="49"/>
        </w:numPr>
        <w:spacing w:before="60" w:after="60" w:line="240" w:lineRule="auto"/>
        <w:jc w:val="both"/>
        <w:rPr>
          <w:rFonts w:asciiTheme="minorHAnsi" w:hAnsiTheme="minorHAnsi" w:cs="Calibri"/>
        </w:rPr>
      </w:pPr>
      <w:r w:rsidRPr="00105783">
        <w:rPr>
          <w:rFonts w:asciiTheme="minorHAnsi" w:hAnsiTheme="minorHAnsi" w:cs="Calibri"/>
        </w:rPr>
        <w:t>r</w:t>
      </w:r>
      <w:r w:rsidR="00DD7641" w:rsidRPr="00105783">
        <w:rPr>
          <w:rFonts w:asciiTheme="minorHAnsi" w:hAnsiTheme="minorHAnsi" w:cs="Calibri"/>
        </w:rPr>
        <w:t xml:space="preserve">ozporządzenia </w:t>
      </w:r>
      <w:r w:rsidR="0041401C" w:rsidRPr="00105783">
        <w:rPr>
          <w:rFonts w:asciiTheme="minorHAnsi" w:hAnsiTheme="minorHAnsi" w:cs="Calibri"/>
        </w:rPr>
        <w:t>nr 1303/2013</w:t>
      </w:r>
      <w:r w:rsidR="00DD7641" w:rsidRPr="00105783">
        <w:rPr>
          <w:rFonts w:asciiTheme="minorHAnsi" w:hAnsiTheme="minorHAnsi" w:cs="Calibri"/>
        </w:rPr>
        <w:t>;</w:t>
      </w:r>
      <w:r w:rsidR="0041401C" w:rsidRPr="00105783">
        <w:rPr>
          <w:rFonts w:asciiTheme="minorHAnsi" w:hAnsiTheme="minorHAnsi" w:cs="Calibri"/>
        </w:rPr>
        <w:t xml:space="preserve"> </w:t>
      </w:r>
    </w:p>
    <w:p w14:paraId="53CFB2F8" w14:textId="13865105" w:rsidR="00182520" w:rsidRPr="00105783" w:rsidRDefault="00182520" w:rsidP="00B7610C">
      <w:pPr>
        <w:widowControl w:val="0"/>
        <w:numPr>
          <w:ilvl w:val="0"/>
          <w:numId w:val="49"/>
        </w:numPr>
        <w:spacing w:before="60" w:after="60" w:line="240" w:lineRule="auto"/>
        <w:jc w:val="both"/>
        <w:rPr>
          <w:rFonts w:asciiTheme="minorHAnsi" w:hAnsiTheme="minorHAnsi" w:cs="Calibri"/>
        </w:rPr>
      </w:pPr>
      <w:r w:rsidRPr="00105783">
        <w:rPr>
          <w:rFonts w:asciiTheme="minorHAnsi" w:hAnsiTheme="minorHAnsi" w:cs="Calibri"/>
        </w:rPr>
        <w:t xml:space="preserve">rozporządzenia </w:t>
      </w:r>
      <w:r w:rsidRPr="00105783">
        <w:rPr>
          <w:rFonts w:asciiTheme="minorHAnsi" w:hAnsiTheme="minorHAnsi"/>
        </w:rPr>
        <w:t>Parlamen</w:t>
      </w:r>
      <w:r w:rsidR="000D5E7C" w:rsidRPr="00105783">
        <w:rPr>
          <w:rFonts w:asciiTheme="minorHAnsi" w:hAnsiTheme="minorHAnsi"/>
        </w:rPr>
        <w:t>tu Europejskiego i Rady (UE) nr </w:t>
      </w:r>
      <w:r w:rsidRPr="00105783">
        <w:rPr>
          <w:rFonts w:asciiTheme="minorHAnsi" w:hAnsiTheme="minorHAnsi"/>
        </w:rPr>
        <w:t>1304/2013 z dnia 17 grudnia 2013 r. w</w:t>
      </w:r>
      <w:r w:rsidR="00B1191B">
        <w:rPr>
          <w:rFonts w:asciiTheme="minorHAnsi" w:hAnsiTheme="minorHAnsi"/>
        </w:rPr>
        <w:t> </w:t>
      </w:r>
      <w:r w:rsidRPr="00105783">
        <w:rPr>
          <w:rFonts w:asciiTheme="minorHAnsi" w:hAnsiTheme="minorHAnsi"/>
        </w:rPr>
        <w:t>sprawie Europejskiego Funduszu Spo</w:t>
      </w:r>
      <w:r w:rsidRPr="00105783">
        <w:rPr>
          <w:rFonts w:asciiTheme="minorHAnsi" w:eastAsia="TimesNewRoman" w:hAnsiTheme="minorHAnsi" w:cs="TimesNewRoman"/>
        </w:rPr>
        <w:t>ł</w:t>
      </w:r>
      <w:r w:rsidR="000D5E7C" w:rsidRPr="00105783">
        <w:rPr>
          <w:rFonts w:asciiTheme="minorHAnsi" w:hAnsiTheme="minorHAnsi"/>
        </w:rPr>
        <w:t>ecznego i </w:t>
      </w:r>
      <w:r w:rsidRPr="00105783">
        <w:rPr>
          <w:rFonts w:asciiTheme="minorHAnsi" w:hAnsiTheme="minorHAnsi"/>
        </w:rPr>
        <w:t>uchylaj</w:t>
      </w:r>
      <w:r w:rsidRPr="00105783">
        <w:rPr>
          <w:rFonts w:asciiTheme="minorHAnsi" w:eastAsia="TimesNewRoman" w:hAnsiTheme="minorHAnsi" w:cs="TimesNewRoman"/>
        </w:rPr>
        <w:t>ą</w:t>
      </w:r>
      <w:r w:rsidRPr="00105783">
        <w:rPr>
          <w:rFonts w:asciiTheme="minorHAnsi" w:hAnsiTheme="minorHAnsi"/>
        </w:rPr>
        <w:t>ce</w:t>
      </w:r>
      <w:r w:rsidR="005C0670" w:rsidRPr="00105783">
        <w:rPr>
          <w:rFonts w:asciiTheme="minorHAnsi" w:hAnsiTheme="minorHAnsi"/>
        </w:rPr>
        <w:t>go</w:t>
      </w:r>
      <w:r w:rsidRPr="00105783">
        <w:rPr>
          <w:rFonts w:asciiTheme="minorHAnsi" w:hAnsiTheme="minorHAnsi"/>
        </w:rPr>
        <w:t xml:space="preserve"> rozporz</w:t>
      </w:r>
      <w:r w:rsidRPr="00105783">
        <w:rPr>
          <w:rFonts w:asciiTheme="minorHAnsi" w:eastAsia="TimesNewRoman" w:hAnsiTheme="minorHAnsi" w:cs="TimesNewRoman"/>
        </w:rPr>
        <w:t>ą</w:t>
      </w:r>
      <w:r w:rsidRPr="00105783">
        <w:rPr>
          <w:rFonts w:asciiTheme="minorHAnsi" w:hAnsiTheme="minorHAnsi"/>
        </w:rPr>
        <w:t>dzenie Rady (WE) nr</w:t>
      </w:r>
      <w:r w:rsidR="00B1191B">
        <w:rPr>
          <w:rFonts w:asciiTheme="minorHAnsi" w:hAnsiTheme="minorHAnsi"/>
        </w:rPr>
        <w:t> </w:t>
      </w:r>
      <w:r w:rsidRPr="00105783">
        <w:rPr>
          <w:rFonts w:asciiTheme="minorHAnsi" w:hAnsiTheme="minorHAnsi"/>
        </w:rPr>
        <w:t>1081/2006;</w:t>
      </w:r>
      <w:r w:rsidRPr="00105783">
        <w:rPr>
          <w:rFonts w:asciiTheme="minorHAnsi" w:hAnsiTheme="minorHAnsi" w:cs="Calibri"/>
        </w:rPr>
        <w:t xml:space="preserve"> </w:t>
      </w:r>
    </w:p>
    <w:p w14:paraId="6211C35C" w14:textId="77777777" w:rsidR="00182520" w:rsidRPr="00105783" w:rsidRDefault="00182520" w:rsidP="00B7610C">
      <w:pPr>
        <w:widowControl w:val="0"/>
        <w:numPr>
          <w:ilvl w:val="0"/>
          <w:numId w:val="49"/>
        </w:numPr>
        <w:spacing w:before="60" w:after="60" w:line="240" w:lineRule="auto"/>
        <w:jc w:val="both"/>
        <w:rPr>
          <w:rFonts w:asciiTheme="minorHAnsi" w:hAnsiTheme="minorHAnsi" w:cs="Calibri"/>
        </w:rPr>
      </w:pPr>
      <w:r w:rsidRPr="00105783">
        <w:rPr>
          <w:rFonts w:asciiTheme="minorHAnsi" w:hAnsiTheme="minorHAnsi" w:cs="Calibri"/>
        </w:rPr>
        <w:t>rozporządzenia delegowanego Komisji (UE) nr 480/2014 z dnia 3 marca 2014 r. uzupełniającego rozporządzenie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w:t>
      </w:r>
      <w:r w:rsidR="001D7B6A" w:rsidRPr="00105783">
        <w:rPr>
          <w:rFonts w:asciiTheme="minorHAnsi" w:hAnsiTheme="minorHAnsi" w:cs="Calibri"/>
        </w:rPr>
        <w:t xml:space="preserve"> Społecznego, Funduszu Spójnośc</w:t>
      </w:r>
      <w:r w:rsidRPr="00105783">
        <w:rPr>
          <w:rFonts w:asciiTheme="minorHAnsi" w:hAnsiTheme="minorHAnsi" w:cs="Calibri"/>
        </w:rPr>
        <w:t>i Europejskiego Funduszu Morskiego i Rybackiego</w:t>
      </w:r>
      <w:r w:rsidR="00342021" w:rsidRPr="00105783">
        <w:rPr>
          <w:rFonts w:asciiTheme="minorHAnsi" w:hAnsiTheme="minorHAnsi" w:cs="Calibri"/>
        </w:rPr>
        <w:t>;</w:t>
      </w:r>
      <w:r w:rsidRPr="00105783">
        <w:rPr>
          <w:rFonts w:asciiTheme="minorHAnsi" w:hAnsiTheme="minorHAnsi" w:cs="Calibri"/>
        </w:rPr>
        <w:t xml:space="preserve"> </w:t>
      </w:r>
    </w:p>
    <w:p w14:paraId="5E809682" w14:textId="77777777" w:rsidR="00182520" w:rsidRPr="00105783" w:rsidRDefault="00182520" w:rsidP="00B7610C">
      <w:pPr>
        <w:widowControl w:val="0"/>
        <w:numPr>
          <w:ilvl w:val="0"/>
          <w:numId w:val="49"/>
        </w:numPr>
        <w:spacing w:before="60" w:after="60" w:line="240" w:lineRule="auto"/>
        <w:jc w:val="both"/>
        <w:rPr>
          <w:rFonts w:asciiTheme="minorHAnsi" w:hAnsiTheme="minorHAnsi" w:cs="Calibri"/>
        </w:rPr>
      </w:pPr>
      <w:r w:rsidRPr="00105783">
        <w:rPr>
          <w:rFonts w:asciiTheme="minorHAnsi" w:hAnsiTheme="minorHAnsi" w:cs="Calibri"/>
        </w:rPr>
        <w:t>ustawy z dnia 23 kwietnia 1964 r. - Kodeks cywilny</w:t>
      </w:r>
      <w:r w:rsidR="00342021" w:rsidRPr="00105783">
        <w:rPr>
          <w:rFonts w:asciiTheme="minorHAnsi" w:hAnsiTheme="minorHAnsi" w:cs="Calibri"/>
        </w:rPr>
        <w:t>;</w:t>
      </w:r>
    </w:p>
    <w:p w14:paraId="061ADD42" w14:textId="77777777" w:rsidR="00182520" w:rsidRPr="00105783" w:rsidRDefault="001D7B6A" w:rsidP="00B7610C">
      <w:pPr>
        <w:widowControl w:val="0"/>
        <w:numPr>
          <w:ilvl w:val="0"/>
          <w:numId w:val="49"/>
        </w:numPr>
        <w:spacing w:before="60" w:after="60" w:line="240" w:lineRule="auto"/>
        <w:jc w:val="both"/>
        <w:rPr>
          <w:rFonts w:asciiTheme="minorHAnsi" w:hAnsiTheme="minorHAnsi" w:cs="Calibri"/>
        </w:rPr>
      </w:pPr>
      <w:r w:rsidRPr="00105783">
        <w:rPr>
          <w:rFonts w:asciiTheme="minorHAnsi" w:hAnsiTheme="minorHAnsi" w:cs="Calibri"/>
        </w:rPr>
        <w:t>ustawy</w:t>
      </w:r>
      <w:r w:rsidR="000077E8">
        <w:rPr>
          <w:rFonts w:asciiTheme="minorHAnsi" w:hAnsiTheme="minorHAnsi" w:cs="Calibri"/>
        </w:rPr>
        <w:t xml:space="preserve"> </w:t>
      </w:r>
      <w:r w:rsidR="000077E8" w:rsidRPr="00105783">
        <w:rPr>
          <w:rFonts w:asciiTheme="minorHAnsi" w:hAnsiTheme="minorHAnsi"/>
        </w:rPr>
        <w:t>z dnia 27 sierpnia 2009 r.</w:t>
      </w:r>
      <w:r w:rsidR="000077E8" w:rsidRPr="00105783" w:rsidDel="006E1482">
        <w:rPr>
          <w:rFonts w:asciiTheme="minorHAnsi" w:hAnsiTheme="minorHAnsi"/>
        </w:rPr>
        <w:t xml:space="preserve"> </w:t>
      </w:r>
      <w:r w:rsidRPr="00105783">
        <w:rPr>
          <w:rFonts w:asciiTheme="minorHAnsi" w:hAnsiTheme="minorHAnsi" w:cs="Calibri"/>
        </w:rPr>
        <w:t xml:space="preserve"> o finansach publicznych</w:t>
      </w:r>
      <w:r w:rsidR="00A3195D" w:rsidRPr="00105783">
        <w:rPr>
          <w:rFonts w:asciiTheme="minorHAnsi" w:hAnsiTheme="minorHAnsi" w:cs="Calibri"/>
        </w:rPr>
        <w:t>;</w:t>
      </w:r>
    </w:p>
    <w:p w14:paraId="4FA6F342" w14:textId="77777777" w:rsidR="00182520" w:rsidRPr="00105783" w:rsidRDefault="00182520" w:rsidP="00B7610C">
      <w:pPr>
        <w:widowControl w:val="0"/>
        <w:numPr>
          <w:ilvl w:val="0"/>
          <w:numId w:val="49"/>
        </w:numPr>
        <w:spacing w:before="60" w:after="60" w:line="240" w:lineRule="auto"/>
        <w:jc w:val="both"/>
        <w:rPr>
          <w:rFonts w:asciiTheme="minorHAnsi" w:hAnsiTheme="minorHAnsi" w:cs="Calibri"/>
        </w:rPr>
      </w:pPr>
      <w:r w:rsidRPr="00105783">
        <w:rPr>
          <w:rFonts w:asciiTheme="minorHAnsi" w:hAnsiTheme="minorHAnsi" w:cs="Calibri"/>
        </w:rPr>
        <w:t xml:space="preserve">ustawy </w:t>
      </w:r>
      <w:r w:rsidR="00A3195D" w:rsidRPr="00105783">
        <w:rPr>
          <w:rFonts w:asciiTheme="minorHAnsi" w:hAnsiTheme="minorHAnsi" w:cs="Calibri"/>
        </w:rPr>
        <w:t>wdrożeniowej;</w:t>
      </w:r>
    </w:p>
    <w:p w14:paraId="52CF135A" w14:textId="4C307A7B" w:rsidR="00182520" w:rsidRPr="00105783" w:rsidRDefault="00182520" w:rsidP="00B7610C">
      <w:pPr>
        <w:widowControl w:val="0"/>
        <w:numPr>
          <w:ilvl w:val="0"/>
          <w:numId w:val="49"/>
        </w:numPr>
        <w:spacing w:before="60" w:after="60" w:line="240" w:lineRule="auto"/>
        <w:jc w:val="both"/>
        <w:rPr>
          <w:rFonts w:asciiTheme="minorHAnsi" w:hAnsiTheme="minorHAnsi" w:cs="Calibri"/>
        </w:rPr>
      </w:pPr>
      <w:r w:rsidRPr="00105783">
        <w:rPr>
          <w:rFonts w:asciiTheme="minorHAnsi" w:hAnsiTheme="minorHAnsi" w:cs="TimesNewRoman"/>
        </w:rPr>
        <w:t>ustawy z</w:t>
      </w:r>
      <w:r w:rsidR="000077E8">
        <w:rPr>
          <w:rFonts w:asciiTheme="minorHAnsi" w:hAnsiTheme="minorHAnsi" w:cs="TimesNewRoman"/>
        </w:rPr>
        <w:t xml:space="preserve"> </w:t>
      </w:r>
      <w:r w:rsidRPr="00105783">
        <w:rPr>
          <w:rFonts w:asciiTheme="minorHAnsi" w:hAnsiTheme="minorHAnsi" w:cs="TimesNewRoman"/>
        </w:rPr>
        <w:t xml:space="preserve">dnia </w:t>
      </w:r>
      <w:r w:rsidR="007E0F0D">
        <w:rPr>
          <w:rFonts w:asciiTheme="minorHAnsi" w:hAnsiTheme="minorHAnsi" w:cs="TimesNewRoman"/>
        </w:rPr>
        <w:t>11</w:t>
      </w:r>
      <w:r w:rsidRPr="00105783">
        <w:rPr>
          <w:rFonts w:asciiTheme="minorHAnsi" w:hAnsiTheme="minorHAnsi" w:cs="TimesNewRoman"/>
        </w:rPr>
        <w:t xml:space="preserve"> </w:t>
      </w:r>
      <w:r w:rsidR="007E0F0D">
        <w:rPr>
          <w:rFonts w:asciiTheme="minorHAnsi" w:hAnsiTheme="minorHAnsi" w:cs="TimesNewRoman"/>
        </w:rPr>
        <w:t>września</w:t>
      </w:r>
      <w:r w:rsidRPr="00105783">
        <w:rPr>
          <w:rFonts w:asciiTheme="minorHAnsi" w:hAnsiTheme="minorHAnsi" w:cs="TimesNewRoman"/>
        </w:rPr>
        <w:t xml:space="preserve"> 20</w:t>
      </w:r>
      <w:r w:rsidR="007E0F0D">
        <w:rPr>
          <w:rFonts w:asciiTheme="minorHAnsi" w:hAnsiTheme="minorHAnsi" w:cs="TimesNewRoman"/>
        </w:rPr>
        <w:t>19</w:t>
      </w:r>
      <w:r w:rsidRPr="00105783">
        <w:rPr>
          <w:rFonts w:asciiTheme="minorHAnsi" w:hAnsiTheme="minorHAnsi" w:cs="TimesNewRoman"/>
        </w:rPr>
        <w:t xml:space="preserve"> r.</w:t>
      </w:r>
      <w:r w:rsidR="00216212">
        <w:rPr>
          <w:rFonts w:asciiTheme="minorHAnsi" w:hAnsiTheme="minorHAnsi" w:cs="TimesNewRoman"/>
        </w:rPr>
        <w:t xml:space="preserve"> -</w:t>
      </w:r>
      <w:r w:rsidRPr="00105783">
        <w:rPr>
          <w:rFonts w:asciiTheme="minorHAnsi" w:hAnsiTheme="minorHAnsi" w:cs="TimesNewRoman"/>
        </w:rPr>
        <w:t xml:space="preserve"> Prawo zamówień publicznych</w:t>
      </w:r>
      <w:r w:rsidR="00F3594E" w:rsidRPr="00105783">
        <w:rPr>
          <w:rFonts w:asciiTheme="minorHAnsi" w:hAnsiTheme="minorHAnsi" w:cs="Calibri"/>
        </w:rPr>
        <w:t>;</w:t>
      </w:r>
    </w:p>
    <w:p w14:paraId="6D263E82" w14:textId="32CC31CF" w:rsidR="00182520" w:rsidRPr="00105783" w:rsidRDefault="00182520" w:rsidP="00B7610C">
      <w:pPr>
        <w:widowControl w:val="0"/>
        <w:numPr>
          <w:ilvl w:val="0"/>
          <w:numId w:val="49"/>
        </w:numPr>
        <w:spacing w:before="60" w:after="60" w:line="240" w:lineRule="auto"/>
        <w:jc w:val="both"/>
        <w:rPr>
          <w:rFonts w:asciiTheme="minorHAnsi" w:hAnsiTheme="minorHAnsi" w:cs="Calibri"/>
        </w:rPr>
      </w:pPr>
      <w:r w:rsidRPr="00105783">
        <w:rPr>
          <w:rFonts w:asciiTheme="minorHAnsi" w:hAnsiTheme="minorHAnsi" w:cs="Calibri"/>
        </w:rPr>
        <w:t>rozporządzeni</w:t>
      </w:r>
      <w:r w:rsidR="00A3195D" w:rsidRPr="00105783">
        <w:rPr>
          <w:rFonts w:asciiTheme="minorHAnsi" w:hAnsiTheme="minorHAnsi" w:cs="Calibri"/>
        </w:rPr>
        <w:t>a</w:t>
      </w:r>
      <w:r w:rsidRPr="00105783">
        <w:rPr>
          <w:rFonts w:asciiTheme="minorHAnsi" w:hAnsiTheme="minorHAnsi" w:cs="Calibri"/>
        </w:rPr>
        <w:t xml:space="preserve"> Ministra </w:t>
      </w:r>
      <w:r w:rsidR="0047730D" w:rsidRPr="00105783">
        <w:rPr>
          <w:rFonts w:asciiTheme="minorHAnsi" w:hAnsiTheme="minorHAnsi" w:cs="Arial"/>
        </w:rPr>
        <w:t>Rozwoju i Finansów z dnia 7 grudnia 2017 roku</w:t>
      </w:r>
      <w:r w:rsidR="0047730D" w:rsidRPr="00105783">
        <w:rPr>
          <w:rFonts w:asciiTheme="minorHAnsi" w:hAnsiTheme="minorHAnsi"/>
        </w:rPr>
        <w:t xml:space="preserve"> </w:t>
      </w:r>
      <w:r w:rsidR="0047730D" w:rsidRPr="00105783">
        <w:rPr>
          <w:rFonts w:asciiTheme="minorHAnsi" w:hAnsiTheme="minorHAnsi" w:cs="Arial"/>
        </w:rPr>
        <w:t>w sprawie zaliczek w</w:t>
      </w:r>
      <w:r w:rsidR="00B1191B">
        <w:rPr>
          <w:rFonts w:asciiTheme="minorHAnsi" w:hAnsiTheme="minorHAnsi" w:cs="Arial"/>
        </w:rPr>
        <w:t> </w:t>
      </w:r>
      <w:r w:rsidR="0047730D" w:rsidRPr="00105783">
        <w:rPr>
          <w:rFonts w:asciiTheme="minorHAnsi" w:hAnsiTheme="minorHAnsi" w:cs="Arial"/>
        </w:rPr>
        <w:t>ramach programów finansowanych z udziałem środków europejskich</w:t>
      </w:r>
      <w:r w:rsidR="00F3594E" w:rsidRPr="00105783">
        <w:rPr>
          <w:rFonts w:asciiTheme="minorHAnsi" w:hAnsiTheme="minorHAnsi" w:cs="Calibri"/>
        </w:rPr>
        <w:t>;</w:t>
      </w:r>
    </w:p>
    <w:p w14:paraId="6F38E0C2" w14:textId="77777777" w:rsidR="00182520" w:rsidRPr="00105783" w:rsidRDefault="00182520" w:rsidP="00B7610C">
      <w:pPr>
        <w:widowControl w:val="0"/>
        <w:numPr>
          <w:ilvl w:val="0"/>
          <w:numId w:val="49"/>
        </w:numPr>
        <w:spacing w:before="60" w:after="60" w:line="240" w:lineRule="auto"/>
        <w:jc w:val="both"/>
        <w:rPr>
          <w:rFonts w:asciiTheme="minorHAnsi" w:hAnsiTheme="minorHAnsi" w:cs="Calibri"/>
        </w:rPr>
      </w:pPr>
      <w:r w:rsidRPr="00105783">
        <w:rPr>
          <w:rFonts w:asciiTheme="minorHAnsi" w:hAnsiTheme="minorHAnsi" w:cs="Calibri"/>
        </w:rPr>
        <w:t>rozporządzeni</w:t>
      </w:r>
      <w:r w:rsidR="00A3195D" w:rsidRPr="00105783">
        <w:rPr>
          <w:rFonts w:asciiTheme="minorHAnsi" w:hAnsiTheme="minorHAnsi" w:cs="Calibri"/>
        </w:rPr>
        <w:t>a</w:t>
      </w:r>
      <w:r w:rsidRPr="00105783">
        <w:rPr>
          <w:rFonts w:asciiTheme="minorHAnsi" w:hAnsiTheme="minorHAnsi" w:cs="Calibri"/>
        </w:rPr>
        <w:t xml:space="preserve"> Ministra Infrastruktury i Rozwoju z dnia </w:t>
      </w:r>
      <w:r w:rsidR="00587EF6" w:rsidRPr="00105783">
        <w:rPr>
          <w:rFonts w:asciiTheme="minorHAnsi" w:hAnsiTheme="minorHAnsi" w:cs="Calibri"/>
        </w:rPr>
        <w:t xml:space="preserve">2 lipca 2015 </w:t>
      </w:r>
      <w:r w:rsidRPr="00105783">
        <w:rPr>
          <w:rFonts w:asciiTheme="minorHAnsi" w:hAnsiTheme="minorHAnsi" w:cs="Calibri"/>
        </w:rPr>
        <w:t>r. w sprawie udzielania</w:t>
      </w:r>
      <w:r w:rsidR="00587EF6" w:rsidRPr="00105783">
        <w:rPr>
          <w:rFonts w:asciiTheme="minorHAnsi" w:hAnsiTheme="minorHAnsi" w:cs="Calibri"/>
        </w:rPr>
        <w:t xml:space="preserve"> pomocy de </w:t>
      </w:r>
      <w:proofErr w:type="spellStart"/>
      <w:r w:rsidR="00587EF6" w:rsidRPr="00105783">
        <w:rPr>
          <w:rFonts w:asciiTheme="minorHAnsi" w:hAnsiTheme="minorHAnsi" w:cs="Calibri"/>
        </w:rPr>
        <w:t>minimis</w:t>
      </w:r>
      <w:proofErr w:type="spellEnd"/>
      <w:r w:rsidR="00587EF6" w:rsidRPr="00105783">
        <w:rPr>
          <w:rFonts w:asciiTheme="minorHAnsi" w:hAnsiTheme="minorHAnsi" w:cs="Calibri"/>
        </w:rPr>
        <w:t xml:space="preserve"> oraz</w:t>
      </w:r>
      <w:r w:rsidRPr="00105783">
        <w:rPr>
          <w:rFonts w:asciiTheme="minorHAnsi" w:hAnsiTheme="minorHAnsi" w:cs="Calibri"/>
        </w:rPr>
        <w:t xml:space="preserve"> pomocy publicznej w ramach program</w:t>
      </w:r>
      <w:r w:rsidR="000D5E7C" w:rsidRPr="00105783">
        <w:rPr>
          <w:rFonts w:asciiTheme="minorHAnsi" w:hAnsiTheme="minorHAnsi" w:cs="Calibri"/>
        </w:rPr>
        <w:t>ów operacyjnych finansowanych z </w:t>
      </w:r>
      <w:r w:rsidRPr="00105783">
        <w:rPr>
          <w:rFonts w:asciiTheme="minorHAnsi" w:hAnsiTheme="minorHAnsi" w:cs="Calibri"/>
        </w:rPr>
        <w:t>Europejskiego Funduszu Społecznego na lata 2014-2020</w:t>
      </w:r>
      <w:r w:rsidR="00587EF6" w:rsidRPr="00105783">
        <w:rPr>
          <w:rFonts w:asciiTheme="minorHAnsi" w:hAnsiTheme="minorHAnsi" w:cs="Calibri"/>
        </w:rPr>
        <w:t>;</w:t>
      </w:r>
    </w:p>
    <w:p w14:paraId="74136317" w14:textId="77777777" w:rsidR="00B048B1" w:rsidRPr="00105783" w:rsidRDefault="00182520" w:rsidP="00B7610C">
      <w:pPr>
        <w:numPr>
          <w:ilvl w:val="0"/>
          <w:numId w:val="49"/>
        </w:numPr>
        <w:spacing w:before="60" w:after="60" w:line="240" w:lineRule="auto"/>
        <w:jc w:val="both"/>
        <w:rPr>
          <w:rFonts w:asciiTheme="minorHAnsi" w:hAnsiTheme="minorHAnsi" w:cs="Arial"/>
        </w:rPr>
      </w:pPr>
      <w:r w:rsidRPr="00105783">
        <w:rPr>
          <w:rFonts w:asciiTheme="minorHAnsi" w:hAnsiTheme="minorHAnsi" w:cs="Arial"/>
        </w:rPr>
        <w:t>ustawy z dnia 29 września 1994 r. o rachunkowości</w:t>
      </w:r>
      <w:r w:rsidR="00F3594E" w:rsidRPr="00105783">
        <w:rPr>
          <w:rFonts w:asciiTheme="minorHAnsi" w:hAnsiTheme="minorHAnsi" w:cs="Arial"/>
        </w:rPr>
        <w:t>;</w:t>
      </w:r>
    </w:p>
    <w:p w14:paraId="26CD69DC" w14:textId="77777777" w:rsidR="00182520" w:rsidRPr="00105783" w:rsidRDefault="00182520" w:rsidP="00B7610C">
      <w:pPr>
        <w:numPr>
          <w:ilvl w:val="0"/>
          <w:numId w:val="49"/>
        </w:numPr>
        <w:spacing w:before="60" w:after="60" w:line="240" w:lineRule="auto"/>
        <w:jc w:val="both"/>
        <w:rPr>
          <w:rFonts w:asciiTheme="minorHAnsi" w:hAnsiTheme="minorHAnsi" w:cs="Arial"/>
        </w:rPr>
      </w:pPr>
      <w:r w:rsidRPr="00105783">
        <w:rPr>
          <w:rFonts w:asciiTheme="minorHAnsi" w:hAnsiTheme="minorHAnsi"/>
        </w:rPr>
        <w:t xml:space="preserve">ustawy z dnia 26 czerwca 1974 r. – </w:t>
      </w:r>
      <w:r w:rsidR="00F3594E" w:rsidRPr="00105783">
        <w:rPr>
          <w:rFonts w:asciiTheme="minorHAnsi" w:hAnsiTheme="minorHAnsi"/>
        </w:rPr>
        <w:t>Kodeks pracy</w:t>
      </w:r>
      <w:r w:rsidR="00B02B63" w:rsidRPr="00105783">
        <w:rPr>
          <w:rFonts w:asciiTheme="minorHAnsi" w:hAnsiTheme="minorHAnsi"/>
        </w:rPr>
        <w:t>;</w:t>
      </w:r>
    </w:p>
    <w:p w14:paraId="5F1F5666" w14:textId="1B11AE75" w:rsidR="0033451E" w:rsidRDefault="007B6482" w:rsidP="0033451E">
      <w:pPr>
        <w:numPr>
          <w:ilvl w:val="0"/>
          <w:numId w:val="49"/>
        </w:numPr>
        <w:spacing w:before="60" w:after="60" w:line="240" w:lineRule="auto"/>
        <w:jc w:val="both"/>
        <w:rPr>
          <w:rFonts w:asciiTheme="minorHAnsi" w:hAnsiTheme="minorHAnsi" w:cs="Arial"/>
        </w:rPr>
      </w:pPr>
      <w:r w:rsidRPr="00105783">
        <w:rPr>
          <w:rFonts w:asciiTheme="minorHAnsi" w:hAnsiTheme="minorHAnsi" w:cs="Calibri"/>
        </w:rPr>
        <w:t>rozporządzenia Ministra Rozwoju z dnia</w:t>
      </w:r>
      <w:r w:rsidR="00E93A80" w:rsidRPr="00105783">
        <w:rPr>
          <w:rFonts w:asciiTheme="minorHAnsi" w:hAnsiTheme="minorHAnsi" w:cs="Calibri"/>
        </w:rPr>
        <w:t xml:space="preserve"> 29</w:t>
      </w:r>
      <w:r w:rsidR="004866E6">
        <w:rPr>
          <w:rFonts w:asciiTheme="minorHAnsi" w:hAnsiTheme="minorHAnsi" w:cs="Calibri"/>
        </w:rPr>
        <w:t xml:space="preserve"> stycznia </w:t>
      </w:r>
      <w:r w:rsidR="00E93A80" w:rsidRPr="00105783">
        <w:rPr>
          <w:rFonts w:asciiTheme="minorHAnsi" w:hAnsiTheme="minorHAnsi" w:cs="Calibri"/>
        </w:rPr>
        <w:t xml:space="preserve">2016 r. </w:t>
      </w:r>
      <w:r w:rsidRPr="00105783">
        <w:rPr>
          <w:rFonts w:asciiTheme="minorHAnsi" w:hAnsiTheme="minorHAnsi" w:cs="Calibri"/>
        </w:rPr>
        <w:t>w sprawie warunków obniżenia wartości korekt finansowych oraz wydatków poniesionych nieprawidłowo związanych z</w:t>
      </w:r>
      <w:r w:rsidR="00B1191B">
        <w:rPr>
          <w:rFonts w:asciiTheme="minorHAnsi" w:hAnsiTheme="minorHAnsi" w:cs="Calibri"/>
        </w:rPr>
        <w:t> </w:t>
      </w:r>
      <w:r w:rsidRPr="00105783">
        <w:rPr>
          <w:rFonts w:asciiTheme="minorHAnsi" w:hAnsiTheme="minorHAnsi" w:cs="Calibri"/>
        </w:rPr>
        <w:t>udzielaniem zamówień publicznych</w:t>
      </w:r>
      <w:r w:rsidR="0033451E">
        <w:rPr>
          <w:rFonts w:asciiTheme="minorHAnsi" w:hAnsiTheme="minorHAnsi" w:cs="Calibri"/>
        </w:rPr>
        <w:t>;</w:t>
      </w:r>
      <w:r w:rsidR="0033451E" w:rsidRPr="0033451E">
        <w:rPr>
          <w:rFonts w:asciiTheme="minorHAnsi" w:hAnsiTheme="minorHAnsi" w:cs="Arial"/>
        </w:rPr>
        <w:t xml:space="preserve"> </w:t>
      </w:r>
    </w:p>
    <w:p w14:paraId="105E8192" w14:textId="6B04ED78" w:rsidR="005C4DC4" w:rsidRDefault="005C4DC4" w:rsidP="0033451E">
      <w:pPr>
        <w:numPr>
          <w:ilvl w:val="0"/>
          <w:numId w:val="49"/>
        </w:numPr>
        <w:spacing w:before="60" w:after="60" w:line="240" w:lineRule="auto"/>
        <w:jc w:val="both"/>
        <w:rPr>
          <w:rFonts w:asciiTheme="minorHAnsi" w:hAnsiTheme="minorHAnsi" w:cs="Arial"/>
        </w:rPr>
      </w:pPr>
      <w:r>
        <w:rPr>
          <w:rFonts w:asciiTheme="minorHAnsi" w:hAnsiTheme="minorHAnsi" w:cs="Arial"/>
        </w:rPr>
        <w:t>r</w:t>
      </w:r>
      <w:r w:rsidRPr="005C4DC4">
        <w:rPr>
          <w:rFonts w:asciiTheme="minorHAnsi" w:hAnsiTheme="minorHAnsi" w:cs="Arial"/>
        </w:rPr>
        <w:t>ozporządzeni</w:t>
      </w:r>
      <w:r>
        <w:rPr>
          <w:rFonts w:asciiTheme="minorHAnsi" w:hAnsiTheme="minorHAnsi" w:cs="Arial"/>
        </w:rPr>
        <w:t>a</w:t>
      </w:r>
      <w:r w:rsidRPr="005C4DC4">
        <w:rPr>
          <w:rFonts w:asciiTheme="minorHAnsi" w:hAnsiTheme="minorHAnsi" w:cs="Arial"/>
        </w:rPr>
        <w:t xml:space="preserve"> Rady Ministrów z dnia 7 maja 2021 r. w sprawie określenia działań informacyjnych podejmowanych przez podmioty realizujące zadania finansowane lub dofinansowane z budżetu państwa lub z państwowych funduszy celowych</w:t>
      </w:r>
      <w:r>
        <w:rPr>
          <w:rFonts w:asciiTheme="minorHAnsi" w:hAnsiTheme="minorHAnsi" w:cs="Arial"/>
        </w:rPr>
        <w:t>;</w:t>
      </w:r>
    </w:p>
    <w:p w14:paraId="1A261E6E" w14:textId="549D238A" w:rsidR="0033451E" w:rsidRPr="00497E45" w:rsidRDefault="0033451E" w:rsidP="0033451E">
      <w:pPr>
        <w:numPr>
          <w:ilvl w:val="0"/>
          <w:numId w:val="49"/>
        </w:numPr>
        <w:spacing w:before="60" w:after="60" w:line="240" w:lineRule="auto"/>
        <w:jc w:val="both"/>
        <w:rPr>
          <w:rFonts w:asciiTheme="minorHAnsi" w:hAnsiTheme="minorHAnsi" w:cs="Arial"/>
        </w:rPr>
      </w:pPr>
      <w:bookmarkStart w:id="51" w:name="_Hlk40773787"/>
      <w:r>
        <w:rPr>
          <w:rFonts w:asciiTheme="minorHAnsi" w:hAnsiTheme="minorHAnsi" w:cs="Arial"/>
        </w:rPr>
        <w:t>u</w:t>
      </w:r>
      <w:r w:rsidRPr="00497E45">
        <w:rPr>
          <w:rFonts w:asciiTheme="minorHAnsi" w:hAnsiTheme="minorHAnsi" w:cs="Arial"/>
        </w:rPr>
        <w:t>staw</w:t>
      </w:r>
      <w:r>
        <w:rPr>
          <w:rFonts w:asciiTheme="minorHAnsi" w:hAnsiTheme="minorHAnsi" w:cs="Arial"/>
        </w:rPr>
        <w:t>y</w:t>
      </w:r>
      <w:r w:rsidRPr="00497E45">
        <w:rPr>
          <w:rFonts w:asciiTheme="minorHAnsi" w:hAnsiTheme="minorHAnsi" w:cs="Arial"/>
        </w:rPr>
        <w:t xml:space="preserve"> z dnia 19 lipca 2019 r. o zapewnieniu dostępności osobom ze szczególnymi potrzebami</w:t>
      </w:r>
      <w:r>
        <w:rPr>
          <w:rFonts w:asciiTheme="minorHAnsi" w:hAnsiTheme="minorHAnsi" w:cs="Arial"/>
        </w:rPr>
        <w:t>;</w:t>
      </w:r>
      <w:r w:rsidRPr="00497E45">
        <w:rPr>
          <w:rFonts w:asciiTheme="minorHAnsi" w:hAnsiTheme="minorHAnsi" w:cs="Arial"/>
        </w:rPr>
        <w:t xml:space="preserve"> </w:t>
      </w:r>
    </w:p>
    <w:p w14:paraId="436A1FED" w14:textId="698E9B64" w:rsidR="0033451E" w:rsidRPr="00497E45" w:rsidRDefault="0033451E" w:rsidP="0033451E">
      <w:pPr>
        <w:numPr>
          <w:ilvl w:val="0"/>
          <w:numId w:val="49"/>
        </w:numPr>
        <w:spacing w:before="60" w:after="60" w:line="240" w:lineRule="auto"/>
        <w:jc w:val="both"/>
        <w:rPr>
          <w:rFonts w:asciiTheme="minorHAnsi" w:hAnsiTheme="minorHAnsi" w:cs="Arial"/>
        </w:rPr>
      </w:pPr>
      <w:r>
        <w:rPr>
          <w:rFonts w:asciiTheme="minorHAnsi" w:hAnsiTheme="minorHAnsi" w:cs="Arial"/>
        </w:rPr>
        <w:t>u</w:t>
      </w:r>
      <w:r w:rsidRPr="00497E45">
        <w:rPr>
          <w:rFonts w:asciiTheme="minorHAnsi" w:hAnsiTheme="minorHAnsi" w:cs="Arial"/>
        </w:rPr>
        <w:t>staw</w:t>
      </w:r>
      <w:r>
        <w:rPr>
          <w:rFonts w:asciiTheme="minorHAnsi" w:hAnsiTheme="minorHAnsi" w:cs="Arial"/>
        </w:rPr>
        <w:t>y</w:t>
      </w:r>
      <w:r w:rsidRPr="00497E45">
        <w:rPr>
          <w:rFonts w:asciiTheme="minorHAnsi" w:hAnsiTheme="minorHAnsi" w:cs="Arial"/>
        </w:rPr>
        <w:t xml:space="preserve"> z 4 kwietnia 2019 r. o dostępności cyfrowej stron internetowych i aplikacji mobilnych </w:t>
      </w:r>
    </w:p>
    <w:bookmarkEnd w:id="51"/>
    <w:p w14:paraId="39D88896" w14:textId="77777777" w:rsidR="00182520" w:rsidRPr="006238DF" w:rsidRDefault="00182520" w:rsidP="006238DF">
      <w:pPr>
        <w:pStyle w:val="xl33"/>
        <w:spacing w:before="120" w:after="120"/>
        <w:rPr>
          <w:rFonts w:asciiTheme="minorHAnsi" w:hAnsiTheme="minorHAnsi" w:cs="Calibri"/>
          <w:sz w:val="22"/>
          <w:szCs w:val="22"/>
        </w:rPr>
      </w:pPr>
      <w:r w:rsidRPr="006238DF">
        <w:rPr>
          <w:rFonts w:asciiTheme="minorHAnsi" w:hAnsiTheme="minorHAnsi" w:cs="Calibri"/>
          <w:sz w:val="22"/>
          <w:szCs w:val="22"/>
        </w:rPr>
        <w:t xml:space="preserve">§ </w:t>
      </w:r>
      <w:r w:rsidR="00C53DE2" w:rsidRPr="006238DF">
        <w:rPr>
          <w:rFonts w:asciiTheme="minorHAnsi" w:hAnsiTheme="minorHAnsi" w:cs="Calibri"/>
          <w:sz w:val="22"/>
          <w:szCs w:val="22"/>
        </w:rPr>
        <w:t>32</w:t>
      </w:r>
      <w:r w:rsidRPr="006238DF">
        <w:rPr>
          <w:rFonts w:asciiTheme="minorHAnsi" w:hAnsiTheme="minorHAnsi" w:cs="Calibri"/>
          <w:sz w:val="22"/>
          <w:szCs w:val="22"/>
        </w:rPr>
        <w:t>.</w:t>
      </w:r>
    </w:p>
    <w:p w14:paraId="42FCAE18" w14:textId="0A545836" w:rsidR="00581892" w:rsidRPr="00105783" w:rsidRDefault="00F3594E" w:rsidP="00B7610C">
      <w:pPr>
        <w:pStyle w:val="Tekstpodstawowy"/>
        <w:numPr>
          <w:ilvl w:val="0"/>
          <w:numId w:val="33"/>
        </w:numPr>
        <w:tabs>
          <w:tab w:val="clear" w:pos="900"/>
        </w:tabs>
        <w:autoSpaceDE w:val="0"/>
        <w:autoSpaceDN w:val="0"/>
        <w:spacing w:before="60" w:after="60"/>
        <w:ind w:left="284" w:hanging="284"/>
        <w:rPr>
          <w:rFonts w:asciiTheme="minorHAnsi" w:hAnsiTheme="minorHAnsi" w:cs="Calibri"/>
          <w:sz w:val="22"/>
          <w:szCs w:val="22"/>
        </w:rPr>
      </w:pPr>
      <w:r w:rsidRPr="00105783">
        <w:rPr>
          <w:rFonts w:asciiTheme="minorHAnsi" w:hAnsiTheme="minorHAnsi" w:cs="Calibri"/>
          <w:sz w:val="22"/>
          <w:szCs w:val="22"/>
        </w:rPr>
        <w:t xml:space="preserve">Beneficjent w imieniu swoim </w:t>
      </w:r>
      <w:r w:rsidRPr="00105783">
        <w:rPr>
          <w:rFonts w:asciiTheme="minorHAnsi" w:hAnsiTheme="minorHAnsi" w:cs="Calibri"/>
          <w:i/>
          <w:sz w:val="22"/>
          <w:szCs w:val="22"/>
        </w:rPr>
        <w:t>i Partnerów</w:t>
      </w:r>
      <w:r w:rsidRPr="00105783">
        <w:rPr>
          <w:rStyle w:val="Odwoanieprzypisudolnego"/>
          <w:rFonts w:asciiTheme="minorHAnsi" w:hAnsiTheme="minorHAnsi" w:cs="Calibri"/>
          <w:sz w:val="22"/>
          <w:szCs w:val="22"/>
        </w:rPr>
        <w:footnoteReference w:id="119"/>
      </w:r>
      <w:r w:rsidRPr="00105783">
        <w:rPr>
          <w:rFonts w:asciiTheme="minorHAnsi" w:hAnsiTheme="minorHAnsi" w:cs="Calibri"/>
          <w:sz w:val="22"/>
          <w:szCs w:val="22"/>
        </w:rPr>
        <w:t xml:space="preserve"> oświadcza, że nie podlega wykluczeniu </w:t>
      </w:r>
      <w:r w:rsidR="00EF1B5B" w:rsidRPr="00105783">
        <w:rPr>
          <w:rFonts w:asciiTheme="minorHAnsi" w:hAnsiTheme="minorHAnsi" w:cs="Calibri"/>
          <w:sz w:val="22"/>
          <w:szCs w:val="22"/>
        </w:rPr>
        <w:t xml:space="preserve">na podstawie przepisów powszechnie obowiązujących </w:t>
      </w:r>
      <w:r w:rsidRPr="00105783">
        <w:rPr>
          <w:rFonts w:asciiTheme="minorHAnsi" w:hAnsiTheme="minorHAnsi" w:cs="Calibri"/>
          <w:sz w:val="22"/>
          <w:szCs w:val="22"/>
        </w:rPr>
        <w:t>z ubiegania się o środki przeznaczone na realizację Projektu</w:t>
      </w:r>
      <w:r w:rsidR="00EF1B5B" w:rsidRPr="00105783">
        <w:rPr>
          <w:rFonts w:asciiTheme="minorHAnsi" w:hAnsiTheme="minorHAnsi" w:cs="Calibri"/>
          <w:sz w:val="22"/>
          <w:szCs w:val="22"/>
        </w:rPr>
        <w:t>, w tym wykluczeniu</w:t>
      </w:r>
      <w:r w:rsidRPr="00105783">
        <w:rPr>
          <w:rFonts w:asciiTheme="minorHAnsi" w:hAnsiTheme="minorHAnsi" w:cs="Calibri"/>
          <w:sz w:val="22"/>
          <w:szCs w:val="22"/>
        </w:rPr>
        <w:t xml:space="preserve"> na podstawie art. 207 ust. 4 ustawy z dnia 27 sierpnia </w:t>
      </w:r>
      <w:r w:rsidR="00EF1B5B" w:rsidRPr="00105783">
        <w:rPr>
          <w:rFonts w:asciiTheme="minorHAnsi" w:hAnsiTheme="minorHAnsi" w:cs="Calibri"/>
          <w:sz w:val="22"/>
          <w:szCs w:val="22"/>
        </w:rPr>
        <w:t>2009 r. o</w:t>
      </w:r>
      <w:r w:rsidR="00B1191B">
        <w:rPr>
          <w:rFonts w:asciiTheme="minorHAnsi" w:hAnsiTheme="minorHAnsi" w:cs="Calibri"/>
          <w:sz w:val="22"/>
          <w:szCs w:val="22"/>
        </w:rPr>
        <w:t> </w:t>
      </w:r>
      <w:r w:rsidR="00EF1B5B" w:rsidRPr="00105783">
        <w:rPr>
          <w:rFonts w:asciiTheme="minorHAnsi" w:hAnsiTheme="minorHAnsi" w:cs="Calibri"/>
          <w:sz w:val="22"/>
          <w:szCs w:val="22"/>
        </w:rPr>
        <w:t>finansach publicznych.</w:t>
      </w:r>
    </w:p>
    <w:p w14:paraId="72AFB31F" w14:textId="77777777" w:rsidR="00581892" w:rsidRPr="00105783" w:rsidRDefault="00F3594E" w:rsidP="00B7610C">
      <w:pPr>
        <w:pStyle w:val="Tekstpodstawowy"/>
        <w:numPr>
          <w:ilvl w:val="0"/>
          <w:numId w:val="33"/>
        </w:numPr>
        <w:tabs>
          <w:tab w:val="clear" w:pos="900"/>
        </w:tabs>
        <w:autoSpaceDE w:val="0"/>
        <w:autoSpaceDN w:val="0"/>
        <w:spacing w:before="60" w:after="60"/>
        <w:ind w:left="284" w:hanging="284"/>
        <w:rPr>
          <w:rFonts w:asciiTheme="minorHAnsi" w:hAnsiTheme="minorHAnsi" w:cs="Calibri"/>
          <w:sz w:val="22"/>
          <w:szCs w:val="22"/>
        </w:rPr>
      </w:pPr>
      <w:r w:rsidRPr="00105783">
        <w:rPr>
          <w:rFonts w:asciiTheme="minorHAnsi" w:hAnsiTheme="minorHAnsi" w:cs="Calibri"/>
          <w:sz w:val="22"/>
          <w:szCs w:val="22"/>
        </w:rPr>
        <w:t xml:space="preserve">Beneficjent oświadcza, że nie był prawomocnie skazany za przestępstwo przeciwko mieniu, przeciwko obrotowi gospodarczemu, przeciwko działalności instytucji państwowych oraz </w:t>
      </w:r>
      <w:r w:rsidRPr="00105783">
        <w:rPr>
          <w:rFonts w:asciiTheme="minorHAnsi" w:hAnsiTheme="minorHAnsi" w:cs="Calibri"/>
          <w:sz w:val="22"/>
          <w:szCs w:val="22"/>
        </w:rPr>
        <w:lastRenderedPageBreak/>
        <w:t>samorządu terytorialnego, przeciwko wiarygodności dokumentów lub za przestępstwo skarbowe.</w:t>
      </w:r>
      <w:r w:rsidRPr="00105783">
        <w:rPr>
          <w:rStyle w:val="Odwoanieprzypisudolnego"/>
          <w:rFonts w:asciiTheme="minorHAnsi" w:hAnsiTheme="minorHAnsi" w:cs="Calibri"/>
          <w:sz w:val="22"/>
          <w:szCs w:val="22"/>
        </w:rPr>
        <w:footnoteReference w:id="120"/>
      </w:r>
    </w:p>
    <w:p w14:paraId="59779563" w14:textId="77777777" w:rsidR="00581892" w:rsidRPr="00105783" w:rsidRDefault="00F3594E" w:rsidP="00B7610C">
      <w:pPr>
        <w:pStyle w:val="Tekstpodstawowy"/>
        <w:numPr>
          <w:ilvl w:val="0"/>
          <w:numId w:val="33"/>
        </w:numPr>
        <w:tabs>
          <w:tab w:val="clear" w:pos="900"/>
        </w:tabs>
        <w:autoSpaceDE w:val="0"/>
        <w:autoSpaceDN w:val="0"/>
        <w:spacing w:before="60" w:after="60"/>
        <w:ind w:left="284" w:hanging="284"/>
        <w:rPr>
          <w:rFonts w:asciiTheme="minorHAnsi" w:hAnsiTheme="minorHAnsi" w:cs="Calibri"/>
          <w:sz w:val="22"/>
          <w:szCs w:val="22"/>
        </w:rPr>
      </w:pPr>
      <w:r w:rsidRPr="00105783">
        <w:rPr>
          <w:rFonts w:asciiTheme="minorHAnsi" w:hAnsiTheme="minorHAnsi" w:cs="Calibri"/>
          <w:sz w:val="22"/>
          <w:szCs w:val="22"/>
        </w:rPr>
        <w:t>Beneficjent zapewnia, że osoby dysponujące środkami dofinansowania projektu, tj. osoby upoważnione do podejmowania wiążących decyzji finansowych w imieniu Beneficjenta, nie są prawomocnie skazane za przestępstwo przeciwko mieniu, przeciwko obrotowi gospodarczemu, przeciwko działalności instytucji państwowych oraz samorządu terytorialnego, przeciwko wiarygodności dokumentów lub za przestępstwo skarbowe.</w:t>
      </w:r>
    </w:p>
    <w:p w14:paraId="5BAACACF" w14:textId="60C8D201" w:rsidR="00581892" w:rsidRPr="00105783" w:rsidRDefault="00A04645" w:rsidP="00B7610C">
      <w:pPr>
        <w:pStyle w:val="Tekstpodstawowy"/>
        <w:numPr>
          <w:ilvl w:val="0"/>
          <w:numId w:val="33"/>
        </w:numPr>
        <w:tabs>
          <w:tab w:val="clear" w:pos="900"/>
        </w:tabs>
        <w:autoSpaceDE w:val="0"/>
        <w:autoSpaceDN w:val="0"/>
        <w:spacing w:before="60" w:after="60"/>
        <w:ind w:left="284" w:hanging="284"/>
        <w:rPr>
          <w:rFonts w:asciiTheme="minorHAnsi" w:hAnsiTheme="minorHAnsi" w:cs="Calibri"/>
          <w:sz w:val="22"/>
          <w:szCs w:val="22"/>
        </w:rPr>
      </w:pPr>
      <w:r w:rsidRPr="00105783">
        <w:rPr>
          <w:rFonts w:asciiTheme="minorHAnsi" w:hAnsiTheme="minorHAnsi" w:cs="Arial"/>
          <w:sz w:val="22"/>
          <w:szCs w:val="22"/>
        </w:rPr>
        <w:t xml:space="preserve">Beneficjent zobowiązuje się do realizacji Projektu z należytą starannością, w szczególności ponosząc wydatki celowo, rzetelnie, racjonalnie i oszczędnie z zachowaniem zasady uzyskiwania najlepszych efektów z danych nakładów, zasady optymalnego doboru metod i środków służących osiągnięciu założonych celów, zgodnie z obowiązującymi przepisami prawa i procedurami w ramach Programu oraz w sposób, który zapewni prawidłową i terminową realizację Projektu oraz osiągnięcie celów (produktów i rezultatów) zakładanych we </w:t>
      </w:r>
      <w:r w:rsidR="008701EE" w:rsidRPr="00105783">
        <w:rPr>
          <w:rFonts w:asciiTheme="minorHAnsi" w:hAnsiTheme="minorHAnsi" w:cs="Arial"/>
          <w:sz w:val="22"/>
          <w:szCs w:val="22"/>
        </w:rPr>
        <w:t>Wniosku.</w:t>
      </w:r>
    </w:p>
    <w:p w14:paraId="42334ADB" w14:textId="0F9E236C" w:rsidR="0088276D" w:rsidRDefault="00A04645" w:rsidP="00B7610C">
      <w:pPr>
        <w:pStyle w:val="Tekstpodstawowy"/>
        <w:numPr>
          <w:ilvl w:val="0"/>
          <w:numId w:val="33"/>
        </w:numPr>
        <w:tabs>
          <w:tab w:val="clear" w:pos="900"/>
        </w:tabs>
        <w:autoSpaceDE w:val="0"/>
        <w:autoSpaceDN w:val="0"/>
        <w:spacing w:before="60" w:after="60"/>
        <w:ind w:left="284" w:hanging="284"/>
        <w:rPr>
          <w:rFonts w:asciiTheme="minorHAnsi" w:hAnsiTheme="minorHAnsi" w:cs="Arial"/>
          <w:sz w:val="22"/>
          <w:szCs w:val="22"/>
        </w:rPr>
      </w:pPr>
      <w:r w:rsidRPr="00105783">
        <w:rPr>
          <w:rFonts w:asciiTheme="minorHAnsi" w:hAnsiTheme="minorHAnsi" w:cs="Arial"/>
          <w:sz w:val="22"/>
          <w:szCs w:val="22"/>
        </w:rPr>
        <w:t>W przypadku orzeczenia przez sąd na podstawie ustawy z dnia 15 czerwca 2012 r. o skutkach powierzenia wykonywania pracy cudzoziemcom przebywającym wbrew przepisom na terytorium Rzeczyposp</w:t>
      </w:r>
      <w:r w:rsidR="001D7B6A" w:rsidRPr="00105783">
        <w:rPr>
          <w:rFonts w:asciiTheme="minorHAnsi" w:hAnsiTheme="minorHAnsi" w:cs="Arial"/>
          <w:sz w:val="22"/>
          <w:szCs w:val="22"/>
        </w:rPr>
        <w:t xml:space="preserve">olitej Polskiej, </w:t>
      </w:r>
      <w:r w:rsidRPr="00105783">
        <w:rPr>
          <w:rFonts w:asciiTheme="minorHAnsi" w:hAnsiTheme="minorHAnsi" w:cs="Arial"/>
          <w:sz w:val="22"/>
          <w:szCs w:val="22"/>
        </w:rPr>
        <w:t xml:space="preserve">wobec Beneficjenta </w:t>
      </w:r>
      <w:r w:rsidRPr="00105783">
        <w:rPr>
          <w:rFonts w:asciiTheme="minorHAnsi" w:hAnsiTheme="minorHAnsi" w:cs="Arial"/>
          <w:i/>
          <w:sz w:val="22"/>
          <w:szCs w:val="22"/>
        </w:rPr>
        <w:t>i/lub Partnera</w:t>
      </w:r>
      <w:r w:rsidR="00EB0A97" w:rsidRPr="00105783">
        <w:rPr>
          <w:rStyle w:val="Odwoanieprzypisudolnego"/>
          <w:rFonts w:asciiTheme="minorHAnsi" w:hAnsiTheme="minorHAnsi" w:cs="Calibri"/>
          <w:sz w:val="22"/>
          <w:szCs w:val="22"/>
        </w:rPr>
        <w:footnoteReference w:id="121"/>
      </w:r>
      <w:r w:rsidRPr="00105783">
        <w:rPr>
          <w:rFonts w:asciiTheme="minorHAnsi" w:hAnsiTheme="minorHAnsi" w:cs="Arial"/>
          <w:sz w:val="22"/>
          <w:szCs w:val="22"/>
        </w:rPr>
        <w:t xml:space="preserve"> zakazu dostępu do </w:t>
      </w:r>
      <w:r w:rsidR="001D7B6A" w:rsidRPr="00105783">
        <w:rPr>
          <w:rFonts w:asciiTheme="minorHAnsi" w:hAnsiTheme="minorHAnsi" w:cs="Arial"/>
          <w:sz w:val="22"/>
          <w:szCs w:val="22"/>
        </w:rPr>
        <w:t>środków, o</w:t>
      </w:r>
      <w:r w:rsidR="00B1191B">
        <w:rPr>
          <w:rFonts w:asciiTheme="minorHAnsi" w:hAnsiTheme="minorHAnsi" w:cs="Arial"/>
          <w:sz w:val="22"/>
          <w:szCs w:val="22"/>
        </w:rPr>
        <w:t> </w:t>
      </w:r>
      <w:r w:rsidR="001D7B6A" w:rsidRPr="00105783">
        <w:rPr>
          <w:rFonts w:asciiTheme="minorHAnsi" w:hAnsiTheme="minorHAnsi" w:cs="Arial"/>
          <w:sz w:val="22"/>
          <w:szCs w:val="22"/>
        </w:rPr>
        <w:t>których</w:t>
      </w:r>
      <w:r w:rsidRPr="00105783">
        <w:rPr>
          <w:rFonts w:asciiTheme="minorHAnsi" w:hAnsiTheme="minorHAnsi" w:cs="Arial"/>
          <w:sz w:val="22"/>
          <w:szCs w:val="22"/>
        </w:rPr>
        <w:t xml:space="preserve"> mowa w art. 5 ust 3 pkt 1 i 4 ustawy o finansach publicznych, Beneficjent zobowiązany jest niezwłocznie poinformować o tym pisemnie </w:t>
      </w:r>
      <w:r w:rsidR="0079243C" w:rsidRPr="00105783">
        <w:rPr>
          <w:rFonts w:asciiTheme="minorHAnsi" w:hAnsiTheme="minorHAnsi" w:cs="Arial"/>
          <w:sz w:val="22"/>
          <w:szCs w:val="22"/>
        </w:rPr>
        <w:t>Instytucję Zarządzającą</w:t>
      </w:r>
      <w:r w:rsidRPr="00105783">
        <w:rPr>
          <w:rFonts w:asciiTheme="minorHAnsi" w:hAnsiTheme="minorHAnsi" w:cs="Arial"/>
          <w:sz w:val="22"/>
          <w:szCs w:val="22"/>
        </w:rPr>
        <w:t xml:space="preserve"> oraz dołączyć potwierdzoną za zgodność z oryginałem</w:t>
      </w:r>
      <w:r w:rsidR="001D7B6A" w:rsidRPr="00105783">
        <w:rPr>
          <w:rFonts w:asciiTheme="minorHAnsi" w:hAnsiTheme="minorHAnsi" w:cs="Arial"/>
          <w:sz w:val="22"/>
          <w:szCs w:val="22"/>
        </w:rPr>
        <w:t xml:space="preserve"> kopię wyroku sądu</w:t>
      </w:r>
      <w:r w:rsidR="003F634C" w:rsidRPr="00105783">
        <w:rPr>
          <w:rFonts w:asciiTheme="minorHAnsi" w:hAnsiTheme="minorHAnsi" w:cs="Arial"/>
          <w:sz w:val="22"/>
          <w:szCs w:val="22"/>
        </w:rPr>
        <w:t>.</w:t>
      </w:r>
      <w:r w:rsidRPr="00105783">
        <w:rPr>
          <w:rFonts w:asciiTheme="minorHAnsi" w:hAnsiTheme="minorHAnsi" w:cs="Arial"/>
          <w:sz w:val="22"/>
          <w:szCs w:val="22"/>
        </w:rPr>
        <w:t xml:space="preserve"> W takiej sytuacji </w:t>
      </w:r>
      <w:r w:rsidR="0079243C" w:rsidRPr="00105783">
        <w:rPr>
          <w:rFonts w:asciiTheme="minorHAnsi" w:hAnsiTheme="minorHAnsi" w:cs="Arial"/>
          <w:sz w:val="22"/>
          <w:szCs w:val="22"/>
        </w:rPr>
        <w:t xml:space="preserve">Instytucja Zarządzająca </w:t>
      </w:r>
      <w:r w:rsidRPr="00105783">
        <w:rPr>
          <w:rFonts w:asciiTheme="minorHAnsi" w:hAnsiTheme="minorHAnsi" w:cs="Arial"/>
          <w:sz w:val="22"/>
          <w:szCs w:val="22"/>
        </w:rPr>
        <w:t>postąpi zgodnie z treścią wyroku sądu</w:t>
      </w:r>
      <w:r w:rsidR="00EF1B5B" w:rsidRPr="00105783">
        <w:rPr>
          <w:rFonts w:asciiTheme="minorHAnsi" w:hAnsiTheme="minorHAnsi" w:cs="Arial"/>
          <w:sz w:val="22"/>
          <w:szCs w:val="22"/>
        </w:rPr>
        <w:t>.</w:t>
      </w:r>
    </w:p>
    <w:p w14:paraId="44CB7D5D" w14:textId="77777777" w:rsidR="000F2039" w:rsidRPr="006238DF" w:rsidRDefault="00A04645" w:rsidP="006238DF">
      <w:pPr>
        <w:pStyle w:val="xl33"/>
        <w:spacing w:before="120" w:after="120"/>
        <w:rPr>
          <w:rFonts w:asciiTheme="minorHAnsi" w:hAnsiTheme="minorHAnsi" w:cs="Calibri"/>
          <w:sz w:val="22"/>
          <w:szCs w:val="22"/>
        </w:rPr>
      </w:pPr>
      <w:r w:rsidRPr="006238DF">
        <w:rPr>
          <w:rFonts w:asciiTheme="minorHAnsi" w:hAnsiTheme="minorHAnsi" w:cs="Calibri"/>
          <w:sz w:val="22"/>
          <w:szCs w:val="22"/>
        </w:rPr>
        <w:t xml:space="preserve">§ </w:t>
      </w:r>
      <w:r w:rsidR="00C53DE2" w:rsidRPr="006238DF">
        <w:rPr>
          <w:rFonts w:asciiTheme="minorHAnsi" w:hAnsiTheme="minorHAnsi" w:cs="Calibri"/>
          <w:sz w:val="22"/>
          <w:szCs w:val="22"/>
        </w:rPr>
        <w:t>33</w:t>
      </w:r>
      <w:r w:rsidRPr="006238DF">
        <w:rPr>
          <w:rFonts w:asciiTheme="minorHAnsi" w:hAnsiTheme="minorHAnsi" w:cs="Calibri"/>
          <w:sz w:val="22"/>
          <w:szCs w:val="22"/>
        </w:rPr>
        <w:t>.</w:t>
      </w:r>
    </w:p>
    <w:p w14:paraId="4D952F67" w14:textId="77777777" w:rsidR="00581892" w:rsidRPr="00105783" w:rsidRDefault="00A04645" w:rsidP="00641667">
      <w:pPr>
        <w:pStyle w:val="Akapitzlist"/>
        <w:numPr>
          <w:ilvl w:val="3"/>
          <w:numId w:val="5"/>
        </w:numPr>
        <w:tabs>
          <w:tab w:val="clear" w:pos="2880"/>
          <w:tab w:val="left" w:pos="284"/>
          <w:tab w:val="num" w:pos="851"/>
        </w:tabs>
        <w:spacing w:before="60" w:after="60"/>
        <w:ind w:left="284" w:hanging="284"/>
        <w:jc w:val="both"/>
        <w:rPr>
          <w:rFonts w:asciiTheme="minorHAnsi" w:hAnsiTheme="minorHAnsi" w:cs="Calibri"/>
          <w:sz w:val="22"/>
          <w:szCs w:val="22"/>
        </w:rPr>
      </w:pPr>
      <w:r w:rsidRPr="00105783">
        <w:rPr>
          <w:rFonts w:asciiTheme="minorHAnsi" w:hAnsiTheme="minorHAnsi" w:cs="Calibri"/>
          <w:sz w:val="22"/>
          <w:szCs w:val="22"/>
        </w:rPr>
        <w:t xml:space="preserve">Spory związane z realizacją </w:t>
      </w:r>
      <w:r w:rsidR="001E3FF3" w:rsidRPr="00105783">
        <w:rPr>
          <w:rFonts w:asciiTheme="minorHAnsi" w:hAnsiTheme="minorHAnsi" w:cs="Calibri"/>
          <w:sz w:val="22"/>
          <w:szCs w:val="22"/>
        </w:rPr>
        <w:t>U</w:t>
      </w:r>
      <w:r w:rsidRPr="00105783">
        <w:rPr>
          <w:rFonts w:asciiTheme="minorHAnsi" w:hAnsiTheme="minorHAnsi" w:cs="Calibri"/>
          <w:sz w:val="22"/>
          <w:szCs w:val="22"/>
        </w:rPr>
        <w:t>mowy strony będą starały się rozwiązać polubownie.</w:t>
      </w:r>
    </w:p>
    <w:p w14:paraId="6F485B5B" w14:textId="77777777" w:rsidR="00FD7F81" w:rsidRDefault="00A04645" w:rsidP="00641667">
      <w:pPr>
        <w:pStyle w:val="Akapitzlist"/>
        <w:numPr>
          <w:ilvl w:val="3"/>
          <w:numId w:val="5"/>
        </w:numPr>
        <w:tabs>
          <w:tab w:val="clear" w:pos="2880"/>
          <w:tab w:val="left" w:pos="284"/>
          <w:tab w:val="num" w:pos="851"/>
        </w:tabs>
        <w:spacing w:before="60" w:after="60"/>
        <w:ind w:left="284" w:hanging="284"/>
        <w:jc w:val="both"/>
        <w:rPr>
          <w:rFonts w:asciiTheme="minorHAnsi" w:hAnsiTheme="minorHAnsi" w:cs="Calibri"/>
          <w:sz w:val="22"/>
          <w:szCs w:val="22"/>
        </w:rPr>
      </w:pPr>
      <w:r w:rsidRPr="00105783">
        <w:rPr>
          <w:rFonts w:asciiTheme="minorHAnsi" w:hAnsiTheme="minorHAnsi" w:cs="Calibri"/>
          <w:sz w:val="22"/>
          <w:szCs w:val="22"/>
        </w:rPr>
        <w:t>W przypadku braku porozumienia spór będzie podlegał rozstrzygnięciu przez sąd powszechny właściwy dla siedziby Instytucji Zarządzającej, za wyjątkiem sporów związanych ze zwrotem środków na podstawie przepisów o finansach publicznych.</w:t>
      </w:r>
    </w:p>
    <w:p w14:paraId="45E5A333" w14:textId="77777777" w:rsidR="000F2039" w:rsidRPr="006238DF" w:rsidRDefault="00A04645" w:rsidP="006238DF">
      <w:pPr>
        <w:pStyle w:val="xl33"/>
        <w:spacing w:before="120" w:after="120"/>
        <w:rPr>
          <w:rFonts w:asciiTheme="minorHAnsi" w:hAnsiTheme="minorHAnsi" w:cs="Calibri"/>
          <w:sz w:val="22"/>
          <w:szCs w:val="22"/>
        </w:rPr>
      </w:pPr>
      <w:r w:rsidRPr="006238DF">
        <w:rPr>
          <w:rFonts w:asciiTheme="minorHAnsi" w:hAnsiTheme="minorHAnsi" w:cs="Calibri"/>
          <w:sz w:val="22"/>
          <w:szCs w:val="22"/>
        </w:rPr>
        <w:t xml:space="preserve">§ </w:t>
      </w:r>
      <w:r w:rsidR="00C53DE2" w:rsidRPr="006238DF">
        <w:rPr>
          <w:rFonts w:asciiTheme="minorHAnsi" w:hAnsiTheme="minorHAnsi" w:cs="Calibri"/>
          <w:sz w:val="22"/>
          <w:szCs w:val="22"/>
        </w:rPr>
        <w:t>34</w:t>
      </w:r>
      <w:r w:rsidRPr="006238DF">
        <w:rPr>
          <w:rFonts w:asciiTheme="minorHAnsi" w:hAnsiTheme="minorHAnsi" w:cs="Calibri"/>
          <w:sz w:val="22"/>
          <w:szCs w:val="22"/>
        </w:rPr>
        <w:t>.</w:t>
      </w:r>
    </w:p>
    <w:p w14:paraId="15B2C029" w14:textId="40C1A7B9" w:rsidR="00977231" w:rsidRPr="00105783" w:rsidRDefault="00977231" w:rsidP="00B7610C">
      <w:pPr>
        <w:numPr>
          <w:ilvl w:val="3"/>
          <w:numId w:val="44"/>
        </w:numPr>
        <w:spacing w:before="60" w:after="60" w:line="240" w:lineRule="auto"/>
        <w:ind w:left="357" w:right="-2" w:hanging="357"/>
        <w:jc w:val="both"/>
        <w:rPr>
          <w:rFonts w:asciiTheme="minorHAnsi" w:eastAsia="Times New Roman" w:hAnsiTheme="minorHAnsi"/>
          <w:lang w:eastAsia="pl-PL"/>
        </w:rPr>
      </w:pPr>
      <w:r w:rsidRPr="00105783">
        <w:rPr>
          <w:rFonts w:asciiTheme="minorHAnsi" w:eastAsia="Times New Roman" w:hAnsiTheme="minorHAnsi"/>
          <w:lang w:eastAsia="pl-PL"/>
        </w:rPr>
        <w:t xml:space="preserve">Strony Umowy podają następujące adresy </w:t>
      </w:r>
      <w:r w:rsidRPr="00105783">
        <w:rPr>
          <w:rFonts w:asciiTheme="minorHAnsi" w:eastAsia="Times New Roman" w:hAnsiTheme="minorHAnsi" w:cs="Arial"/>
          <w:lang w:eastAsia="pl-PL"/>
        </w:rPr>
        <w:t xml:space="preserve">(zgodne ze wskazanymi w komparycji Umowy) </w:t>
      </w:r>
      <w:r w:rsidRPr="00105783">
        <w:rPr>
          <w:rFonts w:asciiTheme="minorHAnsi" w:eastAsia="Times New Roman" w:hAnsiTheme="minorHAnsi"/>
          <w:lang w:eastAsia="pl-PL"/>
        </w:rPr>
        <w:t>dla wzajemnych doręczeń w szczególności dokumentów, pism i oświadczeń składanych w toku wykonywania Umowy:</w:t>
      </w:r>
    </w:p>
    <w:p w14:paraId="05829634" w14:textId="77777777" w:rsidR="00977231" w:rsidRPr="00105783" w:rsidRDefault="00977231" w:rsidP="00B7610C">
      <w:pPr>
        <w:numPr>
          <w:ilvl w:val="0"/>
          <w:numId w:val="51"/>
        </w:numPr>
        <w:spacing w:before="60" w:after="60" w:line="240" w:lineRule="auto"/>
        <w:ind w:right="-2"/>
        <w:rPr>
          <w:rFonts w:asciiTheme="minorHAnsi" w:eastAsia="Times New Roman" w:hAnsiTheme="minorHAnsi"/>
          <w:lang w:eastAsia="pl-PL"/>
        </w:rPr>
      </w:pPr>
      <w:r w:rsidRPr="00105783">
        <w:rPr>
          <w:rFonts w:asciiTheme="minorHAnsi" w:eastAsia="Times New Roman" w:hAnsiTheme="minorHAnsi"/>
          <w:lang w:eastAsia="pl-PL"/>
        </w:rPr>
        <w:t>Instytucja Zarządzająca Regionalnym Programem Operacyjnym Województwa Dolnośląskiego 2014-2020</w:t>
      </w:r>
      <w:r w:rsidR="003F634C" w:rsidRPr="00105783">
        <w:rPr>
          <w:rFonts w:asciiTheme="minorHAnsi" w:eastAsia="Times New Roman" w:hAnsiTheme="minorHAnsi"/>
          <w:lang w:eastAsia="pl-PL"/>
        </w:rPr>
        <w:t>:</w:t>
      </w:r>
    </w:p>
    <w:p w14:paraId="7DC8E9EE" w14:textId="77777777" w:rsidR="00762CE3" w:rsidRPr="00105783" w:rsidRDefault="00977231" w:rsidP="00B7610C">
      <w:pPr>
        <w:numPr>
          <w:ilvl w:val="0"/>
          <w:numId w:val="52"/>
        </w:numPr>
        <w:spacing w:before="60" w:after="60" w:line="240" w:lineRule="auto"/>
        <w:ind w:left="993" w:right="-2" w:hanging="284"/>
        <w:rPr>
          <w:rFonts w:asciiTheme="minorHAnsi" w:eastAsia="Times New Roman" w:hAnsiTheme="minorHAnsi"/>
          <w:lang w:eastAsia="pl-PL"/>
        </w:rPr>
      </w:pPr>
      <w:r w:rsidRPr="00105783">
        <w:rPr>
          <w:rFonts w:asciiTheme="minorHAnsi" w:eastAsia="Times New Roman" w:hAnsiTheme="minorHAnsi" w:cs="Segoe UI"/>
          <w:iCs/>
          <w:lang w:eastAsia="pl-PL"/>
        </w:rPr>
        <w:t xml:space="preserve">komunikacja elektroniczna systemem SL2014: </w:t>
      </w:r>
      <w:r w:rsidRPr="00105783">
        <w:rPr>
          <w:rFonts w:asciiTheme="minorHAnsi" w:eastAsia="Times New Roman" w:hAnsiTheme="minorHAnsi"/>
          <w:lang w:eastAsia="pl-PL"/>
        </w:rPr>
        <w:t>https://sl2014.gov.pl/FLogin/Flogin.aspx,</w:t>
      </w:r>
    </w:p>
    <w:p w14:paraId="1FC353A3" w14:textId="77777777" w:rsidR="00977231" w:rsidRPr="00105783" w:rsidRDefault="00977231" w:rsidP="00B7610C">
      <w:pPr>
        <w:numPr>
          <w:ilvl w:val="0"/>
          <w:numId w:val="52"/>
        </w:numPr>
        <w:spacing w:before="60" w:after="60" w:line="240" w:lineRule="auto"/>
        <w:ind w:left="993" w:right="-2" w:hanging="284"/>
        <w:jc w:val="both"/>
        <w:rPr>
          <w:rFonts w:asciiTheme="minorHAnsi" w:eastAsia="Times New Roman" w:hAnsiTheme="minorHAnsi"/>
          <w:lang w:eastAsia="pl-PL"/>
        </w:rPr>
      </w:pPr>
      <w:r w:rsidRPr="00105783">
        <w:rPr>
          <w:rFonts w:asciiTheme="minorHAnsi" w:eastAsia="Times New Roman" w:hAnsiTheme="minorHAnsi" w:cs="Arial"/>
          <w:bCs/>
          <w:lang w:eastAsia="pl-PL"/>
        </w:rPr>
        <w:t xml:space="preserve">komunikacja pisemna: Instytucja Zarządzająca Regionalnym Programem Operacyjnym Województwa Dolnośląskiego 2014-2020: </w:t>
      </w:r>
      <w:r w:rsidRPr="00105783">
        <w:rPr>
          <w:rFonts w:asciiTheme="minorHAnsi" w:eastAsia="Times New Roman" w:hAnsiTheme="minorHAnsi" w:cs="Arial"/>
          <w:bCs/>
          <w:i/>
          <w:lang w:eastAsia="pl-PL"/>
        </w:rPr>
        <w:t>Departament Funduszy Europejskich</w:t>
      </w:r>
      <w:r w:rsidRPr="00105783">
        <w:rPr>
          <w:rFonts w:asciiTheme="minorHAnsi" w:eastAsia="Times New Roman" w:hAnsiTheme="minorHAnsi" w:cs="Arial"/>
          <w:bCs/>
          <w:lang w:eastAsia="pl-PL"/>
        </w:rPr>
        <w:t xml:space="preserve"> </w:t>
      </w:r>
      <w:r w:rsidRPr="00105783">
        <w:rPr>
          <w:rFonts w:asciiTheme="minorHAnsi" w:eastAsia="Times New Roman" w:hAnsiTheme="minorHAnsi" w:cs="Arial"/>
          <w:bCs/>
          <w:i/>
          <w:iCs/>
          <w:lang w:eastAsia="pl-PL"/>
        </w:rPr>
        <w:t>w Urzędzie Marszałkowskim Województwa Dolnośląskiego, Mazowiecka 17, 50-412 Wrocław</w:t>
      </w:r>
      <w:r w:rsidRPr="00105783">
        <w:rPr>
          <w:rFonts w:asciiTheme="minorHAnsi" w:eastAsia="Times New Roman" w:hAnsiTheme="minorHAnsi" w:cs="Arial"/>
          <w:bCs/>
          <w:i/>
          <w:iCs/>
          <w:vertAlign w:val="superscript"/>
          <w:lang w:eastAsia="pl-PL"/>
        </w:rPr>
        <w:footnoteReference w:id="122"/>
      </w:r>
      <w:r w:rsidRPr="00105783">
        <w:rPr>
          <w:rFonts w:asciiTheme="minorHAnsi" w:eastAsia="Times New Roman" w:hAnsiTheme="minorHAnsi" w:cs="Arial"/>
          <w:bCs/>
          <w:i/>
          <w:iCs/>
          <w:lang w:eastAsia="pl-PL"/>
        </w:rPr>
        <w:t xml:space="preserve">; </w:t>
      </w:r>
    </w:p>
    <w:p w14:paraId="236C5794" w14:textId="77777777" w:rsidR="00977231" w:rsidRPr="00105783" w:rsidRDefault="00977231" w:rsidP="00B7610C">
      <w:pPr>
        <w:numPr>
          <w:ilvl w:val="0"/>
          <w:numId w:val="51"/>
        </w:numPr>
        <w:spacing w:before="60" w:after="60" w:line="240" w:lineRule="auto"/>
        <w:ind w:right="-2"/>
        <w:jc w:val="both"/>
        <w:rPr>
          <w:rFonts w:asciiTheme="minorHAnsi" w:eastAsia="Times New Roman" w:hAnsiTheme="minorHAnsi" w:cs="Arial"/>
          <w:bCs/>
          <w:i/>
          <w:iCs/>
          <w:lang w:eastAsia="pl-PL"/>
        </w:rPr>
      </w:pPr>
      <w:r w:rsidRPr="00105783">
        <w:rPr>
          <w:rFonts w:asciiTheme="minorHAnsi" w:eastAsia="Times New Roman" w:hAnsiTheme="minorHAnsi" w:cs="Arial"/>
          <w:bCs/>
          <w:lang w:eastAsia="pl-PL"/>
        </w:rPr>
        <w:t xml:space="preserve"> Beneficjent: </w:t>
      </w:r>
    </w:p>
    <w:p w14:paraId="0E68878F" w14:textId="77777777" w:rsidR="00762CE3" w:rsidRPr="00105783" w:rsidRDefault="00977231" w:rsidP="00641667">
      <w:pPr>
        <w:spacing w:before="60" w:after="60" w:line="240" w:lineRule="auto"/>
        <w:ind w:left="709" w:right="-2"/>
        <w:rPr>
          <w:rFonts w:asciiTheme="minorHAnsi" w:eastAsia="Times New Roman" w:hAnsiTheme="minorHAnsi" w:cs="Arial"/>
          <w:bCs/>
          <w:i/>
          <w:iCs/>
          <w:lang w:eastAsia="pl-PL"/>
        </w:rPr>
      </w:pPr>
      <w:r w:rsidRPr="00105783">
        <w:rPr>
          <w:rFonts w:asciiTheme="minorHAnsi" w:eastAsia="Times New Roman" w:hAnsiTheme="minorHAnsi" w:cs="Arial"/>
          <w:bCs/>
          <w:lang w:eastAsia="pl-PL"/>
        </w:rPr>
        <w:t>a) komunikacja pisemna:</w:t>
      </w:r>
      <w:r w:rsidRPr="00105783">
        <w:rPr>
          <w:rFonts w:asciiTheme="minorHAnsi" w:eastAsia="Times New Roman" w:hAnsiTheme="minorHAnsi" w:cs="Arial"/>
          <w:bCs/>
          <w:i/>
          <w:iCs/>
          <w:lang w:eastAsia="pl-PL"/>
        </w:rPr>
        <w:t>…………………………………..…………………………………….........................;</w:t>
      </w:r>
    </w:p>
    <w:p w14:paraId="5B2534AA" w14:textId="77777777" w:rsidR="0002256A" w:rsidRPr="00641667" w:rsidRDefault="00977231" w:rsidP="00641667">
      <w:pPr>
        <w:spacing w:before="60" w:after="60" w:line="240" w:lineRule="auto"/>
        <w:ind w:left="720" w:right="-2"/>
        <w:jc w:val="both"/>
        <w:rPr>
          <w:rFonts w:asciiTheme="minorHAnsi" w:eastAsia="Times New Roman" w:hAnsiTheme="minorHAnsi" w:cs="Arial"/>
          <w:bCs/>
          <w:iCs/>
          <w:lang w:eastAsia="pl-PL"/>
        </w:rPr>
      </w:pPr>
      <w:r w:rsidRPr="00105783">
        <w:rPr>
          <w:rFonts w:asciiTheme="minorHAnsi" w:eastAsia="Times New Roman" w:hAnsiTheme="minorHAnsi" w:cs="Arial"/>
          <w:bCs/>
          <w:iCs/>
          <w:lang w:eastAsia="pl-PL"/>
        </w:rPr>
        <w:t>b)</w:t>
      </w:r>
      <w:r w:rsidRPr="00105783">
        <w:rPr>
          <w:rFonts w:asciiTheme="minorHAnsi" w:eastAsia="Times New Roman" w:hAnsiTheme="minorHAnsi" w:cs="Segoe UI"/>
          <w:iCs/>
          <w:lang w:eastAsia="pl-PL"/>
        </w:rPr>
        <w:t xml:space="preserve"> komunikacja elektroniczna systemem SL2014</w:t>
      </w:r>
      <w:r w:rsidR="00B57977">
        <w:rPr>
          <w:rFonts w:asciiTheme="minorHAnsi" w:eastAsia="Times New Roman" w:hAnsiTheme="minorHAnsi" w:cs="Segoe UI"/>
          <w:iCs/>
          <w:lang w:eastAsia="pl-PL"/>
        </w:rPr>
        <w:t>.</w:t>
      </w:r>
    </w:p>
    <w:p w14:paraId="3D62550B" w14:textId="77777777" w:rsidR="0002256A" w:rsidRPr="00105783" w:rsidRDefault="0002256A" w:rsidP="00B7610C">
      <w:pPr>
        <w:numPr>
          <w:ilvl w:val="3"/>
          <w:numId w:val="44"/>
        </w:numPr>
        <w:spacing w:before="60" w:after="60" w:line="240" w:lineRule="auto"/>
        <w:ind w:left="284" w:hanging="284"/>
        <w:jc w:val="both"/>
        <w:rPr>
          <w:rFonts w:asciiTheme="minorHAnsi" w:hAnsiTheme="minorHAnsi" w:cs="Calibri"/>
        </w:rPr>
      </w:pPr>
      <w:r w:rsidRPr="00105783">
        <w:rPr>
          <w:rFonts w:asciiTheme="minorHAnsi" w:hAnsiTheme="minorHAnsi" w:cs="Calibri"/>
        </w:rPr>
        <w:t>Strona Umowy, której adres wskazany w ust. 1 uległ zmianie, jest zob</w:t>
      </w:r>
      <w:r w:rsidRPr="00105783">
        <w:rPr>
          <w:rFonts w:asciiTheme="minorHAnsi" w:hAnsiTheme="minorHAnsi" w:cs="Calibri"/>
          <w:bCs/>
        </w:rPr>
        <w:t>ow</w:t>
      </w:r>
      <w:r w:rsidRPr="00105783">
        <w:rPr>
          <w:rFonts w:asciiTheme="minorHAnsi" w:hAnsiTheme="minorHAnsi" w:cs="Calibri"/>
        </w:rPr>
        <w:t xml:space="preserve">iązana do powiadomienia drugiej Strony </w:t>
      </w:r>
      <w:r w:rsidR="001E3FF3" w:rsidRPr="00105783">
        <w:rPr>
          <w:rFonts w:asciiTheme="minorHAnsi" w:hAnsiTheme="minorHAnsi" w:cs="Calibri"/>
        </w:rPr>
        <w:t>U</w:t>
      </w:r>
      <w:r w:rsidRPr="00105783">
        <w:rPr>
          <w:rFonts w:asciiTheme="minorHAnsi" w:hAnsiTheme="minorHAnsi" w:cs="Calibri"/>
        </w:rPr>
        <w:t>mowy o swoim nowym adresie w formie pisemnej w terminie do 3 dni od dnia dokonania zmiany adresu.</w:t>
      </w:r>
      <w:r w:rsidR="005C051C" w:rsidRPr="00105783">
        <w:rPr>
          <w:rFonts w:asciiTheme="minorHAnsi" w:hAnsiTheme="minorHAnsi" w:cs="Calibri"/>
        </w:rPr>
        <w:t xml:space="preserve"> W przypadku braku wskazania</w:t>
      </w:r>
      <w:r w:rsidR="007F318E" w:rsidRPr="00105783">
        <w:rPr>
          <w:rFonts w:asciiTheme="minorHAnsi" w:hAnsiTheme="minorHAnsi" w:cs="Calibri"/>
        </w:rPr>
        <w:t xml:space="preserve"> zmiany adresu</w:t>
      </w:r>
      <w:r w:rsidR="005C051C" w:rsidRPr="00105783">
        <w:rPr>
          <w:rFonts w:asciiTheme="minorHAnsi" w:hAnsiTheme="minorHAnsi" w:cs="Calibri"/>
        </w:rPr>
        <w:t>, skuteczna będzie korespondencja wysyłana na adres dotychczasowy.</w:t>
      </w:r>
    </w:p>
    <w:p w14:paraId="0065676F" w14:textId="77777777" w:rsidR="00660B03" w:rsidRPr="00105783" w:rsidRDefault="00E63381" w:rsidP="00B7610C">
      <w:pPr>
        <w:numPr>
          <w:ilvl w:val="3"/>
          <w:numId w:val="44"/>
        </w:numPr>
        <w:spacing w:before="60" w:after="60" w:line="240" w:lineRule="auto"/>
        <w:jc w:val="both"/>
        <w:rPr>
          <w:rFonts w:asciiTheme="minorHAnsi" w:eastAsia="Times New Roman" w:hAnsiTheme="minorHAnsi"/>
          <w:lang w:eastAsia="pl-PL"/>
        </w:rPr>
      </w:pPr>
      <w:r w:rsidRPr="00105783">
        <w:rPr>
          <w:rFonts w:asciiTheme="minorHAnsi" w:eastAsia="Times New Roman" w:hAnsiTheme="minorHAnsi"/>
          <w:lang w:eastAsia="pl-PL"/>
        </w:rPr>
        <w:lastRenderedPageBreak/>
        <w:t xml:space="preserve">Zmiany w treści </w:t>
      </w:r>
      <w:r w:rsidR="001E3FF3" w:rsidRPr="00105783">
        <w:rPr>
          <w:rFonts w:asciiTheme="minorHAnsi" w:eastAsia="Times New Roman" w:hAnsiTheme="minorHAnsi"/>
          <w:lang w:eastAsia="pl-PL"/>
        </w:rPr>
        <w:t>U</w:t>
      </w:r>
      <w:r w:rsidRPr="00105783">
        <w:rPr>
          <w:rFonts w:asciiTheme="minorHAnsi" w:eastAsia="Times New Roman" w:hAnsiTheme="minorHAnsi"/>
          <w:lang w:eastAsia="pl-PL"/>
        </w:rPr>
        <w:t xml:space="preserve">mowy związane ze zmianą adresu siedziby Beneficjenta </w:t>
      </w:r>
      <w:r w:rsidR="00C763A3" w:rsidRPr="00105783">
        <w:rPr>
          <w:rFonts w:asciiTheme="minorHAnsi" w:eastAsia="Times New Roman" w:hAnsiTheme="minorHAnsi"/>
          <w:i/>
          <w:lang w:eastAsia="pl-PL"/>
        </w:rPr>
        <w:t>i Partnerów</w:t>
      </w:r>
      <w:r w:rsidR="00C763A3" w:rsidRPr="00105783">
        <w:rPr>
          <w:rFonts w:asciiTheme="minorHAnsi" w:eastAsia="Times New Roman" w:hAnsiTheme="minorHAnsi"/>
          <w:vertAlign w:val="superscript"/>
          <w:lang w:eastAsia="pl-PL"/>
        </w:rPr>
        <w:footnoteReference w:id="123"/>
      </w:r>
      <w:r w:rsidRPr="00105783">
        <w:rPr>
          <w:rFonts w:asciiTheme="minorHAnsi" w:eastAsia="Times New Roman" w:hAnsiTheme="minorHAnsi"/>
          <w:lang w:eastAsia="pl-PL"/>
        </w:rPr>
        <w:t xml:space="preserve"> wymagają pisemnego poinformowania Instytucji Zarządzającej. Pozostałe zmiany </w:t>
      </w:r>
      <w:r w:rsidR="00A04645" w:rsidRPr="00105783">
        <w:rPr>
          <w:rFonts w:asciiTheme="minorHAnsi" w:eastAsia="Times New Roman" w:hAnsiTheme="minorHAnsi"/>
          <w:lang w:eastAsia="pl-PL"/>
        </w:rPr>
        <w:t xml:space="preserve">w treści </w:t>
      </w:r>
      <w:r w:rsidR="001E3FF3" w:rsidRPr="00105783">
        <w:rPr>
          <w:rFonts w:asciiTheme="minorHAnsi" w:eastAsia="Times New Roman" w:hAnsiTheme="minorHAnsi"/>
          <w:lang w:eastAsia="pl-PL"/>
        </w:rPr>
        <w:t>U</w:t>
      </w:r>
      <w:r w:rsidR="00A04645" w:rsidRPr="00105783">
        <w:rPr>
          <w:rFonts w:asciiTheme="minorHAnsi" w:eastAsia="Times New Roman" w:hAnsiTheme="minorHAnsi"/>
          <w:lang w:eastAsia="pl-PL"/>
        </w:rPr>
        <w:t xml:space="preserve">mowy wymagają formy aneksu do </w:t>
      </w:r>
      <w:r w:rsidR="001E3FF3" w:rsidRPr="00105783">
        <w:rPr>
          <w:rFonts w:asciiTheme="minorHAnsi" w:eastAsia="Times New Roman" w:hAnsiTheme="minorHAnsi"/>
          <w:lang w:eastAsia="pl-PL"/>
        </w:rPr>
        <w:t>U</w:t>
      </w:r>
      <w:r w:rsidR="00A04645" w:rsidRPr="00105783">
        <w:rPr>
          <w:rFonts w:asciiTheme="minorHAnsi" w:eastAsia="Times New Roman" w:hAnsiTheme="minorHAnsi"/>
          <w:lang w:eastAsia="pl-PL"/>
        </w:rPr>
        <w:t xml:space="preserve">mowy, z zastrzeżeniem </w:t>
      </w:r>
      <w:r w:rsidR="00AE7FC6" w:rsidRPr="00105783">
        <w:rPr>
          <w:rFonts w:asciiTheme="minorHAnsi" w:eastAsia="Times New Roman" w:hAnsiTheme="minorHAnsi"/>
          <w:lang w:eastAsia="pl-PL"/>
        </w:rPr>
        <w:t>§</w:t>
      </w:r>
      <w:r w:rsidR="00F67CAB" w:rsidRPr="00105783">
        <w:rPr>
          <w:rFonts w:asciiTheme="minorHAnsi" w:eastAsia="Times New Roman" w:hAnsiTheme="minorHAnsi"/>
          <w:lang w:eastAsia="pl-PL"/>
        </w:rPr>
        <w:t xml:space="preserve"> </w:t>
      </w:r>
      <w:r w:rsidR="00AE7FC6" w:rsidRPr="00105783">
        <w:rPr>
          <w:rFonts w:asciiTheme="minorHAnsi" w:eastAsia="Times New Roman" w:hAnsiTheme="minorHAnsi"/>
          <w:lang w:eastAsia="pl-PL"/>
        </w:rPr>
        <w:t xml:space="preserve"> 4 ust. </w:t>
      </w:r>
      <w:r w:rsidR="00237AA1" w:rsidRPr="00105783">
        <w:rPr>
          <w:rFonts w:asciiTheme="minorHAnsi" w:eastAsia="Times New Roman" w:hAnsiTheme="minorHAnsi"/>
          <w:lang w:eastAsia="pl-PL"/>
        </w:rPr>
        <w:t>1</w:t>
      </w:r>
      <w:r w:rsidR="00193C1C">
        <w:rPr>
          <w:rFonts w:asciiTheme="minorHAnsi" w:eastAsia="Times New Roman" w:hAnsiTheme="minorHAnsi"/>
          <w:lang w:eastAsia="pl-PL"/>
        </w:rPr>
        <w:t>1</w:t>
      </w:r>
      <w:r w:rsidR="00AE7FC6" w:rsidRPr="00105783">
        <w:rPr>
          <w:rFonts w:asciiTheme="minorHAnsi" w:eastAsia="Times New Roman" w:hAnsiTheme="minorHAnsi"/>
          <w:lang w:eastAsia="pl-PL"/>
        </w:rPr>
        <w:t xml:space="preserve">,  </w:t>
      </w:r>
      <w:r w:rsidR="00050F66" w:rsidRPr="00105783">
        <w:rPr>
          <w:rFonts w:asciiTheme="minorHAnsi" w:eastAsia="Times New Roman" w:hAnsiTheme="minorHAnsi"/>
          <w:lang w:eastAsia="pl-PL"/>
        </w:rPr>
        <w:t xml:space="preserve">§ </w:t>
      </w:r>
      <w:r w:rsidR="00EB4AAD" w:rsidRPr="00105783">
        <w:rPr>
          <w:rFonts w:asciiTheme="minorHAnsi" w:eastAsia="Times New Roman" w:hAnsiTheme="minorHAnsi"/>
          <w:lang w:eastAsia="pl-PL"/>
        </w:rPr>
        <w:t xml:space="preserve">9 </w:t>
      </w:r>
      <w:r w:rsidR="00050F66" w:rsidRPr="00105783">
        <w:rPr>
          <w:rFonts w:asciiTheme="minorHAnsi" w:eastAsia="Times New Roman" w:hAnsiTheme="minorHAnsi"/>
          <w:lang w:eastAsia="pl-PL"/>
        </w:rPr>
        <w:t xml:space="preserve">ust. 3, § </w:t>
      </w:r>
      <w:r w:rsidR="00EB4AAD" w:rsidRPr="00105783">
        <w:rPr>
          <w:rFonts w:asciiTheme="minorHAnsi" w:eastAsia="Times New Roman" w:hAnsiTheme="minorHAnsi"/>
          <w:lang w:eastAsia="pl-PL"/>
        </w:rPr>
        <w:t xml:space="preserve">15 </w:t>
      </w:r>
      <w:r w:rsidR="00050F66" w:rsidRPr="00105783">
        <w:rPr>
          <w:rFonts w:asciiTheme="minorHAnsi" w:eastAsia="Times New Roman" w:hAnsiTheme="minorHAnsi"/>
          <w:lang w:eastAsia="pl-PL"/>
        </w:rPr>
        <w:t>ust. 1</w:t>
      </w:r>
      <w:r w:rsidR="005E185F" w:rsidRPr="00105783">
        <w:rPr>
          <w:rFonts w:asciiTheme="minorHAnsi" w:eastAsia="Times New Roman" w:hAnsiTheme="minorHAnsi"/>
          <w:lang w:eastAsia="pl-PL"/>
        </w:rPr>
        <w:t>,</w:t>
      </w:r>
      <w:r w:rsidR="009758B3" w:rsidRPr="00105783">
        <w:rPr>
          <w:rFonts w:asciiTheme="minorHAnsi" w:eastAsia="Times New Roman" w:hAnsiTheme="minorHAnsi"/>
          <w:lang w:eastAsia="pl-PL"/>
        </w:rPr>
        <w:t xml:space="preserve"> </w:t>
      </w:r>
      <w:r w:rsidR="002E57EC" w:rsidRPr="00105783">
        <w:rPr>
          <w:rFonts w:asciiTheme="minorHAnsi" w:eastAsia="Times New Roman" w:hAnsiTheme="minorHAnsi"/>
          <w:lang w:eastAsia="pl-PL"/>
        </w:rPr>
        <w:t>§ 17 ust 2</w:t>
      </w:r>
      <w:r w:rsidR="005E185F" w:rsidRPr="00105783">
        <w:rPr>
          <w:rFonts w:asciiTheme="minorHAnsi" w:eastAsia="Times New Roman" w:hAnsiTheme="minorHAnsi"/>
          <w:lang w:eastAsia="pl-PL"/>
        </w:rPr>
        <w:t xml:space="preserve"> </w:t>
      </w:r>
      <w:r w:rsidR="00A04645" w:rsidRPr="00105783">
        <w:rPr>
          <w:rFonts w:asciiTheme="minorHAnsi" w:eastAsia="Times New Roman" w:hAnsiTheme="minorHAnsi"/>
          <w:lang w:eastAsia="pl-PL"/>
        </w:rPr>
        <w:t xml:space="preserve">oraz  § </w:t>
      </w:r>
      <w:r w:rsidR="00EB4AAD" w:rsidRPr="00105783">
        <w:rPr>
          <w:rFonts w:asciiTheme="minorHAnsi" w:eastAsia="Times New Roman" w:hAnsiTheme="minorHAnsi"/>
          <w:lang w:eastAsia="pl-PL"/>
        </w:rPr>
        <w:t xml:space="preserve">25 </w:t>
      </w:r>
      <w:r w:rsidR="00A04645" w:rsidRPr="00105783">
        <w:rPr>
          <w:rFonts w:asciiTheme="minorHAnsi" w:eastAsia="Times New Roman" w:hAnsiTheme="minorHAnsi"/>
          <w:lang w:eastAsia="pl-PL"/>
        </w:rPr>
        <w:t>ust. 1</w:t>
      </w:r>
      <w:r w:rsidR="00EB4AAD" w:rsidRPr="00105783">
        <w:rPr>
          <w:rFonts w:asciiTheme="minorHAnsi" w:eastAsia="Times New Roman" w:hAnsiTheme="minorHAnsi"/>
          <w:lang w:eastAsia="pl-PL"/>
        </w:rPr>
        <w:t xml:space="preserve"> </w:t>
      </w:r>
      <w:r w:rsidR="001E3FF3" w:rsidRPr="00105783">
        <w:rPr>
          <w:rFonts w:asciiTheme="minorHAnsi" w:eastAsia="Times New Roman" w:hAnsiTheme="minorHAnsi"/>
          <w:lang w:eastAsia="pl-PL"/>
        </w:rPr>
        <w:t>U</w:t>
      </w:r>
      <w:r w:rsidR="00EB4AAD" w:rsidRPr="00105783">
        <w:rPr>
          <w:rFonts w:asciiTheme="minorHAnsi" w:eastAsia="Times New Roman" w:hAnsiTheme="minorHAnsi"/>
          <w:lang w:eastAsia="pl-PL"/>
        </w:rPr>
        <w:t>mowy</w:t>
      </w:r>
      <w:r w:rsidR="00A04645" w:rsidRPr="00105783">
        <w:rPr>
          <w:rFonts w:asciiTheme="minorHAnsi" w:eastAsia="Times New Roman" w:hAnsiTheme="minorHAnsi"/>
          <w:lang w:eastAsia="pl-PL"/>
        </w:rPr>
        <w:t>.</w:t>
      </w:r>
    </w:p>
    <w:p w14:paraId="4D3DB808" w14:textId="18BE052C" w:rsidR="000F2039" w:rsidRPr="006238DF" w:rsidRDefault="00A04645" w:rsidP="006238DF">
      <w:pPr>
        <w:pStyle w:val="xl33"/>
        <w:spacing w:before="120" w:after="120"/>
        <w:rPr>
          <w:rFonts w:asciiTheme="minorHAnsi" w:hAnsiTheme="minorHAnsi" w:cs="Calibri"/>
          <w:sz w:val="22"/>
          <w:szCs w:val="22"/>
        </w:rPr>
      </w:pPr>
      <w:r w:rsidRPr="006238DF">
        <w:rPr>
          <w:rFonts w:asciiTheme="minorHAnsi" w:hAnsiTheme="minorHAnsi" w:cs="Calibri"/>
          <w:sz w:val="22"/>
          <w:szCs w:val="22"/>
        </w:rPr>
        <w:t xml:space="preserve">§ </w:t>
      </w:r>
      <w:r w:rsidR="00C53DE2" w:rsidRPr="006238DF">
        <w:rPr>
          <w:rFonts w:asciiTheme="minorHAnsi" w:hAnsiTheme="minorHAnsi" w:cs="Calibri"/>
          <w:sz w:val="22"/>
          <w:szCs w:val="22"/>
        </w:rPr>
        <w:t>35</w:t>
      </w:r>
      <w:r w:rsidRPr="006238DF">
        <w:rPr>
          <w:rFonts w:asciiTheme="minorHAnsi" w:hAnsiTheme="minorHAnsi" w:cs="Calibri"/>
          <w:sz w:val="22"/>
          <w:szCs w:val="22"/>
        </w:rPr>
        <w:t>.</w:t>
      </w:r>
    </w:p>
    <w:p w14:paraId="53C9F947" w14:textId="604C349A" w:rsidR="00A04645" w:rsidRPr="00105783" w:rsidRDefault="00A04645" w:rsidP="00746373">
      <w:pPr>
        <w:numPr>
          <w:ilvl w:val="0"/>
          <w:numId w:val="18"/>
        </w:numPr>
        <w:tabs>
          <w:tab w:val="clear" w:pos="720"/>
        </w:tabs>
        <w:spacing w:before="60" w:after="60" w:line="240" w:lineRule="auto"/>
        <w:ind w:left="284" w:hanging="284"/>
        <w:jc w:val="both"/>
        <w:rPr>
          <w:rFonts w:asciiTheme="minorHAnsi" w:hAnsiTheme="minorHAnsi" w:cs="Calibri"/>
        </w:rPr>
      </w:pPr>
      <w:r w:rsidRPr="00105783">
        <w:rPr>
          <w:rFonts w:asciiTheme="minorHAnsi" w:hAnsiTheme="minorHAnsi" w:cs="Calibri"/>
        </w:rPr>
        <w:t>Umowa została sporządzona w dwóch jednobrzmiących egzemplarzach</w:t>
      </w:r>
      <w:r w:rsidRPr="00105783">
        <w:rPr>
          <w:rFonts w:asciiTheme="minorHAnsi" w:hAnsiTheme="minorHAnsi" w:cs="Calibri"/>
          <w:i/>
        </w:rPr>
        <w:t xml:space="preserve">, </w:t>
      </w:r>
      <w:r w:rsidRPr="00105783">
        <w:rPr>
          <w:rFonts w:asciiTheme="minorHAnsi" w:hAnsiTheme="minorHAnsi" w:cs="Calibri"/>
        </w:rPr>
        <w:t>po jednym dla każdej ze stron.</w:t>
      </w:r>
    </w:p>
    <w:p w14:paraId="066CF003" w14:textId="77777777" w:rsidR="00DB414E" w:rsidRPr="00105783" w:rsidRDefault="00A04645" w:rsidP="00746373">
      <w:pPr>
        <w:numPr>
          <w:ilvl w:val="0"/>
          <w:numId w:val="18"/>
        </w:numPr>
        <w:tabs>
          <w:tab w:val="clear" w:pos="720"/>
        </w:tabs>
        <w:spacing w:before="60" w:after="60" w:line="240" w:lineRule="auto"/>
        <w:ind w:left="284" w:hanging="284"/>
        <w:jc w:val="both"/>
        <w:rPr>
          <w:rFonts w:asciiTheme="minorHAnsi" w:hAnsiTheme="minorHAnsi" w:cs="Calibri"/>
        </w:rPr>
      </w:pPr>
      <w:r w:rsidRPr="00105783">
        <w:rPr>
          <w:rFonts w:asciiTheme="minorHAnsi" w:hAnsiTheme="minorHAnsi" w:cs="Calibri"/>
        </w:rPr>
        <w:t xml:space="preserve">Integralną część niniejszej </w:t>
      </w:r>
      <w:r w:rsidR="001E3FF3" w:rsidRPr="00105783">
        <w:rPr>
          <w:rFonts w:asciiTheme="minorHAnsi" w:hAnsiTheme="minorHAnsi" w:cs="Calibri"/>
        </w:rPr>
        <w:t>U</w:t>
      </w:r>
      <w:r w:rsidRPr="00105783">
        <w:rPr>
          <w:rFonts w:asciiTheme="minorHAnsi" w:hAnsiTheme="minorHAnsi" w:cs="Calibri"/>
        </w:rPr>
        <w:t>mowy stanowią następujące załączniki</w:t>
      </w:r>
      <w:r w:rsidR="00276D15" w:rsidRPr="00105783">
        <w:rPr>
          <w:rStyle w:val="Odwoanieprzypisudolnego"/>
          <w:rFonts w:asciiTheme="minorHAnsi" w:hAnsiTheme="minorHAnsi" w:cs="Calibri"/>
        </w:rPr>
        <w:footnoteReference w:id="124"/>
      </w:r>
      <w:r w:rsidRPr="00105783">
        <w:rPr>
          <w:rFonts w:asciiTheme="minorHAnsi" w:hAnsiTheme="minorHAnsi" w:cs="Calibri"/>
        </w:rPr>
        <w:t>:</w:t>
      </w:r>
    </w:p>
    <w:p w14:paraId="1C40670D" w14:textId="77777777" w:rsidR="007848F4" w:rsidRPr="00105783" w:rsidRDefault="003D3789" w:rsidP="00746373">
      <w:pPr>
        <w:numPr>
          <w:ilvl w:val="1"/>
          <w:numId w:val="18"/>
        </w:numPr>
        <w:tabs>
          <w:tab w:val="left" w:pos="567"/>
        </w:tabs>
        <w:spacing w:before="60" w:after="60" w:line="240" w:lineRule="auto"/>
        <w:ind w:hanging="436"/>
        <w:jc w:val="both"/>
        <w:rPr>
          <w:rFonts w:asciiTheme="minorHAnsi" w:hAnsiTheme="minorHAnsi" w:cs="Calibri"/>
          <w:i/>
        </w:rPr>
      </w:pPr>
      <w:r w:rsidRPr="00105783">
        <w:rPr>
          <w:rFonts w:asciiTheme="minorHAnsi" w:hAnsiTheme="minorHAnsi" w:cs="Calibri"/>
        </w:rPr>
        <w:t xml:space="preserve">załącznik nr 1: </w:t>
      </w:r>
      <w:r w:rsidR="00DF3BF9" w:rsidRPr="00105783">
        <w:rPr>
          <w:rFonts w:asciiTheme="minorHAnsi" w:hAnsiTheme="minorHAnsi" w:cs="Calibri"/>
        </w:rPr>
        <w:t>Pełnomocnictwo</w:t>
      </w:r>
      <w:r w:rsidR="007848F4" w:rsidRPr="00105783">
        <w:rPr>
          <w:rFonts w:asciiTheme="minorHAnsi" w:hAnsiTheme="minorHAnsi" w:cs="Calibri"/>
        </w:rPr>
        <w:t xml:space="preserve"> osób</w:t>
      </w:r>
      <w:r w:rsidR="00DF3BF9" w:rsidRPr="00105783">
        <w:rPr>
          <w:rFonts w:asciiTheme="minorHAnsi" w:hAnsiTheme="minorHAnsi" w:cs="Calibri"/>
        </w:rPr>
        <w:t>/y</w:t>
      </w:r>
      <w:r w:rsidR="007848F4" w:rsidRPr="00105783">
        <w:rPr>
          <w:rFonts w:asciiTheme="minorHAnsi" w:hAnsiTheme="minorHAnsi" w:cs="Calibri"/>
        </w:rPr>
        <w:t xml:space="preserve"> reprezentując</w:t>
      </w:r>
      <w:r w:rsidR="00DF3BF9" w:rsidRPr="00105783">
        <w:rPr>
          <w:rFonts w:asciiTheme="minorHAnsi" w:hAnsiTheme="minorHAnsi" w:cs="Calibri"/>
        </w:rPr>
        <w:t>ej/</w:t>
      </w:r>
      <w:proofErr w:type="spellStart"/>
      <w:r w:rsidR="00DF3BF9" w:rsidRPr="00105783">
        <w:rPr>
          <w:rFonts w:asciiTheme="minorHAnsi" w:hAnsiTheme="minorHAnsi" w:cs="Calibri"/>
        </w:rPr>
        <w:t>ych</w:t>
      </w:r>
      <w:proofErr w:type="spellEnd"/>
      <w:r w:rsidR="00DF3BF9" w:rsidRPr="00105783">
        <w:rPr>
          <w:rFonts w:asciiTheme="minorHAnsi" w:hAnsiTheme="minorHAnsi" w:cs="Calibri"/>
        </w:rPr>
        <w:t xml:space="preserve"> Beneficjenta</w:t>
      </w:r>
      <w:r w:rsidR="007848F4" w:rsidRPr="00105783">
        <w:rPr>
          <w:rFonts w:asciiTheme="minorHAnsi" w:hAnsiTheme="minorHAnsi" w:cs="Calibri"/>
        </w:rPr>
        <w:t>;</w:t>
      </w:r>
      <w:r w:rsidR="007848F4" w:rsidRPr="00105783">
        <w:rPr>
          <w:rStyle w:val="Odwoanieprzypisudolnego"/>
          <w:rFonts w:asciiTheme="minorHAnsi" w:hAnsiTheme="minorHAnsi" w:cs="Calibri"/>
        </w:rPr>
        <w:footnoteReference w:id="125"/>
      </w:r>
    </w:p>
    <w:p w14:paraId="6DBE2DE5" w14:textId="77777777" w:rsidR="00975029" w:rsidRPr="00105783" w:rsidRDefault="009650B8" w:rsidP="00746373">
      <w:pPr>
        <w:numPr>
          <w:ilvl w:val="1"/>
          <w:numId w:val="18"/>
        </w:numPr>
        <w:tabs>
          <w:tab w:val="clear" w:pos="720"/>
          <w:tab w:val="left" w:pos="567"/>
        </w:tabs>
        <w:spacing w:before="60" w:after="60" w:line="240" w:lineRule="auto"/>
        <w:ind w:hanging="436"/>
        <w:jc w:val="both"/>
        <w:rPr>
          <w:rFonts w:asciiTheme="minorHAnsi" w:hAnsiTheme="minorHAnsi" w:cs="Calibri"/>
        </w:rPr>
      </w:pPr>
      <w:r w:rsidRPr="00105783">
        <w:rPr>
          <w:rFonts w:asciiTheme="minorHAnsi" w:hAnsiTheme="minorHAnsi" w:cs="Calibri"/>
        </w:rPr>
        <w:t>załącznik nr 2: Harmonogram realizacji zamówień dla Projektu w ramach RPO WD 2014-2020</w:t>
      </w:r>
      <w:r w:rsidR="007F07EC" w:rsidRPr="00105783">
        <w:rPr>
          <w:rFonts w:asciiTheme="minorHAnsi" w:hAnsiTheme="minorHAnsi" w:cs="Calibri"/>
        </w:rPr>
        <w:t>;</w:t>
      </w:r>
    </w:p>
    <w:p w14:paraId="33F391AB" w14:textId="77777777" w:rsidR="003D3789" w:rsidRPr="00105783" w:rsidRDefault="003D3789" w:rsidP="00746373">
      <w:pPr>
        <w:numPr>
          <w:ilvl w:val="1"/>
          <w:numId w:val="18"/>
        </w:numPr>
        <w:tabs>
          <w:tab w:val="clear" w:pos="720"/>
          <w:tab w:val="left" w:pos="567"/>
        </w:tabs>
        <w:spacing w:before="60" w:after="60" w:line="240" w:lineRule="auto"/>
        <w:ind w:hanging="436"/>
        <w:jc w:val="both"/>
        <w:rPr>
          <w:rFonts w:asciiTheme="minorHAnsi" w:hAnsiTheme="minorHAnsi" w:cs="Calibri"/>
        </w:rPr>
      </w:pPr>
      <w:r w:rsidRPr="00105783">
        <w:rPr>
          <w:rFonts w:asciiTheme="minorHAnsi" w:hAnsiTheme="minorHAnsi" w:cs="Calibri"/>
        </w:rPr>
        <w:t xml:space="preserve">załącznik nr </w:t>
      </w:r>
      <w:r w:rsidR="00975029" w:rsidRPr="00105783">
        <w:rPr>
          <w:rFonts w:asciiTheme="minorHAnsi" w:hAnsiTheme="minorHAnsi" w:cs="Calibri"/>
        </w:rPr>
        <w:t>3</w:t>
      </w:r>
      <w:r w:rsidRPr="00105783">
        <w:rPr>
          <w:rFonts w:asciiTheme="minorHAnsi" w:hAnsiTheme="minorHAnsi" w:cs="Calibri"/>
        </w:rPr>
        <w:t>: Oświadczenie o kwalifikowalności</w:t>
      </w:r>
      <w:r w:rsidR="00091221" w:rsidRPr="00105783">
        <w:rPr>
          <w:rFonts w:asciiTheme="minorHAnsi" w:hAnsiTheme="minorHAnsi" w:cs="Calibri"/>
        </w:rPr>
        <w:t xml:space="preserve"> </w:t>
      </w:r>
      <w:r w:rsidR="00F6696A" w:rsidRPr="00105783">
        <w:rPr>
          <w:rFonts w:asciiTheme="minorHAnsi" w:hAnsiTheme="minorHAnsi" w:cs="Calibri"/>
        </w:rPr>
        <w:t xml:space="preserve">podatku </w:t>
      </w:r>
      <w:r w:rsidR="00091221" w:rsidRPr="00105783">
        <w:rPr>
          <w:rFonts w:asciiTheme="minorHAnsi" w:hAnsiTheme="minorHAnsi" w:cs="Calibri"/>
        </w:rPr>
        <w:t>od towar</w:t>
      </w:r>
      <w:r w:rsidR="00F6696A" w:rsidRPr="00105783">
        <w:rPr>
          <w:rFonts w:asciiTheme="minorHAnsi" w:hAnsiTheme="minorHAnsi" w:cs="Calibri"/>
        </w:rPr>
        <w:t>ów</w:t>
      </w:r>
      <w:r w:rsidR="00091221" w:rsidRPr="00105783">
        <w:rPr>
          <w:rFonts w:asciiTheme="minorHAnsi" w:hAnsiTheme="minorHAnsi" w:cs="Calibri"/>
        </w:rPr>
        <w:t xml:space="preserve"> i usług</w:t>
      </w:r>
      <w:r w:rsidR="00DF3BF9" w:rsidRPr="00105783">
        <w:rPr>
          <w:rFonts w:asciiTheme="minorHAnsi" w:hAnsiTheme="minorHAnsi" w:cs="Calibri"/>
        </w:rPr>
        <w:t>;</w:t>
      </w:r>
      <w:r w:rsidRPr="00105783">
        <w:rPr>
          <w:rStyle w:val="Odwoanieprzypisudolnego"/>
          <w:rFonts w:asciiTheme="minorHAnsi" w:hAnsiTheme="minorHAnsi" w:cs="Calibri"/>
        </w:rPr>
        <w:footnoteReference w:id="126"/>
      </w:r>
    </w:p>
    <w:p w14:paraId="2228211E" w14:textId="77777777" w:rsidR="003D3789" w:rsidRPr="00105783" w:rsidRDefault="003D3789" w:rsidP="00746373">
      <w:pPr>
        <w:numPr>
          <w:ilvl w:val="1"/>
          <w:numId w:val="18"/>
        </w:numPr>
        <w:tabs>
          <w:tab w:val="clear" w:pos="720"/>
          <w:tab w:val="left" w:pos="567"/>
        </w:tabs>
        <w:spacing w:before="60" w:after="60" w:line="240" w:lineRule="auto"/>
        <w:ind w:hanging="436"/>
        <w:jc w:val="both"/>
        <w:rPr>
          <w:rFonts w:asciiTheme="minorHAnsi" w:hAnsiTheme="minorHAnsi" w:cs="Calibri"/>
        </w:rPr>
      </w:pPr>
      <w:r w:rsidRPr="00105783">
        <w:rPr>
          <w:rFonts w:asciiTheme="minorHAnsi" w:hAnsiTheme="minorHAnsi" w:cs="Calibri"/>
        </w:rPr>
        <w:t xml:space="preserve">załącznik nr </w:t>
      </w:r>
      <w:r w:rsidR="00975029" w:rsidRPr="00105783">
        <w:rPr>
          <w:rFonts w:asciiTheme="minorHAnsi" w:hAnsiTheme="minorHAnsi" w:cs="Calibri"/>
        </w:rPr>
        <w:t>4</w:t>
      </w:r>
      <w:r w:rsidR="00696591" w:rsidRPr="00105783">
        <w:rPr>
          <w:rFonts w:asciiTheme="minorHAnsi" w:hAnsiTheme="minorHAnsi" w:cs="Calibri"/>
        </w:rPr>
        <w:t>: Harmonogram płatności;</w:t>
      </w:r>
    </w:p>
    <w:p w14:paraId="788B4720" w14:textId="77777777" w:rsidR="003D3789" w:rsidRPr="00105783" w:rsidRDefault="003D3789" w:rsidP="00746373">
      <w:pPr>
        <w:numPr>
          <w:ilvl w:val="1"/>
          <w:numId w:val="18"/>
        </w:numPr>
        <w:tabs>
          <w:tab w:val="clear" w:pos="720"/>
          <w:tab w:val="left" w:pos="567"/>
        </w:tabs>
        <w:spacing w:before="60" w:after="60" w:line="240" w:lineRule="auto"/>
        <w:ind w:hanging="436"/>
        <w:jc w:val="both"/>
        <w:rPr>
          <w:rFonts w:asciiTheme="minorHAnsi" w:hAnsiTheme="minorHAnsi" w:cs="Arial"/>
        </w:rPr>
      </w:pPr>
      <w:r w:rsidRPr="00105783">
        <w:rPr>
          <w:rFonts w:asciiTheme="minorHAnsi" w:hAnsiTheme="minorHAnsi" w:cs="Arial"/>
        </w:rPr>
        <w:t>z</w:t>
      </w:r>
      <w:r w:rsidR="00A04645" w:rsidRPr="00105783">
        <w:rPr>
          <w:rFonts w:asciiTheme="minorHAnsi" w:hAnsiTheme="minorHAnsi" w:cs="Arial"/>
        </w:rPr>
        <w:t>ałącznik nr 5</w:t>
      </w:r>
      <w:r w:rsidRPr="00105783">
        <w:rPr>
          <w:rFonts w:asciiTheme="minorHAnsi" w:hAnsiTheme="minorHAnsi" w:cs="Arial"/>
        </w:rPr>
        <w:t>:</w:t>
      </w:r>
      <w:r w:rsidR="00EB3DF0" w:rsidRPr="00105783">
        <w:rPr>
          <w:rFonts w:asciiTheme="minorHAnsi" w:hAnsiTheme="minorHAnsi"/>
        </w:rPr>
        <w:t xml:space="preserve"> Wzór umowy przenoszącej autorskie prawa majątkowe oraz umowy licencyjnej</w:t>
      </w:r>
      <w:r w:rsidR="00696591" w:rsidRPr="00105783">
        <w:rPr>
          <w:rFonts w:asciiTheme="minorHAnsi" w:hAnsiTheme="minorHAnsi"/>
        </w:rPr>
        <w:t>;</w:t>
      </w:r>
      <w:r w:rsidR="00EB3DF0" w:rsidRPr="00105783">
        <w:rPr>
          <w:rFonts w:asciiTheme="minorHAnsi" w:hAnsiTheme="minorHAnsi"/>
        </w:rPr>
        <w:t xml:space="preserve"> </w:t>
      </w:r>
    </w:p>
    <w:p w14:paraId="12347E8E" w14:textId="77777777" w:rsidR="00536172" w:rsidRPr="00105783" w:rsidRDefault="00105783" w:rsidP="00746373">
      <w:pPr>
        <w:numPr>
          <w:ilvl w:val="1"/>
          <w:numId w:val="18"/>
        </w:numPr>
        <w:tabs>
          <w:tab w:val="clear" w:pos="720"/>
          <w:tab w:val="left" w:pos="567"/>
        </w:tabs>
        <w:spacing w:before="60" w:after="60" w:line="240" w:lineRule="auto"/>
        <w:ind w:left="567" w:hanging="283"/>
        <w:jc w:val="both"/>
        <w:rPr>
          <w:rFonts w:asciiTheme="minorHAnsi" w:hAnsiTheme="minorHAnsi" w:cs="Arial"/>
        </w:rPr>
      </w:pPr>
      <w:r>
        <w:rPr>
          <w:rFonts w:asciiTheme="minorHAnsi" w:hAnsiTheme="minorHAnsi" w:cs="Arial"/>
        </w:rPr>
        <w:t xml:space="preserve">załącznik </w:t>
      </w:r>
      <w:r w:rsidR="00A04645" w:rsidRPr="00105783">
        <w:rPr>
          <w:rFonts w:asciiTheme="minorHAnsi" w:hAnsiTheme="minorHAnsi" w:cs="Arial"/>
        </w:rPr>
        <w:t>nr 6</w:t>
      </w:r>
      <w:r w:rsidR="00EB3DF0" w:rsidRPr="00105783">
        <w:rPr>
          <w:rFonts w:asciiTheme="minorHAnsi" w:hAnsiTheme="minorHAnsi" w:cs="Arial"/>
        </w:rPr>
        <w:t xml:space="preserve">: </w:t>
      </w:r>
      <w:r w:rsidR="00EB3DF0" w:rsidRPr="00105783">
        <w:rPr>
          <w:rFonts w:asciiTheme="minorHAnsi" w:hAnsiTheme="minorHAnsi" w:cs="Calibri"/>
        </w:rPr>
        <w:t xml:space="preserve">Wzór umowy </w:t>
      </w:r>
      <w:r w:rsidR="00EB3DF0" w:rsidRPr="00105783">
        <w:rPr>
          <w:rFonts w:asciiTheme="minorHAnsi" w:hAnsiTheme="minorHAnsi"/>
        </w:rPr>
        <w:t>przenoszącej autorskie prawa majątkowe pomiędzy Zamawiającym a Twórcą</w:t>
      </w:r>
      <w:r w:rsidR="00536172" w:rsidRPr="00105783">
        <w:rPr>
          <w:rFonts w:asciiTheme="minorHAnsi" w:hAnsiTheme="minorHAnsi" w:cs="Arial"/>
        </w:rPr>
        <w:t>;</w:t>
      </w:r>
    </w:p>
    <w:p w14:paraId="02E7BEAB" w14:textId="77777777" w:rsidR="00536172" w:rsidRPr="00105783" w:rsidRDefault="00746373" w:rsidP="00746373">
      <w:pPr>
        <w:numPr>
          <w:ilvl w:val="1"/>
          <w:numId w:val="18"/>
        </w:numPr>
        <w:tabs>
          <w:tab w:val="clear" w:pos="720"/>
          <w:tab w:val="left" w:pos="567"/>
        </w:tabs>
        <w:spacing w:before="60" w:after="60" w:line="240" w:lineRule="auto"/>
        <w:ind w:hanging="436"/>
        <w:jc w:val="both"/>
        <w:rPr>
          <w:rFonts w:asciiTheme="minorHAnsi" w:hAnsiTheme="minorHAnsi" w:cs="Arial"/>
        </w:rPr>
      </w:pPr>
      <w:r>
        <w:rPr>
          <w:rFonts w:asciiTheme="minorHAnsi" w:hAnsiTheme="minorHAnsi" w:cs="Calibri"/>
        </w:rPr>
        <w:t>z</w:t>
      </w:r>
      <w:r w:rsidR="00536172" w:rsidRPr="00105783">
        <w:rPr>
          <w:rFonts w:asciiTheme="minorHAnsi" w:hAnsiTheme="minorHAnsi" w:cs="Calibri"/>
        </w:rPr>
        <w:t xml:space="preserve">ałącznik nr </w:t>
      </w:r>
      <w:r w:rsidR="00926462" w:rsidRPr="00105783">
        <w:rPr>
          <w:rFonts w:asciiTheme="minorHAnsi" w:hAnsiTheme="minorHAnsi" w:cs="Calibri"/>
        </w:rPr>
        <w:t>7</w:t>
      </w:r>
      <w:r w:rsidR="00536172" w:rsidRPr="00105783">
        <w:rPr>
          <w:rFonts w:asciiTheme="minorHAnsi" w:hAnsiTheme="minorHAnsi" w:cs="Calibri"/>
        </w:rPr>
        <w:t xml:space="preserve">: </w:t>
      </w:r>
      <w:r w:rsidR="00E16A74" w:rsidRPr="00105783">
        <w:rPr>
          <w:rFonts w:asciiTheme="minorHAnsi" w:hAnsiTheme="minorHAnsi" w:cs="Calibri"/>
        </w:rPr>
        <w:t>Zakres danych osobowych powierzonych do przetwarzania</w:t>
      </w:r>
      <w:r w:rsidR="00276D15" w:rsidRPr="00105783">
        <w:rPr>
          <w:rFonts w:asciiTheme="minorHAnsi" w:hAnsiTheme="minorHAnsi" w:cs="Calibri"/>
        </w:rPr>
        <w:t xml:space="preserve"> - informacja</w:t>
      </w:r>
      <w:r w:rsidR="00536172" w:rsidRPr="00105783">
        <w:rPr>
          <w:rFonts w:asciiTheme="minorHAnsi" w:hAnsiTheme="minorHAnsi" w:cs="Calibri"/>
        </w:rPr>
        <w:t>;</w:t>
      </w:r>
    </w:p>
    <w:p w14:paraId="0F8A58A0" w14:textId="77777777" w:rsidR="000749C0" w:rsidRPr="00105783" w:rsidRDefault="00746373" w:rsidP="00746373">
      <w:pPr>
        <w:numPr>
          <w:ilvl w:val="1"/>
          <w:numId w:val="18"/>
        </w:numPr>
        <w:tabs>
          <w:tab w:val="clear" w:pos="720"/>
          <w:tab w:val="left" w:pos="567"/>
        </w:tabs>
        <w:spacing w:before="60" w:after="60" w:line="240" w:lineRule="auto"/>
        <w:ind w:hanging="436"/>
        <w:jc w:val="both"/>
        <w:rPr>
          <w:rFonts w:asciiTheme="minorHAnsi" w:hAnsiTheme="minorHAnsi" w:cs="Arial"/>
        </w:rPr>
      </w:pPr>
      <w:r>
        <w:rPr>
          <w:rFonts w:asciiTheme="minorHAnsi" w:hAnsiTheme="minorHAnsi" w:cs="Arial"/>
        </w:rPr>
        <w:t>z</w:t>
      </w:r>
      <w:r w:rsidR="000749C0" w:rsidRPr="00105783">
        <w:rPr>
          <w:rFonts w:asciiTheme="minorHAnsi" w:hAnsiTheme="minorHAnsi" w:cs="Arial"/>
        </w:rPr>
        <w:t xml:space="preserve">ałącznik nr </w:t>
      </w:r>
      <w:r w:rsidR="00926462" w:rsidRPr="00105783">
        <w:rPr>
          <w:rFonts w:asciiTheme="minorHAnsi" w:hAnsiTheme="minorHAnsi" w:cs="Arial"/>
        </w:rPr>
        <w:t>8</w:t>
      </w:r>
      <w:r w:rsidR="000749C0" w:rsidRPr="00105783">
        <w:rPr>
          <w:rFonts w:asciiTheme="minorHAnsi" w:hAnsiTheme="minorHAnsi" w:cs="Arial"/>
        </w:rPr>
        <w:t xml:space="preserve">: </w:t>
      </w:r>
      <w:r w:rsidR="00276D15" w:rsidRPr="00105783">
        <w:rPr>
          <w:rFonts w:asciiTheme="minorHAnsi" w:hAnsiTheme="minorHAnsi" w:cs="Arial"/>
        </w:rPr>
        <w:t>Wzór z</w:t>
      </w:r>
      <w:r w:rsidR="000749C0" w:rsidRPr="00105783">
        <w:rPr>
          <w:rFonts w:asciiTheme="minorHAnsi" w:hAnsiTheme="minorHAnsi" w:cs="Arial"/>
        </w:rPr>
        <w:t>estawienie wszystkich dokumentów dotyczących operacji w r</w:t>
      </w:r>
      <w:r w:rsidR="00EB4AAD" w:rsidRPr="00105783">
        <w:rPr>
          <w:rFonts w:asciiTheme="minorHAnsi" w:hAnsiTheme="minorHAnsi" w:cs="Arial"/>
        </w:rPr>
        <w:t xml:space="preserve">amach projektu dofinansowanego </w:t>
      </w:r>
      <w:r w:rsidR="000749C0" w:rsidRPr="00105783">
        <w:rPr>
          <w:rFonts w:asciiTheme="minorHAnsi" w:hAnsiTheme="minorHAnsi" w:cs="Arial"/>
        </w:rPr>
        <w:t>z Regionalnego Programu Operacyjnego Województwa Dolnośląskiego 2014-2020</w:t>
      </w:r>
      <w:r w:rsidR="00024F11" w:rsidRPr="00105783">
        <w:rPr>
          <w:rFonts w:asciiTheme="minorHAnsi" w:hAnsiTheme="minorHAnsi" w:cs="Arial"/>
        </w:rPr>
        <w:t>;</w:t>
      </w:r>
    </w:p>
    <w:p w14:paraId="4976B5F0" w14:textId="77777777" w:rsidR="000749C0" w:rsidRPr="00105783" w:rsidRDefault="00746373" w:rsidP="00746373">
      <w:pPr>
        <w:numPr>
          <w:ilvl w:val="1"/>
          <w:numId w:val="18"/>
        </w:numPr>
        <w:tabs>
          <w:tab w:val="clear" w:pos="720"/>
          <w:tab w:val="left" w:pos="567"/>
        </w:tabs>
        <w:spacing w:before="60" w:after="60" w:line="240" w:lineRule="auto"/>
        <w:ind w:hanging="436"/>
        <w:jc w:val="both"/>
        <w:rPr>
          <w:rFonts w:asciiTheme="minorHAnsi" w:hAnsiTheme="minorHAnsi" w:cs="Arial"/>
        </w:rPr>
      </w:pPr>
      <w:r>
        <w:rPr>
          <w:rFonts w:asciiTheme="minorHAnsi" w:hAnsiTheme="minorHAnsi" w:cs="Calibri"/>
        </w:rPr>
        <w:t>z</w:t>
      </w:r>
      <w:r w:rsidR="000749C0" w:rsidRPr="00105783">
        <w:rPr>
          <w:rFonts w:asciiTheme="minorHAnsi" w:hAnsiTheme="minorHAnsi" w:cs="Calibri"/>
        </w:rPr>
        <w:t xml:space="preserve">ałącznik nr </w:t>
      </w:r>
      <w:r w:rsidR="00926462" w:rsidRPr="00105783">
        <w:rPr>
          <w:rFonts w:asciiTheme="minorHAnsi" w:hAnsiTheme="minorHAnsi" w:cs="Calibri"/>
        </w:rPr>
        <w:t>9</w:t>
      </w:r>
      <w:r w:rsidR="000749C0" w:rsidRPr="00105783">
        <w:rPr>
          <w:rFonts w:asciiTheme="minorHAnsi" w:hAnsiTheme="minorHAnsi" w:cs="Calibri"/>
        </w:rPr>
        <w:t>:</w:t>
      </w:r>
      <w:r w:rsidR="000749C0" w:rsidRPr="00105783">
        <w:rPr>
          <w:rFonts w:asciiTheme="minorHAnsi" w:hAnsiTheme="minorHAnsi"/>
        </w:rPr>
        <w:t xml:space="preserve"> Instrukcja wypełniania „Zestawienia wszystkich dokumentów dotyczących operacji w ramach projektu dofinansowanego z Regionalnego Programu Operacyjnego Województwa Dolnośląskiego 2014-2020”</w:t>
      </w:r>
      <w:r w:rsidR="00024F11" w:rsidRPr="00105783">
        <w:rPr>
          <w:rFonts w:asciiTheme="minorHAnsi" w:hAnsiTheme="minorHAnsi"/>
        </w:rPr>
        <w:t>;</w:t>
      </w:r>
    </w:p>
    <w:p w14:paraId="6A2E916D" w14:textId="77777777" w:rsidR="000C64C3" w:rsidRPr="00105783" w:rsidRDefault="00746373" w:rsidP="00746373">
      <w:pPr>
        <w:numPr>
          <w:ilvl w:val="1"/>
          <w:numId w:val="18"/>
        </w:numPr>
        <w:tabs>
          <w:tab w:val="clear" w:pos="720"/>
          <w:tab w:val="left" w:pos="567"/>
        </w:tabs>
        <w:spacing w:before="60" w:after="60" w:line="240" w:lineRule="auto"/>
        <w:ind w:hanging="436"/>
        <w:jc w:val="both"/>
        <w:rPr>
          <w:rFonts w:asciiTheme="minorHAnsi" w:hAnsiTheme="minorHAnsi" w:cs="Arial"/>
        </w:rPr>
      </w:pPr>
      <w:r>
        <w:rPr>
          <w:rFonts w:asciiTheme="minorHAnsi" w:hAnsiTheme="minorHAnsi" w:cs="Arial"/>
        </w:rPr>
        <w:t>z</w:t>
      </w:r>
      <w:r w:rsidR="00024F11" w:rsidRPr="00105783">
        <w:rPr>
          <w:rFonts w:asciiTheme="minorHAnsi" w:hAnsiTheme="minorHAnsi" w:cs="Arial"/>
        </w:rPr>
        <w:t xml:space="preserve">ałącznik nr </w:t>
      </w:r>
      <w:r w:rsidR="00E16A74" w:rsidRPr="00105783">
        <w:rPr>
          <w:rFonts w:asciiTheme="minorHAnsi" w:hAnsiTheme="minorHAnsi" w:cs="Arial"/>
        </w:rPr>
        <w:t>1</w:t>
      </w:r>
      <w:r w:rsidR="00926462" w:rsidRPr="00105783">
        <w:rPr>
          <w:rFonts w:asciiTheme="minorHAnsi" w:hAnsiTheme="minorHAnsi" w:cs="Arial"/>
        </w:rPr>
        <w:t>0</w:t>
      </w:r>
      <w:r w:rsidR="00024F11" w:rsidRPr="00105783">
        <w:rPr>
          <w:rFonts w:asciiTheme="minorHAnsi" w:hAnsiTheme="minorHAnsi" w:cs="Arial"/>
        </w:rPr>
        <w:t>: Obowiązki informacyjne Beneficjenta</w:t>
      </w:r>
      <w:r w:rsidR="00EA351E" w:rsidRPr="00105783">
        <w:rPr>
          <w:rFonts w:asciiTheme="minorHAnsi" w:hAnsiTheme="minorHAnsi" w:cs="Arial"/>
        </w:rPr>
        <w:t>;</w:t>
      </w:r>
    </w:p>
    <w:p w14:paraId="178DE941" w14:textId="77777777" w:rsidR="000C64C3" w:rsidRPr="00105783" w:rsidRDefault="00746373" w:rsidP="00746373">
      <w:pPr>
        <w:numPr>
          <w:ilvl w:val="1"/>
          <w:numId w:val="18"/>
        </w:numPr>
        <w:tabs>
          <w:tab w:val="clear" w:pos="720"/>
          <w:tab w:val="left" w:pos="567"/>
        </w:tabs>
        <w:spacing w:before="60" w:after="60" w:line="240" w:lineRule="auto"/>
        <w:ind w:hanging="436"/>
        <w:jc w:val="both"/>
        <w:rPr>
          <w:rFonts w:asciiTheme="minorHAnsi" w:hAnsiTheme="minorHAnsi" w:cs="Arial"/>
        </w:rPr>
      </w:pPr>
      <w:r>
        <w:rPr>
          <w:rFonts w:asciiTheme="minorHAnsi" w:hAnsiTheme="minorHAnsi" w:cs="Arial"/>
        </w:rPr>
        <w:t>z</w:t>
      </w:r>
      <w:r w:rsidR="000C64C3" w:rsidRPr="00105783">
        <w:rPr>
          <w:rFonts w:asciiTheme="minorHAnsi" w:hAnsiTheme="minorHAnsi" w:cs="Arial"/>
        </w:rPr>
        <w:t>ałącznik nr 1</w:t>
      </w:r>
      <w:r w:rsidR="00926462" w:rsidRPr="00105783">
        <w:rPr>
          <w:rFonts w:asciiTheme="minorHAnsi" w:hAnsiTheme="minorHAnsi" w:cs="Arial"/>
        </w:rPr>
        <w:t>1</w:t>
      </w:r>
      <w:r w:rsidR="000C64C3" w:rsidRPr="00105783">
        <w:rPr>
          <w:rFonts w:asciiTheme="minorHAnsi" w:hAnsiTheme="minorHAnsi" w:cs="Arial"/>
        </w:rPr>
        <w:t>: Oświadczenie dotyczące wydatków inwestycyjnych</w:t>
      </w:r>
      <w:r w:rsidR="00EA351E" w:rsidRPr="00105783">
        <w:rPr>
          <w:rFonts w:asciiTheme="minorHAnsi" w:hAnsiTheme="minorHAnsi" w:cs="Arial"/>
        </w:rPr>
        <w:t>;</w:t>
      </w:r>
    </w:p>
    <w:p w14:paraId="3A3A103F" w14:textId="044E2B39" w:rsidR="006E20E7" w:rsidRPr="00105783" w:rsidRDefault="00746373" w:rsidP="00746373">
      <w:pPr>
        <w:numPr>
          <w:ilvl w:val="1"/>
          <w:numId w:val="18"/>
        </w:numPr>
        <w:tabs>
          <w:tab w:val="clear" w:pos="720"/>
          <w:tab w:val="left" w:pos="567"/>
        </w:tabs>
        <w:spacing w:before="60" w:after="60" w:line="240" w:lineRule="auto"/>
        <w:ind w:hanging="436"/>
        <w:jc w:val="both"/>
        <w:rPr>
          <w:rFonts w:asciiTheme="minorHAnsi" w:hAnsiTheme="minorHAnsi" w:cs="Arial"/>
        </w:rPr>
      </w:pPr>
      <w:r>
        <w:rPr>
          <w:rFonts w:asciiTheme="minorHAnsi" w:hAnsiTheme="minorHAnsi" w:cs="Arial"/>
        </w:rPr>
        <w:t>z</w:t>
      </w:r>
      <w:r w:rsidR="006E20E7" w:rsidRPr="00105783">
        <w:rPr>
          <w:rFonts w:asciiTheme="minorHAnsi" w:hAnsiTheme="minorHAnsi" w:cs="Arial"/>
        </w:rPr>
        <w:t>ałącznik nr 1</w:t>
      </w:r>
      <w:r w:rsidR="00926462" w:rsidRPr="00105783">
        <w:rPr>
          <w:rFonts w:asciiTheme="minorHAnsi" w:hAnsiTheme="minorHAnsi" w:cs="Arial"/>
        </w:rPr>
        <w:t>2</w:t>
      </w:r>
      <w:r w:rsidR="006E20E7" w:rsidRPr="00105783">
        <w:rPr>
          <w:rFonts w:asciiTheme="minorHAnsi" w:hAnsiTheme="minorHAnsi" w:cs="Arial"/>
        </w:rPr>
        <w:t>: Wykaz dokumentów</w:t>
      </w:r>
      <w:r w:rsidR="00676185">
        <w:rPr>
          <w:rFonts w:asciiTheme="minorHAnsi" w:hAnsiTheme="minorHAnsi" w:cs="Arial"/>
        </w:rPr>
        <w:t xml:space="preserve"> do WNP</w:t>
      </w:r>
      <w:r w:rsidR="00EA351E" w:rsidRPr="00105783">
        <w:rPr>
          <w:rFonts w:asciiTheme="minorHAnsi" w:hAnsiTheme="minorHAnsi" w:cs="Arial"/>
        </w:rPr>
        <w:t>;</w:t>
      </w:r>
    </w:p>
    <w:p w14:paraId="608E0C1D" w14:textId="77777777" w:rsidR="0003274A" w:rsidRPr="00105783" w:rsidRDefault="00746373" w:rsidP="00746373">
      <w:pPr>
        <w:numPr>
          <w:ilvl w:val="1"/>
          <w:numId w:val="18"/>
        </w:numPr>
        <w:tabs>
          <w:tab w:val="clear" w:pos="720"/>
          <w:tab w:val="left" w:pos="567"/>
        </w:tabs>
        <w:spacing w:before="60" w:after="60" w:line="240" w:lineRule="auto"/>
        <w:ind w:hanging="436"/>
        <w:jc w:val="both"/>
        <w:rPr>
          <w:rFonts w:asciiTheme="minorHAnsi" w:hAnsiTheme="minorHAnsi" w:cs="Arial"/>
        </w:rPr>
      </w:pPr>
      <w:r>
        <w:rPr>
          <w:rFonts w:asciiTheme="minorHAnsi" w:hAnsiTheme="minorHAnsi"/>
        </w:rPr>
        <w:t>z</w:t>
      </w:r>
      <w:r w:rsidR="0003274A" w:rsidRPr="00105783">
        <w:rPr>
          <w:rFonts w:asciiTheme="minorHAnsi" w:hAnsiTheme="minorHAnsi"/>
        </w:rPr>
        <w:t>ałącznik nr 1</w:t>
      </w:r>
      <w:r w:rsidR="00926462" w:rsidRPr="00105783">
        <w:rPr>
          <w:rFonts w:asciiTheme="minorHAnsi" w:hAnsiTheme="minorHAnsi"/>
        </w:rPr>
        <w:t>3</w:t>
      </w:r>
      <w:r w:rsidR="0003274A" w:rsidRPr="00105783">
        <w:rPr>
          <w:rFonts w:asciiTheme="minorHAnsi" w:hAnsiTheme="minorHAnsi"/>
        </w:rPr>
        <w:t>: Oświadczenie dotyczące stosowania przepisów PZP;</w:t>
      </w:r>
    </w:p>
    <w:p w14:paraId="44739C76" w14:textId="77777777" w:rsidR="0003274A" w:rsidRPr="00BF32DC" w:rsidRDefault="00746373" w:rsidP="00746373">
      <w:pPr>
        <w:numPr>
          <w:ilvl w:val="1"/>
          <w:numId w:val="18"/>
        </w:numPr>
        <w:tabs>
          <w:tab w:val="clear" w:pos="720"/>
          <w:tab w:val="left" w:pos="567"/>
        </w:tabs>
        <w:spacing w:before="60" w:after="60" w:line="240" w:lineRule="auto"/>
        <w:ind w:hanging="436"/>
        <w:jc w:val="both"/>
        <w:rPr>
          <w:rFonts w:asciiTheme="minorHAnsi" w:hAnsiTheme="minorHAnsi" w:cs="Arial"/>
        </w:rPr>
      </w:pPr>
      <w:r>
        <w:rPr>
          <w:rFonts w:asciiTheme="minorHAnsi" w:hAnsiTheme="minorHAnsi"/>
        </w:rPr>
        <w:t>z</w:t>
      </w:r>
      <w:r w:rsidR="0003274A" w:rsidRPr="00105783">
        <w:rPr>
          <w:rFonts w:asciiTheme="minorHAnsi" w:hAnsiTheme="minorHAnsi"/>
        </w:rPr>
        <w:t>ałącznik nr 1</w:t>
      </w:r>
      <w:r w:rsidR="00926462" w:rsidRPr="00105783">
        <w:rPr>
          <w:rFonts w:asciiTheme="minorHAnsi" w:hAnsiTheme="minorHAnsi"/>
        </w:rPr>
        <w:t>4</w:t>
      </w:r>
      <w:r w:rsidR="0003274A" w:rsidRPr="00105783">
        <w:rPr>
          <w:rFonts w:asciiTheme="minorHAnsi" w:hAnsiTheme="minorHAnsi"/>
        </w:rPr>
        <w:t xml:space="preserve">: </w:t>
      </w:r>
      <w:r w:rsidR="0003274A" w:rsidRPr="00105783">
        <w:rPr>
          <w:rFonts w:asciiTheme="minorHAnsi" w:eastAsia="Times New Roman" w:hAnsiTheme="minorHAnsi" w:cs="Arial"/>
          <w:lang w:eastAsia="pl-PL"/>
        </w:rPr>
        <w:t xml:space="preserve">Pełnomocnictwo do podpisania </w:t>
      </w:r>
      <w:r w:rsidR="001E3FF3" w:rsidRPr="00105783">
        <w:rPr>
          <w:rFonts w:asciiTheme="minorHAnsi" w:eastAsia="Times New Roman" w:hAnsiTheme="minorHAnsi" w:cs="Arial"/>
          <w:lang w:eastAsia="pl-PL"/>
        </w:rPr>
        <w:t>U</w:t>
      </w:r>
      <w:r w:rsidR="0003274A" w:rsidRPr="00105783">
        <w:rPr>
          <w:rFonts w:asciiTheme="minorHAnsi" w:eastAsia="Times New Roman" w:hAnsiTheme="minorHAnsi" w:cs="Arial"/>
          <w:lang w:eastAsia="pl-PL"/>
        </w:rPr>
        <w:t>mowy o dofinansowanie projektu w imieniu i na rzecz Partnera/ów</w:t>
      </w:r>
      <w:r w:rsidR="0003274A" w:rsidRPr="00105783">
        <w:rPr>
          <w:rStyle w:val="Odwoanieprzypisudolnego"/>
          <w:rFonts w:asciiTheme="minorHAnsi" w:eastAsia="Times New Roman" w:hAnsiTheme="minorHAnsi" w:cs="Arial"/>
          <w:lang w:eastAsia="pl-PL"/>
        </w:rPr>
        <w:footnoteReference w:id="127"/>
      </w:r>
      <w:r w:rsidR="00EA351E" w:rsidRPr="00105783">
        <w:rPr>
          <w:rFonts w:asciiTheme="minorHAnsi" w:eastAsia="Times New Roman" w:hAnsiTheme="minorHAnsi" w:cs="Arial"/>
          <w:lang w:eastAsia="pl-PL"/>
        </w:rPr>
        <w:t>;</w:t>
      </w:r>
    </w:p>
    <w:p w14:paraId="2246323C" w14:textId="77777777" w:rsidR="00EA351E" w:rsidRPr="00BF32DC" w:rsidRDefault="00746373" w:rsidP="00BF32DC">
      <w:pPr>
        <w:numPr>
          <w:ilvl w:val="1"/>
          <w:numId w:val="18"/>
        </w:numPr>
        <w:tabs>
          <w:tab w:val="clear" w:pos="720"/>
          <w:tab w:val="left" w:pos="567"/>
        </w:tabs>
        <w:spacing w:before="60" w:after="60" w:line="240" w:lineRule="auto"/>
        <w:ind w:hanging="436"/>
        <w:jc w:val="both"/>
        <w:rPr>
          <w:rFonts w:asciiTheme="minorHAnsi" w:hAnsiTheme="minorHAnsi" w:cs="Arial"/>
        </w:rPr>
      </w:pPr>
      <w:r w:rsidRPr="00BF32DC">
        <w:rPr>
          <w:rFonts w:asciiTheme="minorHAnsi" w:eastAsia="Times New Roman" w:hAnsiTheme="minorHAnsi" w:cs="Arial"/>
          <w:lang w:eastAsia="pl-PL"/>
        </w:rPr>
        <w:t>z</w:t>
      </w:r>
      <w:r w:rsidR="00016FED" w:rsidRPr="00BF32DC">
        <w:rPr>
          <w:rFonts w:asciiTheme="minorHAnsi" w:eastAsia="Times New Roman" w:hAnsiTheme="minorHAnsi" w:cs="Arial"/>
          <w:lang w:eastAsia="pl-PL"/>
        </w:rPr>
        <w:t>ałącznik nr 1</w:t>
      </w:r>
      <w:r w:rsidR="00926462" w:rsidRPr="00BF32DC">
        <w:rPr>
          <w:rFonts w:asciiTheme="minorHAnsi" w:eastAsia="Times New Roman" w:hAnsiTheme="minorHAnsi" w:cs="Arial"/>
          <w:lang w:eastAsia="pl-PL"/>
        </w:rPr>
        <w:t>5</w:t>
      </w:r>
      <w:r w:rsidR="00016FED" w:rsidRPr="00BF32DC">
        <w:rPr>
          <w:rFonts w:asciiTheme="minorHAnsi" w:eastAsia="Times New Roman" w:hAnsiTheme="minorHAnsi" w:cs="Arial"/>
          <w:lang w:eastAsia="pl-PL"/>
        </w:rPr>
        <w:t>: Katalog naruszeń zapisów Umowy o dofinansowanie projektu- zakres obniżeń stawek ryczałtowych kosztów pośrednich</w:t>
      </w:r>
      <w:r w:rsidR="00EA351E" w:rsidRPr="00BF32DC">
        <w:rPr>
          <w:rFonts w:asciiTheme="minorHAnsi" w:eastAsia="Times New Roman" w:hAnsiTheme="minorHAnsi" w:cs="Arial"/>
          <w:lang w:eastAsia="pl-PL"/>
        </w:rPr>
        <w:t>;</w:t>
      </w:r>
    </w:p>
    <w:p w14:paraId="7A01F9B1" w14:textId="77777777" w:rsidR="00EA351E" w:rsidRPr="00BF32DC" w:rsidRDefault="00746373" w:rsidP="00BF32DC">
      <w:pPr>
        <w:numPr>
          <w:ilvl w:val="1"/>
          <w:numId w:val="18"/>
        </w:numPr>
        <w:tabs>
          <w:tab w:val="clear" w:pos="720"/>
          <w:tab w:val="left" w:pos="567"/>
        </w:tabs>
        <w:spacing w:before="60" w:after="60" w:line="240" w:lineRule="auto"/>
        <w:ind w:hanging="436"/>
        <w:jc w:val="both"/>
        <w:rPr>
          <w:rFonts w:asciiTheme="minorHAnsi" w:hAnsiTheme="minorHAnsi" w:cs="Arial"/>
        </w:rPr>
      </w:pPr>
      <w:r w:rsidRPr="00BF32DC">
        <w:rPr>
          <w:rFonts w:asciiTheme="minorHAnsi" w:eastAsia="Times New Roman" w:hAnsiTheme="minorHAnsi" w:cs="Arial"/>
          <w:lang w:eastAsia="pl-PL"/>
        </w:rPr>
        <w:t>z</w:t>
      </w:r>
      <w:r w:rsidR="00951851" w:rsidRPr="00BF32DC">
        <w:rPr>
          <w:rFonts w:asciiTheme="minorHAnsi" w:eastAsia="Times New Roman" w:hAnsiTheme="minorHAnsi" w:cs="Arial"/>
          <w:lang w:eastAsia="pl-PL"/>
        </w:rPr>
        <w:t xml:space="preserve">ałącznik nr 16: </w:t>
      </w:r>
      <w:r w:rsidR="00EA351E" w:rsidRPr="00BF32DC">
        <w:rPr>
          <w:rFonts w:asciiTheme="minorHAnsi" w:eastAsia="Times New Roman" w:hAnsiTheme="minorHAnsi" w:cs="Arial"/>
          <w:lang w:eastAsia="pl-PL"/>
        </w:rPr>
        <w:t>Wniosek o dofinansowanie projektu</w:t>
      </w:r>
      <w:r w:rsidR="007F6A03" w:rsidRPr="00BF32DC">
        <w:rPr>
          <w:rFonts w:asciiTheme="minorHAnsi" w:eastAsia="Times New Roman" w:hAnsiTheme="minorHAnsi" w:cs="Arial"/>
          <w:lang w:eastAsia="pl-PL"/>
        </w:rPr>
        <w:t>;</w:t>
      </w:r>
      <w:r w:rsidR="00EA351E" w:rsidRPr="00BF32DC">
        <w:rPr>
          <w:rFonts w:asciiTheme="minorHAnsi" w:eastAsia="Times New Roman" w:hAnsiTheme="minorHAnsi" w:cs="Arial"/>
          <w:lang w:eastAsia="pl-PL"/>
        </w:rPr>
        <w:t xml:space="preserve"> </w:t>
      </w:r>
      <w:r w:rsidR="00EA351E" w:rsidRPr="00105783">
        <w:rPr>
          <w:rStyle w:val="Odwoanieprzypisudolnego"/>
          <w:rFonts w:asciiTheme="minorHAnsi" w:eastAsia="Times New Roman" w:hAnsiTheme="minorHAnsi" w:cs="Arial"/>
          <w:lang w:eastAsia="pl-PL"/>
        </w:rPr>
        <w:footnoteReference w:id="128"/>
      </w:r>
    </w:p>
    <w:p w14:paraId="38D4E999" w14:textId="77777777" w:rsidR="00951851" w:rsidRPr="00BF32DC" w:rsidRDefault="00BF32DC" w:rsidP="00BF32DC">
      <w:pPr>
        <w:numPr>
          <w:ilvl w:val="1"/>
          <w:numId w:val="18"/>
        </w:numPr>
        <w:tabs>
          <w:tab w:val="clear" w:pos="720"/>
          <w:tab w:val="left" w:pos="567"/>
        </w:tabs>
        <w:spacing w:before="60" w:after="60" w:line="240" w:lineRule="auto"/>
        <w:ind w:hanging="436"/>
        <w:jc w:val="both"/>
        <w:rPr>
          <w:rFonts w:asciiTheme="minorHAnsi" w:hAnsiTheme="minorHAnsi" w:cs="Arial"/>
        </w:rPr>
      </w:pPr>
      <w:r>
        <w:rPr>
          <w:rFonts w:asciiTheme="minorHAnsi" w:eastAsia="Times New Roman" w:hAnsiTheme="minorHAnsi" w:cs="Arial"/>
          <w:lang w:eastAsia="pl-PL"/>
        </w:rPr>
        <w:t>z</w:t>
      </w:r>
      <w:r w:rsidR="00951851" w:rsidRPr="00BF32DC">
        <w:rPr>
          <w:rFonts w:asciiTheme="minorHAnsi" w:eastAsia="Times New Roman" w:hAnsiTheme="minorHAnsi" w:cs="Arial"/>
          <w:lang w:eastAsia="pl-PL"/>
        </w:rPr>
        <w:t>ałącznik nr 17: Minimalny wzór harmonogramu wsparcia</w:t>
      </w:r>
      <w:r w:rsidR="007F6A03" w:rsidRPr="00BF32DC">
        <w:rPr>
          <w:rFonts w:asciiTheme="minorHAnsi" w:eastAsia="Times New Roman" w:hAnsiTheme="minorHAnsi" w:cs="Arial"/>
          <w:lang w:eastAsia="pl-PL"/>
        </w:rPr>
        <w:t>.</w:t>
      </w:r>
    </w:p>
    <w:p w14:paraId="5B125471" w14:textId="77777777" w:rsidR="00016FED" w:rsidRPr="00105783" w:rsidRDefault="00016FED" w:rsidP="00105783">
      <w:pPr>
        <w:tabs>
          <w:tab w:val="left" w:pos="567"/>
        </w:tabs>
        <w:spacing w:after="0" w:line="240" w:lineRule="auto"/>
        <w:ind w:left="720"/>
        <w:jc w:val="both"/>
        <w:rPr>
          <w:rFonts w:asciiTheme="minorHAnsi" w:hAnsiTheme="minorHAnsi" w:cs="Arial"/>
        </w:rPr>
      </w:pPr>
    </w:p>
    <w:p w14:paraId="7E7110CA" w14:textId="2445D2C1" w:rsidR="00CA6913" w:rsidRPr="00105783" w:rsidRDefault="00CA6913" w:rsidP="003929DD">
      <w:pPr>
        <w:tabs>
          <w:tab w:val="left" w:pos="567"/>
          <w:tab w:val="left" w:pos="6151"/>
        </w:tabs>
        <w:spacing w:after="0" w:line="240" w:lineRule="auto"/>
        <w:ind w:left="720"/>
        <w:jc w:val="both"/>
        <w:rPr>
          <w:rFonts w:asciiTheme="minorHAnsi" w:hAnsiTheme="minorHAnsi" w:cs="Arial"/>
        </w:rPr>
      </w:pPr>
      <w:r w:rsidRPr="00105783">
        <w:rPr>
          <w:rFonts w:asciiTheme="minorHAnsi" w:hAnsiTheme="minorHAnsi" w:cs="Arial"/>
        </w:rPr>
        <w:t>Podpisy:</w:t>
      </w:r>
      <w:r w:rsidR="0003274A" w:rsidRPr="00105783">
        <w:rPr>
          <w:rFonts w:asciiTheme="minorHAnsi" w:hAnsiTheme="minorHAnsi" w:cs="Arial"/>
        </w:rPr>
        <w:tab/>
      </w:r>
    </w:p>
    <w:p w14:paraId="529E02ED" w14:textId="77777777" w:rsidR="00CA6913" w:rsidRPr="00105783" w:rsidRDefault="00CA6913" w:rsidP="00105783">
      <w:pPr>
        <w:spacing w:after="0" w:line="240" w:lineRule="auto"/>
        <w:jc w:val="both"/>
        <w:rPr>
          <w:rFonts w:asciiTheme="minorHAnsi" w:hAnsiTheme="minorHAnsi" w:cs="Arial"/>
        </w:rPr>
      </w:pPr>
    </w:p>
    <w:p w14:paraId="12E32D85" w14:textId="77777777" w:rsidR="00CA6913" w:rsidRPr="00105783" w:rsidRDefault="00CA6913" w:rsidP="00105783">
      <w:pPr>
        <w:spacing w:after="0" w:line="240" w:lineRule="auto"/>
        <w:jc w:val="both"/>
        <w:rPr>
          <w:rFonts w:asciiTheme="minorHAnsi" w:hAnsiTheme="minorHAnsi" w:cs="Arial"/>
        </w:rPr>
      </w:pPr>
    </w:p>
    <w:p w14:paraId="3055FE9D" w14:textId="77777777" w:rsidR="00B048B1" w:rsidRPr="00105783" w:rsidRDefault="00B048B1" w:rsidP="00105783">
      <w:pPr>
        <w:spacing w:after="0" w:line="240" w:lineRule="auto"/>
        <w:jc w:val="both"/>
        <w:rPr>
          <w:rFonts w:asciiTheme="minorHAnsi" w:hAnsiTheme="minorHAnsi" w:cs="Arial"/>
        </w:rPr>
      </w:pPr>
    </w:p>
    <w:p w14:paraId="6E15A8D2" w14:textId="77777777" w:rsidR="00CA6913" w:rsidRPr="00105783" w:rsidRDefault="004D697F" w:rsidP="00105783">
      <w:pPr>
        <w:spacing w:after="0" w:line="240" w:lineRule="auto"/>
        <w:jc w:val="both"/>
        <w:rPr>
          <w:rFonts w:asciiTheme="minorHAnsi" w:hAnsiTheme="minorHAnsi" w:cs="Arial"/>
        </w:rPr>
      </w:pPr>
      <w:r>
        <w:rPr>
          <w:rFonts w:asciiTheme="minorHAnsi" w:hAnsiTheme="minorHAnsi" w:cs="Arial"/>
        </w:rPr>
        <w:t xml:space="preserve">   </w:t>
      </w:r>
      <w:r w:rsidR="00CA6913" w:rsidRPr="00105783">
        <w:rPr>
          <w:rFonts w:asciiTheme="minorHAnsi" w:hAnsiTheme="minorHAnsi" w:cs="Arial"/>
        </w:rPr>
        <w:t>…………………………………………</w:t>
      </w:r>
      <w:r w:rsidR="00477160" w:rsidRPr="00105783">
        <w:rPr>
          <w:rFonts w:asciiTheme="minorHAnsi" w:hAnsiTheme="minorHAnsi" w:cs="Arial"/>
        </w:rPr>
        <w:t>…….</w:t>
      </w:r>
      <w:r w:rsidR="00CA6913" w:rsidRPr="00105783">
        <w:rPr>
          <w:rFonts w:asciiTheme="minorHAnsi" w:hAnsiTheme="minorHAnsi" w:cs="Arial"/>
        </w:rPr>
        <w:t xml:space="preserve">.                               </w:t>
      </w:r>
      <w:r w:rsidR="00477160" w:rsidRPr="00105783">
        <w:rPr>
          <w:rFonts w:asciiTheme="minorHAnsi" w:hAnsiTheme="minorHAnsi" w:cs="Arial"/>
        </w:rPr>
        <w:t xml:space="preserve">                       </w:t>
      </w:r>
      <w:r>
        <w:rPr>
          <w:rFonts w:asciiTheme="minorHAnsi" w:hAnsiTheme="minorHAnsi" w:cs="Arial"/>
        </w:rPr>
        <w:t xml:space="preserve">                          </w:t>
      </w:r>
      <w:r w:rsidR="00CA6913" w:rsidRPr="00105783">
        <w:rPr>
          <w:rFonts w:asciiTheme="minorHAnsi" w:hAnsiTheme="minorHAnsi" w:cs="Arial"/>
        </w:rPr>
        <w:t>…………………………………..</w:t>
      </w:r>
    </w:p>
    <w:p w14:paraId="4FFA6DAF" w14:textId="15ADD703" w:rsidR="00CD0CD2" w:rsidRDefault="00190AF3" w:rsidP="00245CAB">
      <w:pPr>
        <w:spacing w:after="0" w:line="240" w:lineRule="auto"/>
        <w:jc w:val="both"/>
        <w:rPr>
          <w:rFonts w:asciiTheme="minorHAnsi" w:hAnsiTheme="minorHAnsi" w:cs="Arial"/>
          <w:b/>
          <w:i/>
        </w:rPr>
      </w:pPr>
      <w:r>
        <w:rPr>
          <w:rFonts w:asciiTheme="minorHAnsi" w:hAnsiTheme="minorHAnsi" w:cs="Arial"/>
          <w:b/>
          <w:i/>
        </w:rPr>
        <w:t xml:space="preserve">      </w:t>
      </w:r>
      <w:r w:rsidR="00477160" w:rsidRPr="00105783">
        <w:rPr>
          <w:rFonts w:asciiTheme="minorHAnsi" w:hAnsiTheme="minorHAnsi" w:cs="Arial"/>
          <w:b/>
          <w:i/>
        </w:rPr>
        <w:t xml:space="preserve"> </w:t>
      </w:r>
      <w:r w:rsidR="00CA6913" w:rsidRPr="00105783">
        <w:rPr>
          <w:rFonts w:asciiTheme="minorHAnsi" w:hAnsiTheme="minorHAnsi" w:cs="Arial"/>
          <w:b/>
          <w:i/>
        </w:rPr>
        <w:t xml:space="preserve"> Instytucja Zarządzająca                                               </w:t>
      </w:r>
      <w:r w:rsidR="00477160" w:rsidRPr="00105783">
        <w:rPr>
          <w:rFonts w:asciiTheme="minorHAnsi" w:hAnsiTheme="minorHAnsi" w:cs="Arial"/>
          <w:b/>
          <w:i/>
        </w:rPr>
        <w:t xml:space="preserve">                       </w:t>
      </w:r>
      <w:r>
        <w:rPr>
          <w:rFonts w:asciiTheme="minorHAnsi" w:hAnsiTheme="minorHAnsi" w:cs="Arial"/>
          <w:b/>
          <w:i/>
        </w:rPr>
        <w:t xml:space="preserve">                             </w:t>
      </w:r>
      <w:r w:rsidR="00203773" w:rsidRPr="00105783">
        <w:rPr>
          <w:rFonts w:asciiTheme="minorHAnsi" w:hAnsiTheme="minorHAnsi" w:cs="Arial"/>
          <w:b/>
          <w:i/>
        </w:rPr>
        <w:t>Beneficjen</w:t>
      </w:r>
      <w:r w:rsidR="00245CAB">
        <w:rPr>
          <w:rFonts w:asciiTheme="minorHAnsi" w:hAnsiTheme="minorHAnsi" w:cs="Arial"/>
          <w:b/>
          <w:i/>
        </w:rPr>
        <w:t>t</w:t>
      </w:r>
    </w:p>
    <w:p w14:paraId="491E3906" w14:textId="277E7818" w:rsidR="000A1860" w:rsidRDefault="000A1860" w:rsidP="00245CAB">
      <w:pPr>
        <w:spacing w:after="0" w:line="240" w:lineRule="auto"/>
        <w:jc w:val="both"/>
        <w:rPr>
          <w:rFonts w:asciiTheme="minorHAnsi" w:hAnsiTheme="minorHAnsi" w:cs="Arial"/>
          <w:b/>
          <w:i/>
        </w:rPr>
      </w:pPr>
    </w:p>
    <w:p w14:paraId="39D1ED30" w14:textId="4D11AFF8" w:rsidR="000A1860" w:rsidRDefault="000A1860" w:rsidP="00245CAB">
      <w:pPr>
        <w:spacing w:after="0" w:line="240" w:lineRule="auto"/>
        <w:jc w:val="both"/>
        <w:rPr>
          <w:rFonts w:asciiTheme="minorHAnsi" w:hAnsiTheme="minorHAnsi" w:cs="Arial"/>
          <w:b/>
          <w:i/>
        </w:rPr>
      </w:pPr>
    </w:p>
    <w:p w14:paraId="6F9A2588" w14:textId="77777777" w:rsidR="000A1860" w:rsidRDefault="000A1860" w:rsidP="001C7FB9">
      <w:pPr>
        <w:pStyle w:val="Nagwek3"/>
        <w:rPr>
          <w:rFonts w:asciiTheme="minorHAnsi" w:hAnsiTheme="minorHAnsi"/>
          <w:b w:val="0"/>
          <w:bCs w:val="0"/>
          <w:i/>
          <w:iCs/>
        </w:rPr>
      </w:pPr>
      <w:r>
        <w:rPr>
          <w:noProof/>
        </w:rPr>
        <w:lastRenderedPageBreak/>
        <w:drawing>
          <wp:inline distT="0" distB="0" distL="0" distR="0" wp14:anchorId="2AD7BB0D" wp14:editId="312F9D97">
            <wp:extent cx="5756910" cy="572770"/>
            <wp:effectExtent l="0" t="0" r="0" b="0"/>
            <wp:docPr id="10" name="Obraz 10"/>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910" cy="572770"/>
                    </a:xfrm>
                    <a:prstGeom prst="rect">
                      <a:avLst/>
                    </a:prstGeom>
                    <a:noFill/>
                    <a:ln>
                      <a:noFill/>
                    </a:ln>
                  </pic:spPr>
                </pic:pic>
              </a:graphicData>
            </a:graphic>
          </wp:inline>
        </w:drawing>
      </w:r>
    </w:p>
    <w:p w14:paraId="079EC653" w14:textId="77777777" w:rsidR="000A1860" w:rsidRDefault="000A1860" w:rsidP="001C7FB9">
      <w:pPr>
        <w:pStyle w:val="Nagwek3"/>
        <w:rPr>
          <w:rFonts w:asciiTheme="minorHAnsi" w:hAnsiTheme="minorHAnsi"/>
          <w:b w:val="0"/>
          <w:bCs w:val="0"/>
          <w:i/>
          <w:iCs/>
          <w:sz w:val="20"/>
          <w:szCs w:val="20"/>
        </w:rPr>
      </w:pPr>
    </w:p>
    <w:p w14:paraId="712B11A0" w14:textId="77777777" w:rsidR="000A1860" w:rsidRPr="006946F5" w:rsidRDefault="000A1860" w:rsidP="001C7FB9">
      <w:pPr>
        <w:pStyle w:val="Nagwek3"/>
        <w:rPr>
          <w:rFonts w:asciiTheme="minorHAnsi" w:hAnsiTheme="minorHAnsi" w:cstheme="minorHAnsi"/>
          <w:b w:val="0"/>
          <w:bCs w:val="0"/>
          <w:i/>
          <w:iCs/>
          <w:sz w:val="20"/>
          <w:szCs w:val="20"/>
        </w:rPr>
      </w:pPr>
      <w:r w:rsidRPr="006E4F57">
        <w:rPr>
          <w:rFonts w:asciiTheme="minorHAnsi" w:hAnsiTheme="minorHAnsi"/>
          <w:sz w:val="20"/>
          <w:szCs w:val="20"/>
        </w:rPr>
        <w:t>Załącznik nr 2 DO UMOWY O DOFINANSOWANIE PROJEKTU W RAMACH REGIONALNEGO PROGRAMU OPERACYJNEGO WOJEWÓDZTWA DOLNOŚLĄSKIEGO 2014 – 2020 WSPÓŁFINANSOWANEGO ZE ŚRODKÓW EUROPEJSKIEGO FUNDUSZU SPOŁECZNEGO:</w:t>
      </w:r>
      <w:r w:rsidRPr="006946F5">
        <w:t xml:space="preserve"> </w:t>
      </w:r>
      <w:r w:rsidRPr="006946F5">
        <w:rPr>
          <w:rFonts w:asciiTheme="minorHAnsi" w:hAnsiTheme="minorHAnsi" w:cstheme="minorHAnsi"/>
          <w:sz w:val="20"/>
          <w:szCs w:val="20"/>
        </w:rPr>
        <w:t>Harmonogram realizacji zamówień dla projektu w ramach RPO WD 2014-2020</w:t>
      </w:r>
    </w:p>
    <w:p w14:paraId="1C501F2A" w14:textId="77777777" w:rsidR="000A1860" w:rsidRDefault="000A1860" w:rsidP="00AE6DB4">
      <w:pPr>
        <w:rPr>
          <w:b/>
        </w:rPr>
      </w:pPr>
    </w:p>
    <w:p w14:paraId="3EC7124C" w14:textId="7615B131" w:rsidR="00267228" w:rsidRPr="006E4F57" w:rsidRDefault="000A1860" w:rsidP="00267228">
      <w:pPr>
        <w:jc w:val="center"/>
        <w:rPr>
          <w:rFonts w:asciiTheme="minorHAnsi" w:hAnsiTheme="minorHAnsi" w:cstheme="minorHAnsi"/>
          <w:b/>
        </w:rPr>
      </w:pPr>
      <w:r w:rsidRPr="006E4F57">
        <w:rPr>
          <w:rFonts w:asciiTheme="minorHAnsi" w:hAnsiTheme="minorHAnsi" w:cstheme="minorHAnsi"/>
          <w:b/>
        </w:rPr>
        <w:t>HARMONOGRAM REALIZACJI ZAMÓWIEŃ DLA PROJEKTU W RAMACH RPO WD 2014-2020</w:t>
      </w:r>
    </w:p>
    <w:p w14:paraId="1735D46E" w14:textId="77777777" w:rsidR="000A1860" w:rsidRPr="006E4F57" w:rsidRDefault="000A1860" w:rsidP="00AE6DB4">
      <w:pPr>
        <w:rPr>
          <w:rFonts w:asciiTheme="minorHAnsi" w:hAnsiTheme="minorHAnsi" w:cstheme="minorHAnsi"/>
          <w:b/>
        </w:rPr>
      </w:pPr>
      <w:r w:rsidRPr="006E4F57">
        <w:rPr>
          <w:rFonts w:asciiTheme="minorHAnsi" w:hAnsiTheme="minorHAnsi" w:cstheme="minorHAnsi"/>
          <w:b/>
        </w:rPr>
        <w:t>Beneficjent:</w:t>
      </w:r>
    </w:p>
    <w:p w14:paraId="072332FE" w14:textId="77777777" w:rsidR="000A1860" w:rsidRPr="006E4F57" w:rsidRDefault="000A1860" w:rsidP="00AE6DB4">
      <w:pPr>
        <w:rPr>
          <w:rFonts w:asciiTheme="minorHAnsi" w:hAnsiTheme="minorHAnsi" w:cstheme="minorHAnsi"/>
          <w:b/>
        </w:rPr>
      </w:pPr>
      <w:r w:rsidRPr="006E4F57">
        <w:rPr>
          <w:rFonts w:asciiTheme="minorHAnsi" w:hAnsiTheme="minorHAnsi" w:cstheme="minorHAnsi"/>
          <w:b/>
        </w:rPr>
        <w:t>Nr Projektu:</w:t>
      </w:r>
    </w:p>
    <w:p w14:paraId="6C67E222" w14:textId="77777777" w:rsidR="000A1860" w:rsidRPr="006E4F57" w:rsidRDefault="000A1860" w:rsidP="00AE6DB4">
      <w:pPr>
        <w:rPr>
          <w:rFonts w:asciiTheme="minorHAnsi" w:hAnsiTheme="minorHAnsi" w:cstheme="minorHAnsi"/>
          <w:b/>
        </w:rPr>
      </w:pPr>
      <w:r w:rsidRPr="006E4F57">
        <w:rPr>
          <w:rFonts w:asciiTheme="minorHAnsi" w:hAnsiTheme="minorHAnsi" w:cstheme="minorHAnsi"/>
          <w:b/>
        </w:rPr>
        <w:t>Tytuł Projektu:</w:t>
      </w:r>
    </w:p>
    <w:p w14:paraId="685B2477" w14:textId="77777777" w:rsidR="000A1860" w:rsidRPr="006E4F57" w:rsidRDefault="000A1860" w:rsidP="00AE6DB4">
      <w:pPr>
        <w:rPr>
          <w:rFonts w:asciiTheme="minorHAnsi" w:hAnsiTheme="minorHAnsi" w:cstheme="minorHAnsi"/>
          <w:b/>
        </w:rPr>
      </w:pPr>
      <w:r w:rsidRPr="006E4F57">
        <w:rPr>
          <w:rFonts w:asciiTheme="minorHAnsi" w:hAnsiTheme="minorHAnsi" w:cstheme="minorHAnsi"/>
          <w:b/>
        </w:rPr>
        <w:t>Data sporządzenia/aktualizacji harmonogramu:</w:t>
      </w:r>
    </w:p>
    <w:tbl>
      <w:tblPr>
        <w:tblStyle w:val="Tabela-Siatka"/>
        <w:tblW w:w="5159" w:type="pct"/>
        <w:tblLayout w:type="fixed"/>
        <w:tblLook w:val="04A0" w:firstRow="1" w:lastRow="0" w:firstColumn="1" w:lastColumn="0" w:noHBand="0" w:noVBand="1"/>
      </w:tblPr>
      <w:tblGrid>
        <w:gridCol w:w="564"/>
        <w:gridCol w:w="991"/>
        <w:gridCol w:w="1474"/>
        <w:gridCol w:w="1378"/>
        <w:gridCol w:w="1285"/>
        <w:gridCol w:w="1010"/>
        <w:gridCol w:w="1103"/>
        <w:gridCol w:w="1545"/>
      </w:tblGrid>
      <w:tr w:rsidR="000A1860" w:rsidRPr="00AE6DB4" w14:paraId="43F65896" w14:textId="77777777" w:rsidTr="00AE6DB4">
        <w:trPr>
          <w:trHeight w:val="1203"/>
        </w:trPr>
        <w:tc>
          <w:tcPr>
            <w:tcW w:w="302" w:type="pct"/>
            <w:shd w:val="clear" w:color="auto" w:fill="F2F2F2" w:themeFill="background1" w:themeFillShade="F2"/>
          </w:tcPr>
          <w:p w14:paraId="1C0130CB" w14:textId="77777777" w:rsidR="000A1860" w:rsidRPr="00AE6DB4" w:rsidRDefault="000A1860" w:rsidP="00F25FC5">
            <w:pPr>
              <w:jc w:val="center"/>
              <w:rPr>
                <w:rFonts w:asciiTheme="minorHAnsi" w:hAnsiTheme="minorHAnsi" w:cstheme="minorHAnsi"/>
                <w:b/>
                <w:sz w:val="20"/>
                <w:szCs w:val="20"/>
              </w:rPr>
            </w:pPr>
            <w:r w:rsidRPr="00AE6DB4">
              <w:rPr>
                <w:rFonts w:asciiTheme="minorHAnsi" w:hAnsiTheme="minorHAnsi" w:cstheme="minorHAnsi"/>
                <w:b/>
                <w:sz w:val="20"/>
                <w:szCs w:val="20"/>
              </w:rPr>
              <w:t>L.p.</w:t>
            </w:r>
          </w:p>
        </w:tc>
        <w:tc>
          <w:tcPr>
            <w:tcW w:w="530" w:type="pct"/>
            <w:shd w:val="clear" w:color="auto" w:fill="F2F2F2" w:themeFill="background1" w:themeFillShade="F2"/>
          </w:tcPr>
          <w:p w14:paraId="74B9AC24" w14:textId="77777777" w:rsidR="000A1860" w:rsidRPr="00AE6DB4" w:rsidRDefault="000A1860" w:rsidP="00F25FC5">
            <w:pPr>
              <w:jc w:val="center"/>
              <w:rPr>
                <w:rFonts w:asciiTheme="minorHAnsi" w:hAnsiTheme="minorHAnsi" w:cstheme="minorHAnsi"/>
                <w:b/>
                <w:sz w:val="20"/>
                <w:szCs w:val="20"/>
              </w:rPr>
            </w:pPr>
            <w:r w:rsidRPr="00AE6DB4">
              <w:rPr>
                <w:rFonts w:asciiTheme="minorHAnsi" w:hAnsiTheme="minorHAnsi" w:cstheme="minorHAnsi"/>
                <w:b/>
                <w:sz w:val="20"/>
                <w:szCs w:val="20"/>
              </w:rPr>
              <w:t>Szacunkowa wartość  zamówienia (netto)</w:t>
            </w:r>
          </w:p>
        </w:tc>
        <w:tc>
          <w:tcPr>
            <w:tcW w:w="788" w:type="pct"/>
            <w:shd w:val="clear" w:color="auto" w:fill="F2F2F2" w:themeFill="background1" w:themeFillShade="F2"/>
          </w:tcPr>
          <w:p w14:paraId="120DDD76" w14:textId="77777777" w:rsidR="000A1860" w:rsidRPr="00AE6DB4" w:rsidRDefault="000A1860" w:rsidP="00F25FC5">
            <w:pPr>
              <w:jc w:val="center"/>
              <w:rPr>
                <w:rFonts w:asciiTheme="minorHAnsi" w:hAnsiTheme="minorHAnsi" w:cstheme="minorHAnsi"/>
                <w:b/>
                <w:sz w:val="20"/>
                <w:szCs w:val="20"/>
              </w:rPr>
            </w:pPr>
            <w:r w:rsidRPr="00AE6DB4">
              <w:rPr>
                <w:rFonts w:asciiTheme="minorHAnsi" w:hAnsiTheme="minorHAnsi" w:cstheme="minorHAnsi"/>
                <w:b/>
                <w:sz w:val="20"/>
                <w:szCs w:val="20"/>
              </w:rPr>
              <w:t>Nazwa Przedmiotu zamówienia</w:t>
            </w:r>
          </w:p>
        </w:tc>
        <w:tc>
          <w:tcPr>
            <w:tcW w:w="737" w:type="pct"/>
            <w:shd w:val="clear" w:color="auto" w:fill="F2F2F2" w:themeFill="background1" w:themeFillShade="F2"/>
          </w:tcPr>
          <w:p w14:paraId="38F5BF6D" w14:textId="77777777" w:rsidR="000A1860" w:rsidRPr="00AE6DB4" w:rsidRDefault="000A1860" w:rsidP="00F25FC5">
            <w:pPr>
              <w:jc w:val="center"/>
              <w:rPr>
                <w:rFonts w:asciiTheme="minorHAnsi" w:hAnsiTheme="minorHAnsi" w:cstheme="minorHAnsi"/>
                <w:b/>
                <w:sz w:val="20"/>
                <w:szCs w:val="20"/>
              </w:rPr>
            </w:pPr>
            <w:r w:rsidRPr="00AE6DB4">
              <w:rPr>
                <w:rFonts w:asciiTheme="minorHAnsi" w:hAnsiTheme="minorHAnsi" w:cstheme="minorHAnsi"/>
                <w:b/>
                <w:sz w:val="20"/>
                <w:szCs w:val="20"/>
              </w:rPr>
              <w:t>Tryb zamówienia</w:t>
            </w:r>
          </w:p>
          <w:p w14:paraId="46BD7DFB" w14:textId="77777777" w:rsidR="000A1860" w:rsidRPr="00AE6DB4" w:rsidRDefault="000A1860" w:rsidP="00F25FC5">
            <w:pPr>
              <w:jc w:val="center"/>
              <w:rPr>
                <w:rFonts w:asciiTheme="minorHAnsi" w:hAnsiTheme="minorHAnsi" w:cstheme="minorHAnsi"/>
                <w:b/>
                <w:sz w:val="20"/>
                <w:szCs w:val="20"/>
              </w:rPr>
            </w:pPr>
          </w:p>
          <w:p w14:paraId="6E96E7AA" w14:textId="77777777" w:rsidR="000A1860" w:rsidRPr="00AE6DB4" w:rsidRDefault="000A1860" w:rsidP="00F25FC5">
            <w:pPr>
              <w:jc w:val="center"/>
              <w:rPr>
                <w:rFonts w:asciiTheme="minorHAnsi" w:hAnsiTheme="minorHAnsi" w:cstheme="minorHAnsi"/>
                <w:b/>
                <w:sz w:val="20"/>
                <w:szCs w:val="20"/>
              </w:rPr>
            </w:pPr>
          </w:p>
        </w:tc>
        <w:tc>
          <w:tcPr>
            <w:tcW w:w="687" w:type="pct"/>
            <w:shd w:val="clear" w:color="auto" w:fill="F2F2F2" w:themeFill="background1" w:themeFillShade="F2"/>
          </w:tcPr>
          <w:p w14:paraId="2E424AA9" w14:textId="77777777" w:rsidR="000A1860" w:rsidRPr="00AE6DB4" w:rsidRDefault="000A1860" w:rsidP="00F25FC5">
            <w:pPr>
              <w:jc w:val="center"/>
              <w:rPr>
                <w:rFonts w:asciiTheme="minorHAnsi" w:hAnsiTheme="minorHAnsi" w:cstheme="minorHAnsi"/>
                <w:b/>
                <w:sz w:val="20"/>
                <w:szCs w:val="20"/>
              </w:rPr>
            </w:pPr>
            <w:r w:rsidRPr="00AE6DB4">
              <w:rPr>
                <w:rFonts w:asciiTheme="minorHAnsi" w:hAnsiTheme="minorHAnsi" w:cstheme="minorHAnsi"/>
                <w:b/>
                <w:sz w:val="20"/>
                <w:szCs w:val="20"/>
              </w:rPr>
              <w:t>Data zawarcia umowy z wykonawcą/  przewidywana data zawarcia umowy z wykonawcą</w:t>
            </w:r>
          </w:p>
        </w:tc>
        <w:tc>
          <w:tcPr>
            <w:tcW w:w="540" w:type="pct"/>
            <w:shd w:val="clear" w:color="auto" w:fill="F2F2F2" w:themeFill="background1" w:themeFillShade="F2"/>
          </w:tcPr>
          <w:p w14:paraId="4037106F" w14:textId="77777777" w:rsidR="000A1860" w:rsidRPr="00AE6DB4" w:rsidRDefault="000A1860" w:rsidP="00F25FC5">
            <w:pPr>
              <w:jc w:val="center"/>
              <w:rPr>
                <w:rFonts w:asciiTheme="minorHAnsi" w:hAnsiTheme="minorHAnsi" w:cstheme="minorHAnsi"/>
                <w:b/>
                <w:sz w:val="20"/>
                <w:szCs w:val="20"/>
              </w:rPr>
            </w:pPr>
            <w:r w:rsidRPr="00AE6DB4">
              <w:rPr>
                <w:rFonts w:asciiTheme="minorHAnsi" w:hAnsiTheme="minorHAnsi" w:cstheme="minorHAnsi"/>
                <w:b/>
                <w:sz w:val="20"/>
                <w:szCs w:val="20"/>
              </w:rPr>
              <w:t>Wartość umowy zawartej z wykonawcą</w:t>
            </w:r>
          </w:p>
          <w:p w14:paraId="1B7E4067" w14:textId="77777777" w:rsidR="000A1860" w:rsidRPr="00AE6DB4" w:rsidRDefault="000A1860" w:rsidP="00F25FC5">
            <w:pPr>
              <w:jc w:val="center"/>
              <w:rPr>
                <w:rFonts w:asciiTheme="minorHAnsi" w:hAnsiTheme="minorHAnsi" w:cstheme="minorHAnsi"/>
                <w:b/>
                <w:sz w:val="20"/>
                <w:szCs w:val="20"/>
              </w:rPr>
            </w:pPr>
            <w:r w:rsidRPr="00AE6DB4">
              <w:rPr>
                <w:rFonts w:asciiTheme="minorHAnsi" w:hAnsiTheme="minorHAnsi" w:cstheme="minorHAnsi"/>
                <w:b/>
                <w:sz w:val="20"/>
                <w:szCs w:val="20"/>
              </w:rPr>
              <w:t>(netto)</w:t>
            </w:r>
          </w:p>
        </w:tc>
        <w:tc>
          <w:tcPr>
            <w:tcW w:w="590" w:type="pct"/>
            <w:shd w:val="clear" w:color="auto" w:fill="F2F2F2" w:themeFill="background1" w:themeFillShade="F2"/>
          </w:tcPr>
          <w:p w14:paraId="55796D3C" w14:textId="77777777" w:rsidR="000A1860" w:rsidRPr="00AE6DB4" w:rsidRDefault="000A1860" w:rsidP="00F25FC5">
            <w:pPr>
              <w:jc w:val="center"/>
              <w:rPr>
                <w:rFonts w:asciiTheme="minorHAnsi" w:hAnsiTheme="minorHAnsi" w:cstheme="minorHAnsi"/>
                <w:b/>
                <w:sz w:val="20"/>
                <w:szCs w:val="20"/>
              </w:rPr>
            </w:pPr>
            <w:r w:rsidRPr="00AE6DB4">
              <w:rPr>
                <w:rFonts w:asciiTheme="minorHAnsi" w:hAnsiTheme="minorHAnsi" w:cstheme="minorHAnsi"/>
                <w:b/>
                <w:sz w:val="20"/>
                <w:szCs w:val="20"/>
              </w:rPr>
              <w:t>Data zawarcia aneksu do umowy z wykonawcą</w:t>
            </w:r>
          </w:p>
        </w:tc>
        <w:tc>
          <w:tcPr>
            <w:tcW w:w="826" w:type="pct"/>
            <w:shd w:val="clear" w:color="auto" w:fill="F2F2F2" w:themeFill="background1" w:themeFillShade="F2"/>
          </w:tcPr>
          <w:p w14:paraId="2E606B05" w14:textId="77777777" w:rsidR="000A1860" w:rsidRPr="00AE6DB4" w:rsidRDefault="000A1860" w:rsidP="00F25FC5">
            <w:pPr>
              <w:jc w:val="center"/>
              <w:rPr>
                <w:rFonts w:asciiTheme="minorHAnsi" w:hAnsiTheme="minorHAnsi" w:cstheme="minorHAnsi"/>
                <w:b/>
                <w:sz w:val="20"/>
                <w:szCs w:val="20"/>
              </w:rPr>
            </w:pPr>
            <w:r w:rsidRPr="00AE6DB4">
              <w:rPr>
                <w:rFonts w:asciiTheme="minorHAnsi" w:hAnsiTheme="minorHAnsi" w:cstheme="minorHAnsi"/>
                <w:b/>
                <w:sz w:val="20"/>
                <w:szCs w:val="20"/>
              </w:rPr>
              <w:t>Nazwa podmiotu przeprowadzającego zamówienie</w:t>
            </w:r>
          </w:p>
        </w:tc>
      </w:tr>
      <w:tr w:rsidR="000A1860" w:rsidRPr="00AE6DB4" w14:paraId="56D9233B" w14:textId="77777777" w:rsidTr="00AE6DB4">
        <w:trPr>
          <w:trHeight w:val="103"/>
        </w:trPr>
        <w:tc>
          <w:tcPr>
            <w:tcW w:w="302" w:type="pct"/>
            <w:shd w:val="clear" w:color="auto" w:fill="F2F2F2" w:themeFill="background1" w:themeFillShade="F2"/>
          </w:tcPr>
          <w:p w14:paraId="5CB14E0E" w14:textId="77777777" w:rsidR="000A1860" w:rsidRPr="00AE6DB4" w:rsidRDefault="000A1860" w:rsidP="00F25FC5">
            <w:pPr>
              <w:jc w:val="center"/>
              <w:rPr>
                <w:rFonts w:asciiTheme="minorHAnsi" w:hAnsiTheme="minorHAnsi" w:cstheme="minorHAnsi"/>
                <w:b/>
                <w:sz w:val="20"/>
              </w:rPr>
            </w:pPr>
          </w:p>
        </w:tc>
        <w:tc>
          <w:tcPr>
            <w:tcW w:w="530" w:type="pct"/>
            <w:shd w:val="clear" w:color="auto" w:fill="F2F2F2" w:themeFill="background1" w:themeFillShade="F2"/>
          </w:tcPr>
          <w:p w14:paraId="190C4794" w14:textId="77777777" w:rsidR="000A1860" w:rsidRPr="00AE6DB4" w:rsidRDefault="000A1860" w:rsidP="00F25FC5">
            <w:pPr>
              <w:jc w:val="center"/>
              <w:rPr>
                <w:rFonts w:asciiTheme="minorHAnsi" w:hAnsiTheme="minorHAnsi" w:cstheme="minorHAnsi"/>
                <w:sz w:val="20"/>
              </w:rPr>
            </w:pPr>
            <w:r w:rsidRPr="00AE6DB4">
              <w:rPr>
                <w:rFonts w:asciiTheme="minorHAnsi" w:hAnsiTheme="minorHAnsi" w:cstheme="minorHAnsi"/>
                <w:sz w:val="20"/>
              </w:rPr>
              <w:t>(a)</w:t>
            </w:r>
          </w:p>
        </w:tc>
        <w:tc>
          <w:tcPr>
            <w:tcW w:w="788" w:type="pct"/>
            <w:shd w:val="clear" w:color="auto" w:fill="F2F2F2" w:themeFill="background1" w:themeFillShade="F2"/>
          </w:tcPr>
          <w:p w14:paraId="0722C01A" w14:textId="77777777" w:rsidR="000A1860" w:rsidRPr="00AE6DB4" w:rsidRDefault="000A1860" w:rsidP="00F25FC5">
            <w:pPr>
              <w:jc w:val="center"/>
              <w:rPr>
                <w:rFonts w:asciiTheme="minorHAnsi" w:hAnsiTheme="minorHAnsi" w:cstheme="minorHAnsi"/>
                <w:sz w:val="20"/>
              </w:rPr>
            </w:pPr>
            <w:r w:rsidRPr="00AE6DB4">
              <w:rPr>
                <w:rFonts w:asciiTheme="minorHAnsi" w:hAnsiTheme="minorHAnsi" w:cstheme="minorHAnsi"/>
                <w:sz w:val="20"/>
              </w:rPr>
              <w:t>(b)</w:t>
            </w:r>
          </w:p>
        </w:tc>
        <w:tc>
          <w:tcPr>
            <w:tcW w:w="737" w:type="pct"/>
            <w:shd w:val="clear" w:color="auto" w:fill="F2F2F2" w:themeFill="background1" w:themeFillShade="F2"/>
          </w:tcPr>
          <w:p w14:paraId="5B3055EC" w14:textId="77777777" w:rsidR="000A1860" w:rsidRPr="00AE6DB4" w:rsidRDefault="000A1860" w:rsidP="00F25FC5">
            <w:pPr>
              <w:jc w:val="center"/>
              <w:rPr>
                <w:rFonts w:asciiTheme="minorHAnsi" w:hAnsiTheme="minorHAnsi" w:cstheme="minorHAnsi"/>
                <w:sz w:val="20"/>
              </w:rPr>
            </w:pPr>
            <w:r w:rsidRPr="00AE6DB4">
              <w:rPr>
                <w:rFonts w:asciiTheme="minorHAnsi" w:hAnsiTheme="minorHAnsi" w:cstheme="minorHAnsi"/>
                <w:sz w:val="20"/>
              </w:rPr>
              <w:t>(c)</w:t>
            </w:r>
          </w:p>
        </w:tc>
        <w:tc>
          <w:tcPr>
            <w:tcW w:w="687" w:type="pct"/>
            <w:shd w:val="clear" w:color="auto" w:fill="F2F2F2" w:themeFill="background1" w:themeFillShade="F2"/>
          </w:tcPr>
          <w:p w14:paraId="685D2C94" w14:textId="77777777" w:rsidR="000A1860" w:rsidRPr="00AE6DB4" w:rsidRDefault="000A1860" w:rsidP="00F25FC5">
            <w:pPr>
              <w:jc w:val="center"/>
              <w:rPr>
                <w:rFonts w:asciiTheme="minorHAnsi" w:hAnsiTheme="minorHAnsi" w:cstheme="minorHAnsi"/>
                <w:sz w:val="20"/>
              </w:rPr>
            </w:pPr>
            <w:r w:rsidRPr="00AE6DB4">
              <w:rPr>
                <w:rFonts w:asciiTheme="minorHAnsi" w:hAnsiTheme="minorHAnsi" w:cstheme="minorHAnsi"/>
                <w:sz w:val="20"/>
              </w:rPr>
              <w:t>(d)</w:t>
            </w:r>
          </w:p>
        </w:tc>
        <w:tc>
          <w:tcPr>
            <w:tcW w:w="540" w:type="pct"/>
            <w:shd w:val="clear" w:color="auto" w:fill="F2F2F2" w:themeFill="background1" w:themeFillShade="F2"/>
          </w:tcPr>
          <w:p w14:paraId="59840E8B" w14:textId="77777777" w:rsidR="000A1860" w:rsidRPr="00AE6DB4" w:rsidRDefault="000A1860" w:rsidP="00F25FC5">
            <w:pPr>
              <w:jc w:val="center"/>
              <w:rPr>
                <w:rFonts w:asciiTheme="minorHAnsi" w:hAnsiTheme="minorHAnsi" w:cstheme="minorHAnsi"/>
                <w:sz w:val="20"/>
              </w:rPr>
            </w:pPr>
            <w:r w:rsidRPr="00AE6DB4">
              <w:rPr>
                <w:rFonts w:asciiTheme="minorHAnsi" w:hAnsiTheme="minorHAnsi" w:cstheme="minorHAnsi"/>
                <w:sz w:val="20"/>
              </w:rPr>
              <w:t>(e)</w:t>
            </w:r>
          </w:p>
        </w:tc>
        <w:tc>
          <w:tcPr>
            <w:tcW w:w="590" w:type="pct"/>
            <w:shd w:val="clear" w:color="auto" w:fill="F2F2F2" w:themeFill="background1" w:themeFillShade="F2"/>
          </w:tcPr>
          <w:p w14:paraId="3A2ED019" w14:textId="77777777" w:rsidR="000A1860" w:rsidRPr="00AE6DB4" w:rsidRDefault="000A1860" w:rsidP="00F25FC5">
            <w:pPr>
              <w:jc w:val="center"/>
              <w:rPr>
                <w:rFonts w:asciiTheme="minorHAnsi" w:hAnsiTheme="minorHAnsi" w:cstheme="minorHAnsi"/>
                <w:sz w:val="20"/>
              </w:rPr>
            </w:pPr>
            <w:r w:rsidRPr="00AE6DB4">
              <w:rPr>
                <w:rFonts w:asciiTheme="minorHAnsi" w:hAnsiTheme="minorHAnsi" w:cstheme="minorHAnsi"/>
                <w:sz w:val="20"/>
              </w:rPr>
              <w:t>(f)</w:t>
            </w:r>
          </w:p>
        </w:tc>
        <w:tc>
          <w:tcPr>
            <w:tcW w:w="826" w:type="pct"/>
            <w:shd w:val="clear" w:color="auto" w:fill="F2F2F2" w:themeFill="background1" w:themeFillShade="F2"/>
          </w:tcPr>
          <w:p w14:paraId="30F2349C" w14:textId="77777777" w:rsidR="000A1860" w:rsidRPr="00AE6DB4" w:rsidRDefault="000A1860" w:rsidP="00F25FC5">
            <w:pPr>
              <w:jc w:val="center"/>
              <w:rPr>
                <w:rFonts w:asciiTheme="minorHAnsi" w:hAnsiTheme="minorHAnsi" w:cstheme="minorHAnsi"/>
                <w:sz w:val="20"/>
                <w:szCs w:val="20"/>
              </w:rPr>
            </w:pPr>
            <w:r w:rsidRPr="00AE6DB4">
              <w:rPr>
                <w:rFonts w:asciiTheme="minorHAnsi" w:hAnsiTheme="minorHAnsi" w:cstheme="minorHAnsi"/>
                <w:sz w:val="20"/>
                <w:szCs w:val="20"/>
              </w:rPr>
              <w:t>(g)</w:t>
            </w:r>
          </w:p>
        </w:tc>
      </w:tr>
      <w:tr w:rsidR="000A1860" w:rsidRPr="00AE6DB4" w14:paraId="30385498" w14:textId="77777777" w:rsidTr="00AE6DB4">
        <w:trPr>
          <w:trHeight w:val="132"/>
        </w:trPr>
        <w:tc>
          <w:tcPr>
            <w:tcW w:w="302" w:type="pct"/>
          </w:tcPr>
          <w:p w14:paraId="6329711D" w14:textId="77777777" w:rsidR="000A1860" w:rsidRPr="00AE6DB4" w:rsidRDefault="000A1860" w:rsidP="00F25FC5">
            <w:pPr>
              <w:rPr>
                <w:rFonts w:asciiTheme="minorHAnsi" w:hAnsiTheme="minorHAnsi" w:cstheme="minorHAnsi"/>
              </w:rPr>
            </w:pPr>
          </w:p>
        </w:tc>
        <w:tc>
          <w:tcPr>
            <w:tcW w:w="530" w:type="pct"/>
          </w:tcPr>
          <w:p w14:paraId="47E547D7" w14:textId="77777777" w:rsidR="000A1860" w:rsidRPr="00AE6DB4" w:rsidRDefault="000A1860" w:rsidP="00F25FC5">
            <w:pPr>
              <w:rPr>
                <w:rFonts w:asciiTheme="minorHAnsi" w:hAnsiTheme="minorHAnsi" w:cstheme="minorHAnsi"/>
              </w:rPr>
            </w:pPr>
          </w:p>
        </w:tc>
        <w:tc>
          <w:tcPr>
            <w:tcW w:w="788" w:type="pct"/>
          </w:tcPr>
          <w:p w14:paraId="4201E8EF" w14:textId="77777777" w:rsidR="000A1860" w:rsidRPr="00AE6DB4" w:rsidRDefault="000A1860" w:rsidP="00F25FC5">
            <w:pPr>
              <w:rPr>
                <w:rFonts w:asciiTheme="minorHAnsi" w:hAnsiTheme="minorHAnsi" w:cstheme="minorHAnsi"/>
              </w:rPr>
            </w:pPr>
          </w:p>
        </w:tc>
        <w:tc>
          <w:tcPr>
            <w:tcW w:w="737" w:type="pct"/>
          </w:tcPr>
          <w:p w14:paraId="5E51ECE4" w14:textId="77777777" w:rsidR="000A1860" w:rsidRPr="00AE6DB4" w:rsidRDefault="000A1860" w:rsidP="00F25FC5">
            <w:pPr>
              <w:rPr>
                <w:rFonts w:asciiTheme="minorHAnsi" w:hAnsiTheme="minorHAnsi" w:cstheme="minorHAnsi"/>
              </w:rPr>
            </w:pPr>
          </w:p>
        </w:tc>
        <w:tc>
          <w:tcPr>
            <w:tcW w:w="687" w:type="pct"/>
          </w:tcPr>
          <w:p w14:paraId="07F9DF64" w14:textId="77777777" w:rsidR="000A1860" w:rsidRPr="00AE6DB4" w:rsidRDefault="000A1860" w:rsidP="00F25FC5">
            <w:pPr>
              <w:rPr>
                <w:rFonts w:asciiTheme="minorHAnsi" w:hAnsiTheme="minorHAnsi" w:cstheme="minorHAnsi"/>
              </w:rPr>
            </w:pPr>
          </w:p>
        </w:tc>
        <w:tc>
          <w:tcPr>
            <w:tcW w:w="540" w:type="pct"/>
          </w:tcPr>
          <w:p w14:paraId="17FBBCC6" w14:textId="77777777" w:rsidR="000A1860" w:rsidRPr="00AE6DB4" w:rsidRDefault="000A1860" w:rsidP="00F25FC5">
            <w:pPr>
              <w:rPr>
                <w:rFonts w:asciiTheme="minorHAnsi" w:hAnsiTheme="minorHAnsi" w:cstheme="minorHAnsi"/>
              </w:rPr>
            </w:pPr>
          </w:p>
        </w:tc>
        <w:tc>
          <w:tcPr>
            <w:tcW w:w="590" w:type="pct"/>
          </w:tcPr>
          <w:p w14:paraId="2F85A94F" w14:textId="77777777" w:rsidR="000A1860" w:rsidRPr="00AE6DB4" w:rsidRDefault="000A1860" w:rsidP="00F25FC5">
            <w:pPr>
              <w:rPr>
                <w:rFonts w:asciiTheme="minorHAnsi" w:hAnsiTheme="minorHAnsi" w:cstheme="minorHAnsi"/>
              </w:rPr>
            </w:pPr>
          </w:p>
        </w:tc>
        <w:tc>
          <w:tcPr>
            <w:tcW w:w="826" w:type="pct"/>
          </w:tcPr>
          <w:p w14:paraId="35BD0A13" w14:textId="77777777" w:rsidR="000A1860" w:rsidRPr="00AE6DB4" w:rsidRDefault="000A1860" w:rsidP="00F25FC5">
            <w:pPr>
              <w:rPr>
                <w:rFonts w:asciiTheme="minorHAnsi" w:hAnsiTheme="minorHAnsi" w:cstheme="minorHAnsi"/>
              </w:rPr>
            </w:pPr>
          </w:p>
        </w:tc>
      </w:tr>
      <w:tr w:rsidR="000A1860" w:rsidRPr="00AE6DB4" w14:paraId="5FF7ACCD" w14:textId="77777777" w:rsidTr="00AE6DB4">
        <w:trPr>
          <w:trHeight w:val="390"/>
        </w:trPr>
        <w:tc>
          <w:tcPr>
            <w:tcW w:w="302" w:type="pct"/>
          </w:tcPr>
          <w:p w14:paraId="7C120EF3" w14:textId="77777777" w:rsidR="000A1860" w:rsidRPr="00AE6DB4" w:rsidRDefault="000A1860" w:rsidP="00F25FC5">
            <w:pPr>
              <w:rPr>
                <w:rFonts w:asciiTheme="minorHAnsi" w:hAnsiTheme="minorHAnsi" w:cstheme="minorHAnsi"/>
              </w:rPr>
            </w:pPr>
          </w:p>
        </w:tc>
        <w:tc>
          <w:tcPr>
            <w:tcW w:w="530" w:type="pct"/>
          </w:tcPr>
          <w:p w14:paraId="5BD48845" w14:textId="77777777" w:rsidR="000A1860" w:rsidRPr="00AE6DB4" w:rsidRDefault="000A1860" w:rsidP="00F25FC5">
            <w:pPr>
              <w:rPr>
                <w:rFonts w:asciiTheme="minorHAnsi" w:hAnsiTheme="minorHAnsi" w:cstheme="minorHAnsi"/>
              </w:rPr>
            </w:pPr>
          </w:p>
        </w:tc>
        <w:tc>
          <w:tcPr>
            <w:tcW w:w="788" w:type="pct"/>
          </w:tcPr>
          <w:p w14:paraId="037CB2FC" w14:textId="77777777" w:rsidR="000A1860" w:rsidRPr="00AE6DB4" w:rsidRDefault="000A1860" w:rsidP="00F25FC5">
            <w:pPr>
              <w:rPr>
                <w:rFonts w:asciiTheme="minorHAnsi" w:hAnsiTheme="minorHAnsi" w:cstheme="minorHAnsi"/>
              </w:rPr>
            </w:pPr>
          </w:p>
        </w:tc>
        <w:tc>
          <w:tcPr>
            <w:tcW w:w="737" w:type="pct"/>
          </w:tcPr>
          <w:p w14:paraId="61EB20F2" w14:textId="77777777" w:rsidR="000A1860" w:rsidRPr="00AE6DB4" w:rsidRDefault="000A1860" w:rsidP="00F25FC5">
            <w:pPr>
              <w:rPr>
                <w:rFonts w:asciiTheme="minorHAnsi" w:hAnsiTheme="minorHAnsi" w:cstheme="minorHAnsi"/>
              </w:rPr>
            </w:pPr>
          </w:p>
        </w:tc>
        <w:tc>
          <w:tcPr>
            <w:tcW w:w="687" w:type="pct"/>
          </w:tcPr>
          <w:p w14:paraId="145BD4FC" w14:textId="77777777" w:rsidR="000A1860" w:rsidRPr="00AE6DB4" w:rsidRDefault="000A1860" w:rsidP="00F25FC5">
            <w:pPr>
              <w:rPr>
                <w:rFonts w:asciiTheme="minorHAnsi" w:hAnsiTheme="minorHAnsi" w:cstheme="minorHAnsi"/>
              </w:rPr>
            </w:pPr>
          </w:p>
        </w:tc>
        <w:tc>
          <w:tcPr>
            <w:tcW w:w="540" w:type="pct"/>
          </w:tcPr>
          <w:p w14:paraId="22067EB2" w14:textId="77777777" w:rsidR="000A1860" w:rsidRPr="00AE6DB4" w:rsidRDefault="000A1860" w:rsidP="00F25FC5">
            <w:pPr>
              <w:rPr>
                <w:rFonts w:asciiTheme="minorHAnsi" w:hAnsiTheme="minorHAnsi" w:cstheme="minorHAnsi"/>
              </w:rPr>
            </w:pPr>
          </w:p>
        </w:tc>
        <w:tc>
          <w:tcPr>
            <w:tcW w:w="590" w:type="pct"/>
          </w:tcPr>
          <w:p w14:paraId="6E374083" w14:textId="77777777" w:rsidR="000A1860" w:rsidRPr="00AE6DB4" w:rsidRDefault="000A1860" w:rsidP="00F25FC5">
            <w:pPr>
              <w:rPr>
                <w:rFonts w:asciiTheme="minorHAnsi" w:hAnsiTheme="minorHAnsi" w:cstheme="minorHAnsi"/>
              </w:rPr>
            </w:pPr>
          </w:p>
        </w:tc>
        <w:tc>
          <w:tcPr>
            <w:tcW w:w="826" w:type="pct"/>
          </w:tcPr>
          <w:p w14:paraId="58B2D73A" w14:textId="77777777" w:rsidR="000A1860" w:rsidRPr="00AE6DB4" w:rsidRDefault="000A1860" w:rsidP="00F25FC5">
            <w:pPr>
              <w:rPr>
                <w:rFonts w:asciiTheme="minorHAnsi" w:hAnsiTheme="minorHAnsi" w:cstheme="minorHAnsi"/>
              </w:rPr>
            </w:pPr>
          </w:p>
        </w:tc>
      </w:tr>
      <w:tr w:rsidR="000A1860" w:rsidRPr="00AE6DB4" w14:paraId="684D2B2E" w14:textId="77777777" w:rsidTr="00AE6DB4">
        <w:trPr>
          <w:trHeight w:val="255"/>
        </w:trPr>
        <w:tc>
          <w:tcPr>
            <w:tcW w:w="302" w:type="pct"/>
          </w:tcPr>
          <w:p w14:paraId="3BAD216B" w14:textId="77777777" w:rsidR="000A1860" w:rsidRPr="00AE6DB4" w:rsidRDefault="000A1860" w:rsidP="00F25FC5">
            <w:pPr>
              <w:rPr>
                <w:rFonts w:asciiTheme="minorHAnsi" w:hAnsiTheme="minorHAnsi" w:cstheme="minorHAnsi"/>
              </w:rPr>
            </w:pPr>
          </w:p>
        </w:tc>
        <w:tc>
          <w:tcPr>
            <w:tcW w:w="530" w:type="pct"/>
          </w:tcPr>
          <w:p w14:paraId="7BE7E3C1" w14:textId="77777777" w:rsidR="000A1860" w:rsidRPr="00AE6DB4" w:rsidRDefault="000A1860" w:rsidP="00F25FC5">
            <w:pPr>
              <w:rPr>
                <w:rFonts w:asciiTheme="minorHAnsi" w:hAnsiTheme="minorHAnsi" w:cstheme="minorHAnsi"/>
              </w:rPr>
            </w:pPr>
          </w:p>
        </w:tc>
        <w:tc>
          <w:tcPr>
            <w:tcW w:w="788" w:type="pct"/>
          </w:tcPr>
          <w:p w14:paraId="0A1953CF" w14:textId="77777777" w:rsidR="000A1860" w:rsidRPr="00AE6DB4" w:rsidRDefault="000A1860" w:rsidP="00F25FC5">
            <w:pPr>
              <w:rPr>
                <w:rFonts w:asciiTheme="minorHAnsi" w:hAnsiTheme="minorHAnsi" w:cstheme="minorHAnsi"/>
              </w:rPr>
            </w:pPr>
          </w:p>
        </w:tc>
        <w:tc>
          <w:tcPr>
            <w:tcW w:w="737" w:type="pct"/>
          </w:tcPr>
          <w:p w14:paraId="08B0E6DF" w14:textId="77777777" w:rsidR="000A1860" w:rsidRPr="00AE6DB4" w:rsidRDefault="000A1860" w:rsidP="00F25FC5">
            <w:pPr>
              <w:rPr>
                <w:rFonts w:asciiTheme="minorHAnsi" w:hAnsiTheme="minorHAnsi" w:cstheme="minorHAnsi"/>
              </w:rPr>
            </w:pPr>
          </w:p>
        </w:tc>
        <w:tc>
          <w:tcPr>
            <w:tcW w:w="687" w:type="pct"/>
          </w:tcPr>
          <w:p w14:paraId="0595B51C" w14:textId="77777777" w:rsidR="000A1860" w:rsidRPr="00AE6DB4" w:rsidRDefault="000A1860" w:rsidP="00F25FC5">
            <w:pPr>
              <w:rPr>
                <w:rFonts w:asciiTheme="minorHAnsi" w:hAnsiTheme="minorHAnsi" w:cstheme="minorHAnsi"/>
              </w:rPr>
            </w:pPr>
          </w:p>
        </w:tc>
        <w:tc>
          <w:tcPr>
            <w:tcW w:w="540" w:type="pct"/>
          </w:tcPr>
          <w:p w14:paraId="5B519A35" w14:textId="77777777" w:rsidR="000A1860" w:rsidRPr="00AE6DB4" w:rsidRDefault="000A1860" w:rsidP="00F25FC5">
            <w:pPr>
              <w:rPr>
                <w:rFonts w:asciiTheme="minorHAnsi" w:hAnsiTheme="minorHAnsi" w:cstheme="minorHAnsi"/>
              </w:rPr>
            </w:pPr>
          </w:p>
        </w:tc>
        <w:tc>
          <w:tcPr>
            <w:tcW w:w="590" w:type="pct"/>
          </w:tcPr>
          <w:p w14:paraId="6495D571" w14:textId="77777777" w:rsidR="000A1860" w:rsidRPr="00AE6DB4" w:rsidRDefault="000A1860" w:rsidP="00F25FC5">
            <w:pPr>
              <w:rPr>
                <w:rFonts w:asciiTheme="minorHAnsi" w:hAnsiTheme="minorHAnsi" w:cstheme="minorHAnsi"/>
              </w:rPr>
            </w:pPr>
          </w:p>
        </w:tc>
        <w:tc>
          <w:tcPr>
            <w:tcW w:w="826" w:type="pct"/>
          </w:tcPr>
          <w:p w14:paraId="632A495C" w14:textId="77777777" w:rsidR="000A1860" w:rsidRPr="00AE6DB4" w:rsidRDefault="000A1860" w:rsidP="00F25FC5">
            <w:pPr>
              <w:rPr>
                <w:rFonts w:asciiTheme="minorHAnsi" w:hAnsiTheme="minorHAnsi" w:cstheme="minorHAnsi"/>
              </w:rPr>
            </w:pPr>
          </w:p>
        </w:tc>
      </w:tr>
      <w:tr w:rsidR="000A1860" w:rsidRPr="00AE6DB4" w14:paraId="241E6E74" w14:textId="77777777" w:rsidTr="00AE6DB4">
        <w:trPr>
          <w:trHeight w:val="237"/>
        </w:trPr>
        <w:tc>
          <w:tcPr>
            <w:tcW w:w="302" w:type="pct"/>
          </w:tcPr>
          <w:p w14:paraId="737E7EF7" w14:textId="77777777" w:rsidR="000A1860" w:rsidRPr="00AE6DB4" w:rsidRDefault="000A1860" w:rsidP="00F25FC5">
            <w:pPr>
              <w:rPr>
                <w:rFonts w:asciiTheme="minorHAnsi" w:hAnsiTheme="minorHAnsi" w:cstheme="minorHAnsi"/>
              </w:rPr>
            </w:pPr>
          </w:p>
        </w:tc>
        <w:tc>
          <w:tcPr>
            <w:tcW w:w="530" w:type="pct"/>
          </w:tcPr>
          <w:p w14:paraId="56D9C237" w14:textId="77777777" w:rsidR="000A1860" w:rsidRPr="00AE6DB4" w:rsidRDefault="000A1860" w:rsidP="00F25FC5">
            <w:pPr>
              <w:rPr>
                <w:rFonts w:asciiTheme="minorHAnsi" w:hAnsiTheme="minorHAnsi" w:cstheme="minorHAnsi"/>
              </w:rPr>
            </w:pPr>
          </w:p>
        </w:tc>
        <w:tc>
          <w:tcPr>
            <w:tcW w:w="788" w:type="pct"/>
          </w:tcPr>
          <w:p w14:paraId="7AFC94D0" w14:textId="77777777" w:rsidR="000A1860" w:rsidRPr="00AE6DB4" w:rsidRDefault="000A1860" w:rsidP="00F25FC5">
            <w:pPr>
              <w:rPr>
                <w:rFonts w:asciiTheme="minorHAnsi" w:hAnsiTheme="minorHAnsi" w:cstheme="minorHAnsi"/>
              </w:rPr>
            </w:pPr>
          </w:p>
        </w:tc>
        <w:tc>
          <w:tcPr>
            <w:tcW w:w="737" w:type="pct"/>
          </w:tcPr>
          <w:p w14:paraId="46E5F1CA" w14:textId="77777777" w:rsidR="000A1860" w:rsidRPr="00AE6DB4" w:rsidRDefault="000A1860" w:rsidP="00F25FC5">
            <w:pPr>
              <w:rPr>
                <w:rFonts w:asciiTheme="minorHAnsi" w:hAnsiTheme="minorHAnsi" w:cstheme="minorHAnsi"/>
              </w:rPr>
            </w:pPr>
          </w:p>
        </w:tc>
        <w:tc>
          <w:tcPr>
            <w:tcW w:w="687" w:type="pct"/>
          </w:tcPr>
          <w:p w14:paraId="7E79A088" w14:textId="77777777" w:rsidR="000A1860" w:rsidRPr="00AE6DB4" w:rsidRDefault="000A1860" w:rsidP="00F25FC5">
            <w:pPr>
              <w:rPr>
                <w:rFonts w:asciiTheme="minorHAnsi" w:hAnsiTheme="minorHAnsi" w:cstheme="minorHAnsi"/>
              </w:rPr>
            </w:pPr>
          </w:p>
        </w:tc>
        <w:tc>
          <w:tcPr>
            <w:tcW w:w="540" w:type="pct"/>
          </w:tcPr>
          <w:p w14:paraId="1B106C8E" w14:textId="77777777" w:rsidR="000A1860" w:rsidRPr="00AE6DB4" w:rsidRDefault="000A1860" w:rsidP="00F25FC5">
            <w:pPr>
              <w:rPr>
                <w:rFonts w:asciiTheme="minorHAnsi" w:hAnsiTheme="minorHAnsi" w:cstheme="minorHAnsi"/>
              </w:rPr>
            </w:pPr>
          </w:p>
        </w:tc>
        <w:tc>
          <w:tcPr>
            <w:tcW w:w="590" w:type="pct"/>
          </w:tcPr>
          <w:p w14:paraId="602153D5" w14:textId="77777777" w:rsidR="000A1860" w:rsidRPr="00AE6DB4" w:rsidRDefault="000A1860" w:rsidP="00F25FC5">
            <w:pPr>
              <w:rPr>
                <w:rFonts w:asciiTheme="minorHAnsi" w:hAnsiTheme="minorHAnsi" w:cstheme="minorHAnsi"/>
              </w:rPr>
            </w:pPr>
          </w:p>
        </w:tc>
        <w:tc>
          <w:tcPr>
            <w:tcW w:w="826" w:type="pct"/>
          </w:tcPr>
          <w:p w14:paraId="799A00D2" w14:textId="77777777" w:rsidR="000A1860" w:rsidRPr="00AE6DB4" w:rsidRDefault="000A1860" w:rsidP="00F25FC5">
            <w:pPr>
              <w:rPr>
                <w:rFonts w:asciiTheme="minorHAnsi" w:hAnsiTheme="minorHAnsi" w:cstheme="minorHAnsi"/>
              </w:rPr>
            </w:pPr>
          </w:p>
        </w:tc>
      </w:tr>
      <w:tr w:rsidR="000A1860" w:rsidRPr="00AE6DB4" w14:paraId="55C3D84B" w14:textId="77777777" w:rsidTr="00AE6DB4">
        <w:trPr>
          <w:trHeight w:val="240"/>
        </w:trPr>
        <w:tc>
          <w:tcPr>
            <w:tcW w:w="302" w:type="pct"/>
          </w:tcPr>
          <w:p w14:paraId="3E801CDA" w14:textId="77777777" w:rsidR="000A1860" w:rsidRPr="00AE6DB4" w:rsidRDefault="000A1860" w:rsidP="00F25FC5">
            <w:pPr>
              <w:rPr>
                <w:rFonts w:asciiTheme="minorHAnsi" w:hAnsiTheme="minorHAnsi" w:cstheme="minorHAnsi"/>
              </w:rPr>
            </w:pPr>
          </w:p>
        </w:tc>
        <w:tc>
          <w:tcPr>
            <w:tcW w:w="530" w:type="pct"/>
          </w:tcPr>
          <w:p w14:paraId="53DFA053" w14:textId="77777777" w:rsidR="000A1860" w:rsidRPr="00AE6DB4" w:rsidRDefault="000A1860" w:rsidP="00F25FC5">
            <w:pPr>
              <w:rPr>
                <w:rFonts w:asciiTheme="minorHAnsi" w:hAnsiTheme="minorHAnsi" w:cstheme="minorHAnsi"/>
              </w:rPr>
            </w:pPr>
          </w:p>
        </w:tc>
        <w:tc>
          <w:tcPr>
            <w:tcW w:w="788" w:type="pct"/>
          </w:tcPr>
          <w:p w14:paraId="451674C8" w14:textId="77777777" w:rsidR="000A1860" w:rsidRPr="00AE6DB4" w:rsidRDefault="000A1860" w:rsidP="00F25FC5">
            <w:pPr>
              <w:rPr>
                <w:rFonts w:asciiTheme="minorHAnsi" w:hAnsiTheme="minorHAnsi" w:cstheme="minorHAnsi"/>
              </w:rPr>
            </w:pPr>
          </w:p>
        </w:tc>
        <w:tc>
          <w:tcPr>
            <w:tcW w:w="737" w:type="pct"/>
          </w:tcPr>
          <w:p w14:paraId="098AF453" w14:textId="77777777" w:rsidR="000A1860" w:rsidRPr="00AE6DB4" w:rsidRDefault="000A1860" w:rsidP="00F25FC5">
            <w:pPr>
              <w:rPr>
                <w:rFonts w:asciiTheme="minorHAnsi" w:hAnsiTheme="minorHAnsi" w:cstheme="minorHAnsi"/>
              </w:rPr>
            </w:pPr>
          </w:p>
        </w:tc>
        <w:tc>
          <w:tcPr>
            <w:tcW w:w="687" w:type="pct"/>
          </w:tcPr>
          <w:p w14:paraId="32CBDB8F" w14:textId="77777777" w:rsidR="000A1860" w:rsidRPr="00AE6DB4" w:rsidRDefault="000A1860" w:rsidP="00F25FC5">
            <w:pPr>
              <w:rPr>
                <w:rFonts w:asciiTheme="minorHAnsi" w:hAnsiTheme="minorHAnsi" w:cstheme="minorHAnsi"/>
              </w:rPr>
            </w:pPr>
          </w:p>
        </w:tc>
        <w:tc>
          <w:tcPr>
            <w:tcW w:w="540" w:type="pct"/>
          </w:tcPr>
          <w:p w14:paraId="51B2DAC2" w14:textId="77777777" w:rsidR="000A1860" w:rsidRPr="00AE6DB4" w:rsidRDefault="000A1860" w:rsidP="00F25FC5">
            <w:pPr>
              <w:rPr>
                <w:rFonts w:asciiTheme="minorHAnsi" w:hAnsiTheme="minorHAnsi" w:cstheme="minorHAnsi"/>
              </w:rPr>
            </w:pPr>
          </w:p>
        </w:tc>
        <w:tc>
          <w:tcPr>
            <w:tcW w:w="590" w:type="pct"/>
          </w:tcPr>
          <w:p w14:paraId="557F2E33" w14:textId="77777777" w:rsidR="000A1860" w:rsidRPr="00AE6DB4" w:rsidRDefault="000A1860" w:rsidP="00F25FC5">
            <w:pPr>
              <w:rPr>
                <w:rFonts w:asciiTheme="minorHAnsi" w:hAnsiTheme="minorHAnsi" w:cstheme="minorHAnsi"/>
              </w:rPr>
            </w:pPr>
          </w:p>
        </w:tc>
        <w:tc>
          <w:tcPr>
            <w:tcW w:w="826" w:type="pct"/>
          </w:tcPr>
          <w:p w14:paraId="0B1C3FAF" w14:textId="77777777" w:rsidR="000A1860" w:rsidRPr="00AE6DB4" w:rsidRDefault="000A1860" w:rsidP="00F25FC5">
            <w:pPr>
              <w:rPr>
                <w:rFonts w:asciiTheme="minorHAnsi" w:hAnsiTheme="minorHAnsi" w:cstheme="minorHAnsi"/>
              </w:rPr>
            </w:pPr>
          </w:p>
        </w:tc>
      </w:tr>
      <w:tr w:rsidR="000A1860" w:rsidRPr="00AE6DB4" w14:paraId="20A7368F" w14:textId="77777777" w:rsidTr="00AE6DB4">
        <w:trPr>
          <w:trHeight w:val="255"/>
        </w:trPr>
        <w:tc>
          <w:tcPr>
            <w:tcW w:w="302" w:type="pct"/>
          </w:tcPr>
          <w:p w14:paraId="554D862B" w14:textId="77777777" w:rsidR="000A1860" w:rsidRPr="00AE6DB4" w:rsidRDefault="000A1860" w:rsidP="00F25FC5">
            <w:pPr>
              <w:rPr>
                <w:rFonts w:asciiTheme="minorHAnsi" w:hAnsiTheme="minorHAnsi" w:cstheme="minorHAnsi"/>
              </w:rPr>
            </w:pPr>
          </w:p>
        </w:tc>
        <w:tc>
          <w:tcPr>
            <w:tcW w:w="530" w:type="pct"/>
          </w:tcPr>
          <w:p w14:paraId="1A21000E" w14:textId="77777777" w:rsidR="000A1860" w:rsidRPr="00AE6DB4" w:rsidRDefault="000A1860" w:rsidP="00F25FC5">
            <w:pPr>
              <w:rPr>
                <w:rFonts w:asciiTheme="minorHAnsi" w:hAnsiTheme="minorHAnsi" w:cstheme="minorHAnsi"/>
              </w:rPr>
            </w:pPr>
          </w:p>
        </w:tc>
        <w:tc>
          <w:tcPr>
            <w:tcW w:w="788" w:type="pct"/>
          </w:tcPr>
          <w:p w14:paraId="7F0BEA28" w14:textId="77777777" w:rsidR="000A1860" w:rsidRPr="00AE6DB4" w:rsidRDefault="000A1860" w:rsidP="00F25FC5">
            <w:pPr>
              <w:rPr>
                <w:rFonts w:asciiTheme="minorHAnsi" w:hAnsiTheme="minorHAnsi" w:cstheme="minorHAnsi"/>
              </w:rPr>
            </w:pPr>
          </w:p>
        </w:tc>
        <w:tc>
          <w:tcPr>
            <w:tcW w:w="737" w:type="pct"/>
          </w:tcPr>
          <w:p w14:paraId="0722EEE8" w14:textId="77777777" w:rsidR="000A1860" w:rsidRPr="00AE6DB4" w:rsidRDefault="000A1860" w:rsidP="00F25FC5">
            <w:pPr>
              <w:rPr>
                <w:rFonts w:asciiTheme="minorHAnsi" w:hAnsiTheme="minorHAnsi" w:cstheme="minorHAnsi"/>
              </w:rPr>
            </w:pPr>
          </w:p>
        </w:tc>
        <w:tc>
          <w:tcPr>
            <w:tcW w:w="687" w:type="pct"/>
          </w:tcPr>
          <w:p w14:paraId="6233DCD2" w14:textId="77777777" w:rsidR="000A1860" w:rsidRPr="00AE6DB4" w:rsidRDefault="000A1860" w:rsidP="00F25FC5">
            <w:pPr>
              <w:rPr>
                <w:rFonts w:asciiTheme="minorHAnsi" w:hAnsiTheme="minorHAnsi" w:cstheme="minorHAnsi"/>
              </w:rPr>
            </w:pPr>
          </w:p>
        </w:tc>
        <w:tc>
          <w:tcPr>
            <w:tcW w:w="540" w:type="pct"/>
          </w:tcPr>
          <w:p w14:paraId="7AAB5A5F" w14:textId="77777777" w:rsidR="000A1860" w:rsidRPr="00AE6DB4" w:rsidRDefault="000A1860" w:rsidP="00F25FC5">
            <w:pPr>
              <w:rPr>
                <w:rFonts w:asciiTheme="minorHAnsi" w:hAnsiTheme="minorHAnsi" w:cstheme="minorHAnsi"/>
              </w:rPr>
            </w:pPr>
          </w:p>
        </w:tc>
        <w:tc>
          <w:tcPr>
            <w:tcW w:w="590" w:type="pct"/>
          </w:tcPr>
          <w:p w14:paraId="1AB6F8E8" w14:textId="77777777" w:rsidR="000A1860" w:rsidRPr="00AE6DB4" w:rsidRDefault="000A1860" w:rsidP="00F25FC5">
            <w:pPr>
              <w:rPr>
                <w:rFonts w:asciiTheme="minorHAnsi" w:hAnsiTheme="minorHAnsi" w:cstheme="minorHAnsi"/>
              </w:rPr>
            </w:pPr>
          </w:p>
        </w:tc>
        <w:tc>
          <w:tcPr>
            <w:tcW w:w="826" w:type="pct"/>
          </w:tcPr>
          <w:p w14:paraId="7877A2A3" w14:textId="77777777" w:rsidR="000A1860" w:rsidRPr="00AE6DB4" w:rsidRDefault="000A1860" w:rsidP="00F25FC5">
            <w:pPr>
              <w:rPr>
                <w:rFonts w:asciiTheme="minorHAnsi" w:hAnsiTheme="minorHAnsi" w:cstheme="minorHAnsi"/>
              </w:rPr>
            </w:pPr>
          </w:p>
        </w:tc>
      </w:tr>
      <w:tr w:rsidR="000A1860" w:rsidRPr="00AE6DB4" w14:paraId="57E652AF" w14:textId="77777777" w:rsidTr="00AE6DB4">
        <w:trPr>
          <w:trHeight w:val="267"/>
        </w:trPr>
        <w:tc>
          <w:tcPr>
            <w:tcW w:w="302" w:type="pct"/>
          </w:tcPr>
          <w:p w14:paraId="49E4E2CA" w14:textId="77777777" w:rsidR="000A1860" w:rsidRPr="00AE6DB4" w:rsidRDefault="000A1860" w:rsidP="00F25FC5">
            <w:pPr>
              <w:rPr>
                <w:rFonts w:asciiTheme="minorHAnsi" w:hAnsiTheme="minorHAnsi" w:cstheme="minorHAnsi"/>
              </w:rPr>
            </w:pPr>
          </w:p>
        </w:tc>
        <w:tc>
          <w:tcPr>
            <w:tcW w:w="530" w:type="pct"/>
          </w:tcPr>
          <w:p w14:paraId="6CDD4D3A" w14:textId="77777777" w:rsidR="000A1860" w:rsidRPr="00AE6DB4" w:rsidRDefault="000A1860" w:rsidP="00F25FC5">
            <w:pPr>
              <w:rPr>
                <w:rFonts w:asciiTheme="minorHAnsi" w:hAnsiTheme="minorHAnsi" w:cstheme="minorHAnsi"/>
              </w:rPr>
            </w:pPr>
          </w:p>
        </w:tc>
        <w:tc>
          <w:tcPr>
            <w:tcW w:w="788" w:type="pct"/>
          </w:tcPr>
          <w:p w14:paraId="00E88EDA" w14:textId="77777777" w:rsidR="000A1860" w:rsidRPr="00AE6DB4" w:rsidRDefault="000A1860" w:rsidP="00F25FC5">
            <w:pPr>
              <w:rPr>
                <w:rFonts w:asciiTheme="minorHAnsi" w:hAnsiTheme="minorHAnsi" w:cstheme="minorHAnsi"/>
              </w:rPr>
            </w:pPr>
          </w:p>
        </w:tc>
        <w:tc>
          <w:tcPr>
            <w:tcW w:w="737" w:type="pct"/>
          </w:tcPr>
          <w:p w14:paraId="74BD0082" w14:textId="77777777" w:rsidR="000A1860" w:rsidRPr="00AE6DB4" w:rsidRDefault="000A1860" w:rsidP="00F25FC5">
            <w:pPr>
              <w:rPr>
                <w:rFonts w:asciiTheme="minorHAnsi" w:hAnsiTheme="minorHAnsi" w:cstheme="minorHAnsi"/>
              </w:rPr>
            </w:pPr>
          </w:p>
        </w:tc>
        <w:tc>
          <w:tcPr>
            <w:tcW w:w="687" w:type="pct"/>
          </w:tcPr>
          <w:p w14:paraId="11C967BA" w14:textId="77777777" w:rsidR="000A1860" w:rsidRPr="00AE6DB4" w:rsidRDefault="000A1860" w:rsidP="00F25FC5">
            <w:pPr>
              <w:rPr>
                <w:rFonts w:asciiTheme="minorHAnsi" w:hAnsiTheme="minorHAnsi" w:cstheme="minorHAnsi"/>
              </w:rPr>
            </w:pPr>
          </w:p>
        </w:tc>
        <w:tc>
          <w:tcPr>
            <w:tcW w:w="540" w:type="pct"/>
          </w:tcPr>
          <w:p w14:paraId="769D0A2E" w14:textId="77777777" w:rsidR="000A1860" w:rsidRPr="00AE6DB4" w:rsidRDefault="000A1860" w:rsidP="00F25FC5">
            <w:pPr>
              <w:rPr>
                <w:rFonts w:asciiTheme="minorHAnsi" w:hAnsiTheme="minorHAnsi" w:cstheme="minorHAnsi"/>
              </w:rPr>
            </w:pPr>
          </w:p>
        </w:tc>
        <w:tc>
          <w:tcPr>
            <w:tcW w:w="590" w:type="pct"/>
          </w:tcPr>
          <w:p w14:paraId="019C8F16" w14:textId="77777777" w:rsidR="000A1860" w:rsidRPr="00AE6DB4" w:rsidRDefault="000A1860" w:rsidP="00F25FC5">
            <w:pPr>
              <w:rPr>
                <w:rFonts w:asciiTheme="minorHAnsi" w:hAnsiTheme="minorHAnsi" w:cstheme="minorHAnsi"/>
              </w:rPr>
            </w:pPr>
          </w:p>
        </w:tc>
        <w:tc>
          <w:tcPr>
            <w:tcW w:w="826" w:type="pct"/>
          </w:tcPr>
          <w:p w14:paraId="6E29E295" w14:textId="77777777" w:rsidR="000A1860" w:rsidRPr="00AE6DB4" w:rsidRDefault="000A1860" w:rsidP="00F25FC5">
            <w:pPr>
              <w:rPr>
                <w:rFonts w:asciiTheme="minorHAnsi" w:hAnsiTheme="minorHAnsi" w:cstheme="minorHAnsi"/>
              </w:rPr>
            </w:pPr>
          </w:p>
        </w:tc>
      </w:tr>
    </w:tbl>
    <w:p w14:paraId="39FEDFD0" w14:textId="77777777" w:rsidR="000A1860" w:rsidRPr="00AE6DB4" w:rsidRDefault="000A1860" w:rsidP="00AE6DB4">
      <w:pPr>
        <w:ind w:left="-709"/>
        <w:rPr>
          <w:rFonts w:asciiTheme="minorHAnsi" w:hAnsiTheme="minorHAnsi" w:cstheme="minorHAnsi"/>
        </w:rPr>
      </w:pPr>
    </w:p>
    <w:p w14:paraId="750A6529" w14:textId="20C44526" w:rsidR="000A1860" w:rsidRPr="00AE6DB4" w:rsidRDefault="000A1860" w:rsidP="002F3289">
      <w:pPr>
        <w:tabs>
          <w:tab w:val="left" w:pos="6237"/>
        </w:tabs>
        <w:ind w:left="6237"/>
        <w:jc w:val="center"/>
      </w:pPr>
      <w:r>
        <w:rPr>
          <w:rFonts w:asciiTheme="minorHAnsi" w:hAnsiTheme="minorHAnsi" w:cstheme="minorHAnsi"/>
        </w:rPr>
        <w:tab/>
      </w:r>
      <w:r w:rsidRPr="00AE6DB4">
        <w:rPr>
          <w:rFonts w:asciiTheme="minorHAnsi" w:hAnsiTheme="minorHAnsi" w:cstheme="minorHAnsi"/>
        </w:rPr>
        <w:t xml:space="preserve">……………………………………………                                                                                                                                                             </w:t>
      </w:r>
      <w:r w:rsidRPr="002F3289">
        <w:rPr>
          <w:rFonts w:asciiTheme="minorHAnsi" w:hAnsiTheme="minorHAnsi" w:cstheme="minorHAnsi"/>
          <w:sz w:val="16"/>
          <w:szCs w:val="16"/>
        </w:rPr>
        <w:t>W imieniu Beneficjenta</w:t>
      </w:r>
      <w:r>
        <w:rPr>
          <w:rFonts w:asciiTheme="minorHAnsi" w:hAnsiTheme="minorHAnsi" w:cstheme="minorHAnsi"/>
          <w:sz w:val="20"/>
        </w:rPr>
        <w:br/>
      </w:r>
    </w:p>
    <w:p w14:paraId="014F0462" w14:textId="77777777" w:rsidR="000A1860" w:rsidRDefault="000A1860" w:rsidP="0047543C">
      <w:pPr>
        <w:pStyle w:val="Nagwek3"/>
        <w:jc w:val="center"/>
        <w:rPr>
          <w:rFonts w:asciiTheme="minorHAnsi" w:hAnsiTheme="minorHAnsi"/>
          <w:b w:val="0"/>
          <w:bCs w:val="0"/>
          <w:i/>
          <w:iCs/>
          <w:sz w:val="20"/>
          <w:szCs w:val="20"/>
        </w:rPr>
      </w:pPr>
      <w:r>
        <w:rPr>
          <w:noProof/>
        </w:rPr>
        <w:lastRenderedPageBreak/>
        <w:drawing>
          <wp:inline distT="0" distB="0" distL="0" distR="0" wp14:anchorId="3C64D16A" wp14:editId="02C2AC6C">
            <wp:extent cx="5756910" cy="572770"/>
            <wp:effectExtent l="0" t="0" r="0" b="0"/>
            <wp:docPr id="1" name="Obraz 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910" cy="572770"/>
                    </a:xfrm>
                    <a:prstGeom prst="rect">
                      <a:avLst/>
                    </a:prstGeom>
                    <a:noFill/>
                    <a:ln>
                      <a:noFill/>
                    </a:ln>
                  </pic:spPr>
                </pic:pic>
              </a:graphicData>
            </a:graphic>
          </wp:inline>
        </w:drawing>
      </w:r>
    </w:p>
    <w:p w14:paraId="4F67E264" w14:textId="77777777" w:rsidR="000A1860" w:rsidRDefault="000A1860" w:rsidP="001C7FB9">
      <w:pPr>
        <w:pStyle w:val="Nagwek3"/>
        <w:rPr>
          <w:rFonts w:asciiTheme="minorHAnsi" w:hAnsiTheme="minorHAnsi"/>
          <w:b w:val="0"/>
          <w:bCs w:val="0"/>
          <w:i/>
          <w:iCs/>
          <w:sz w:val="20"/>
          <w:szCs w:val="20"/>
        </w:rPr>
      </w:pPr>
    </w:p>
    <w:p w14:paraId="5F64F869" w14:textId="77777777" w:rsidR="000A1860" w:rsidRPr="003120CB" w:rsidRDefault="000A1860" w:rsidP="001C7FB9">
      <w:pPr>
        <w:pStyle w:val="Nagwek3"/>
        <w:rPr>
          <w:rFonts w:asciiTheme="minorHAnsi" w:hAnsiTheme="minorHAnsi" w:cstheme="minorHAnsi"/>
          <w:b w:val="0"/>
          <w:bCs w:val="0"/>
          <w:i/>
          <w:iCs/>
          <w:sz w:val="20"/>
          <w:szCs w:val="20"/>
        </w:rPr>
      </w:pPr>
      <w:r w:rsidRPr="000204CC">
        <w:rPr>
          <w:rFonts w:asciiTheme="minorHAnsi" w:hAnsiTheme="minorHAnsi"/>
          <w:sz w:val="20"/>
          <w:szCs w:val="20"/>
        </w:rPr>
        <w:t>Załącznik nr 3 DO UMOWY O DOFINANSOWANIE PROJEKTU W RAMACH REGIONALNEGO PROGRAMU OPERACYJNEGO WOJEWÓDZTWA DOLNOŚLĄSKIEGO 2014 – 2020 WSPÓŁFINANSOWANEGO ZE ŚRODKÓW EUROPEJSKIEGO FUNDUSZU SPOŁECZNEGO</w:t>
      </w:r>
      <w:r w:rsidRPr="003120CB">
        <w:rPr>
          <w:rFonts w:asciiTheme="minorHAnsi" w:hAnsiTheme="minorHAnsi" w:cstheme="minorHAnsi"/>
          <w:sz w:val="20"/>
          <w:szCs w:val="20"/>
        </w:rPr>
        <w:t>: Oświadczenie o kwalifikowalności podatku od towarów i usług</w:t>
      </w:r>
    </w:p>
    <w:p w14:paraId="3F9AB088" w14:textId="77777777" w:rsidR="000A1860" w:rsidRDefault="000A1860" w:rsidP="00AE6DB4">
      <w:pPr>
        <w:rPr>
          <w:b/>
        </w:rPr>
      </w:pPr>
    </w:p>
    <w:p w14:paraId="59184404" w14:textId="77777777" w:rsidR="000A1860" w:rsidRPr="000C32BD" w:rsidRDefault="000A1860" w:rsidP="003917C1">
      <w:pPr>
        <w:jc w:val="center"/>
        <w:rPr>
          <w:rFonts w:asciiTheme="minorHAnsi" w:hAnsiTheme="minorHAnsi" w:cstheme="minorHAnsi"/>
          <w:b/>
        </w:rPr>
      </w:pPr>
      <w:r w:rsidRPr="000C32BD">
        <w:rPr>
          <w:rFonts w:asciiTheme="minorHAnsi" w:hAnsiTheme="minorHAnsi" w:cstheme="minorHAnsi"/>
          <w:b/>
        </w:rPr>
        <w:t>OŚWIADCZENIE O KWALIFIKOWALNOŚCI PODATKU OD TOWARÓW I USŁUG</w:t>
      </w:r>
      <w:r w:rsidRPr="000C32BD">
        <w:rPr>
          <w:rStyle w:val="Odwoanieprzypisudolnego"/>
          <w:rFonts w:asciiTheme="minorHAnsi" w:hAnsiTheme="minorHAnsi" w:cstheme="minorHAnsi"/>
          <w:b/>
        </w:rPr>
        <w:footnoteReference w:id="129"/>
      </w:r>
    </w:p>
    <w:p w14:paraId="12F6286B" w14:textId="77777777" w:rsidR="000A1860" w:rsidRPr="000C32BD" w:rsidRDefault="000A1860" w:rsidP="00AE6DB4">
      <w:pPr>
        <w:rPr>
          <w:rFonts w:asciiTheme="minorHAnsi" w:hAnsiTheme="minorHAnsi" w:cstheme="minorHAnsi"/>
          <w:b/>
        </w:rPr>
      </w:pPr>
    </w:p>
    <w:p w14:paraId="087957FB" w14:textId="77777777" w:rsidR="000A1860" w:rsidRPr="000204CC" w:rsidRDefault="000A1860" w:rsidP="003917C1">
      <w:pPr>
        <w:ind w:left="5664"/>
        <w:jc w:val="center"/>
        <w:rPr>
          <w:rFonts w:asciiTheme="minorHAnsi" w:hAnsiTheme="minorHAnsi" w:cstheme="minorHAnsi"/>
        </w:rPr>
      </w:pPr>
      <w:r w:rsidRPr="000204CC">
        <w:rPr>
          <w:rFonts w:asciiTheme="minorHAnsi" w:hAnsiTheme="minorHAnsi" w:cstheme="minorHAnsi"/>
        </w:rPr>
        <w:t>…………………………………………</w:t>
      </w:r>
      <w:r w:rsidRPr="000204CC">
        <w:rPr>
          <w:rFonts w:asciiTheme="minorHAnsi" w:hAnsiTheme="minorHAnsi" w:cstheme="minorHAnsi"/>
        </w:rPr>
        <w:br/>
      </w:r>
      <w:r w:rsidRPr="002808FF">
        <w:rPr>
          <w:rFonts w:asciiTheme="minorHAnsi" w:hAnsiTheme="minorHAnsi" w:cstheme="minorHAnsi"/>
          <w:sz w:val="16"/>
          <w:szCs w:val="16"/>
        </w:rPr>
        <w:t>miejscowość, data</w:t>
      </w:r>
    </w:p>
    <w:p w14:paraId="3230FA1F" w14:textId="79734A5D" w:rsidR="000A1860" w:rsidRPr="000204CC" w:rsidRDefault="000A1860" w:rsidP="003917C1">
      <w:pPr>
        <w:rPr>
          <w:rFonts w:asciiTheme="minorHAnsi" w:hAnsiTheme="minorHAnsi" w:cstheme="minorHAnsi"/>
        </w:rPr>
      </w:pPr>
      <w:r w:rsidRPr="000204CC">
        <w:rPr>
          <w:rFonts w:asciiTheme="minorHAnsi" w:hAnsiTheme="minorHAnsi" w:cstheme="minorHAnsi"/>
        </w:rPr>
        <w:tab/>
      </w:r>
    </w:p>
    <w:p w14:paraId="1BF84B1C" w14:textId="77777777" w:rsidR="000A1860" w:rsidRPr="000204CC" w:rsidRDefault="000A1860" w:rsidP="003917C1">
      <w:pPr>
        <w:jc w:val="both"/>
        <w:rPr>
          <w:rFonts w:asciiTheme="minorHAnsi" w:hAnsiTheme="minorHAnsi" w:cstheme="minorHAnsi"/>
        </w:rPr>
      </w:pPr>
      <w:r w:rsidRPr="000204CC">
        <w:rPr>
          <w:rFonts w:asciiTheme="minorHAnsi" w:hAnsiTheme="minorHAnsi" w:cstheme="minorHAnsi"/>
        </w:rPr>
        <w:t>W związku z otrzymaniem dofinansowania na realizację Projektu:</w:t>
      </w:r>
    </w:p>
    <w:p w14:paraId="2E115509" w14:textId="77777777" w:rsidR="000A1860" w:rsidRPr="000204CC" w:rsidRDefault="000A1860" w:rsidP="003917C1">
      <w:pPr>
        <w:jc w:val="both"/>
        <w:rPr>
          <w:rFonts w:asciiTheme="minorHAnsi" w:hAnsiTheme="minorHAnsi" w:cstheme="minorHAnsi"/>
        </w:rPr>
      </w:pPr>
      <w:r w:rsidRPr="000204CC">
        <w:rPr>
          <w:rFonts w:asciiTheme="minorHAnsi" w:hAnsiTheme="minorHAnsi" w:cstheme="minorHAnsi"/>
        </w:rPr>
        <w:t>…………………………………………………………………………………………………………………………………………………………….</w:t>
      </w:r>
    </w:p>
    <w:p w14:paraId="69F810E2" w14:textId="77777777" w:rsidR="000A1860" w:rsidRPr="00EB0C79" w:rsidRDefault="000A1860" w:rsidP="003917C1">
      <w:pPr>
        <w:jc w:val="center"/>
        <w:rPr>
          <w:rFonts w:asciiTheme="minorHAnsi" w:hAnsiTheme="minorHAnsi" w:cstheme="minorHAnsi"/>
          <w:i/>
          <w:sz w:val="16"/>
          <w:szCs w:val="16"/>
        </w:rPr>
      </w:pPr>
      <w:r w:rsidRPr="00EB0C79">
        <w:rPr>
          <w:rFonts w:asciiTheme="minorHAnsi" w:hAnsiTheme="minorHAnsi" w:cstheme="minorHAnsi"/>
          <w:i/>
          <w:sz w:val="16"/>
          <w:szCs w:val="16"/>
        </w:rPr>
        <w:t>(nazwa Projektu)</w:t>
      </w:r>
    </w:p>
    <w:p w14:paraId="3785398F" w14:textId="77777777" w:rsidR="000A1860" w:rsidRPr="000204CC" w:rsidRDefault="000A1860" w:rsidP="003917C1">
      <w:pPr>
        <w:rPr>
          <w:rFonts w:asciiTheme="minorHAnsi" w:hAnsiTheme="minorHAnsi" w:cstheme="minorHAnsi"/>
        </w:rPr>
      </w:pPr>
      <w:r w:rsidRPr="000204CC">
        <w:rPr>
          <w:rFonts w:asciiTheme="minorHAnsi" w:hAnsiTheme="minorHAnsi" w:cstheme="minorHAnsi"/>
        </w:rPr>
        <w:t>działając w imieniu:</w:t>
      </w:r>
    </w:p>
    <w:p w14:paraId="0CFE0795" w14:textId="77777777" w:rsidR="000A1860" w:rsidRPr="000204CC" w:rsidRDefault="000A1860" w:rsidP="003917C1">
      <w:pPr>
        <w:rPr>
          <w:rFonts w:asciiTheme="minorHAnsi" w:hAnsiTheme="minorHAnsi" w:cstheme="minorHAnsi"/>
        </w:rPr>
      </w:pPr>
      <w:r w:rsidRPr="000204CC">
        <w:rPr>
          <w:rFonts w:ascii="Segoe UI Symbol" w:eastAsia="MS Gothic" w:hAnsi="Segoe UI Symbol" w:cs="Segoe UI Symbol"/>
        </w:rPr>
        <w:t>☐</w:t>
      </w:r>
      <w:r w:rsidRPr="000204CC">
        <w:rPr>
          <w:rFonts w:asciiTheme="minorHAnsi" w:hAnsiTheme="minorHAnsi" w:cstheme="minorHAnsi"/>
        </w:rPr>
        <w:t xml:space="preserve"> Beneficjenta</w:t>
      </w:r>
    </w:p>
    <w:p w14:paraId="0875906F" w14:textId="77777777" w:rsidR="000A1860" w:rsidRPr="000204CC" w:rsidRDefault="000A1860" w:rsidP="003917C1">
      <w:pPr>
        <w:rPr>
          <w:rFonts w:asciiTheme="minorHAnsi" w:hAnsiTheme="minorHAnsi" w:cstheme="minorHAnsi"/>
        </w:rPr>
      </w:pPr>
      <w:r w:rsidRPr="000204CC">
        <w:rPr>
          <w:rFonts w:ascii="Segoe UI Symbol" w:eastAsia="MS Gothic" w:hAnsi="Segoe UI Symbol" w:cs="Segoe UI Symbol"/>
        </w:rPr>
        <w:t>☐</w:t>
      </w:r>
      <w:r w:rsidRPr="000204CC">
        <w:rPr>
          <w:rFonts w:asciiTheme="minorHAnsi" w:hAnsiTheme="minorHAnsi" w:cstheme="minorHAnsi"/>
        </w:rPr>
        <w:t xml:space="preserve">Partnera Projektu </w:t>
      </w:r>
    </w:p>
    <w:p w14:paraId="2132B9BC" w14:textId="77777777" w:rsidR="000A1860" w:rsidRPr="000204CC" w:rsidRDefault="000A1860" w:rsidP="003917C1">
      <w:pPr>
        <w:rPr>
          <w:rFonts w:asciiTheme="minorHAnsi" w:hAnsiTheme="minorHAnsi" w:cstheme="minorHAnsi"/>
        </w:rPr>
      </w:pPr>
      <w:r w:rsidRPr="000204CC">
        <w:rPr>
          <w:rFonts w:ascii="Segoe UI Symbol" w:eastAsia="MS Gothic" w:hAnsi="Segoe UI Symbol" w:cs="Segoe UI Symbol"/>
        </w:rPr>
        <w:t>☐</w:t>
      </w:r>
      <w:r w:rsidRPr="000204CC">
        <w:rPr>
          <w:rFonts w:asciiTheme="minorHAnsi" w:hAnsiTheme="minorHAnsi" w:cstheme="minorHAnsi"/>
        </w:rPr>
        <w:t>Podmiotu realizującego projekt</w:t>
      </w:r>
      <w:r>
        <w:rPr>
          <w:rStyle w:val="Odwoanieprzypisudolnego"/>
        </w:rPr>
        <w:footnoteReference w:id="130"/>
      </w:r>
    </w:p>
    <w:p w14:paraId="320C18BF" w14:textId="77777777" w:rsidR="000A1860" w:rsidRPr="000204CC" w:rsidRDefault="000A1860" w:rsidP="003917C1">
      <w:pPr>
        <w:jc w:val="both"/>
        <w:rPr>
          <w:rFonts w:asciiTheme="minorHAnsi" w:hAnsiTheme="minorHAnsi" w:cstheme="minorHAnsi"/>
        </w:rPr>
      </w:pPr>
      <w:r w:rsidRPr="000204CC">
        <w:rPr>
          <w:rFonts w:asciiTheme="minorHAnsi" w:hAnsiTheme="minorHAnsi" w:cstheme="minorHAnsi"/>
        </w:rPr>
        <w:t>…………………………………………………………………………………………………………………………………………………………….</w:t>
      </w:r>
    </w:p>
    <w:p w14:paraId="3EF4F68A" w14:textId="77777777" w:rsidR="000A1860" w:rsidRPr="000204CC" w:rsidRDefault="000A1860" w:rsidP="003917C1">
      <w:pPr>
        <w:jc w:val="both"/>
        <w:rPr>
          <w:rFonts w:asciiTheme="minorHAnsi" w:hAnsiTheme="minorHAnsi" w:cstheme="minorHAnsi"/>
        </w:rPr>
      </w:pPr>
      <w:r w:rsidRPr="000204CC">
        <w:rPr>
          <w:rFonts w:asciiTheme="minorHAnsi" w:hAnsiTheme="minorHAnsi" w:cstheme="minorHAnsi"/>
        </w:rPr>
        <w:t>…………………………………………………………………………………………………………………………………………………………….</w:t>
      </w:r>
    </w:p>
    <w:p w14:paraId="56A2EE36" w14:textId="77777777" w:rsidR="000A1860" w:rsidRPr="00EB0C79" w:rsidRDefault="000A1860" w:rsidP="003917C1">
      <w:pPr>
        <w:jc w:val="center"/>
        <w:rPr>
          <w:rFonts w:asciiTheme="minorHAnsi" w:hAnsiTheme="minorHAnsi" w:cstheme="minorHAnsi"/>
          <w:i/>
          <w:sz w:val="16"/>
          <w:szCs w:val="16"/>
        </w:rPr>
      </w:pPr>
      <w:r w:rsidRPr="00EB0C79">
        <w:rPr>
          <w:rFonts w:asciiTheme="minorHAnsi" w:hAnsiTheme="minorHAnsi" w:cstheme="minorHAnsi"/>
          <w:i/>
          <w:sz w:val="16"/>
          <w:szCs w:val="16"/>
        </w:rPr>
        <w:t>(nazwa podmiotu, adres siedziby)</w:t>
      </w:r>
    </w:p>
    <w:p w14:paraId="738C7259" w14:textId="77777777" w:rsidR="000A1860" w:rsidRPr="000204CC" w:rsidRDefault="000A1860">
      <w:pPr>
        <w:numPr>
          <w:ilvl w:val="0"/>
          <w:numId w:val="73"/>
        </w:numPr>
        <w:spacing w:before="360" w:line="240" w:lineRule="auto"/>
        <w:ind w:left="357" w:hanging="215"/>
        <w:jc w:val="both"/>
        <w:rPr>
          <w:rFonts w:cs="Calibri"/>
          <w:i/>
        </w:rPr>
      </w:pPr>
      <w:r w:rsidRPr="000204CC">
        <w:rPr>
          <w:rFonts w:cs="Calibri"/>
        </w:rPr>
        <w:t xml:space="preserve">Oświadczam, iż zgodnie z ustawą z dnia 11 marca 2004 r. o podatku od towarów i usług /ustawą z dnia 5 września 2016 r. </w:t>
      </w:r>
      <w:r w:rsidRPr="000204CC">
        <w:rPr>
          <w:rFonts w:cs="Calibri"/>
          <w:bCs/>
        </w:rPr>
        <w:t xml:space="preserve">o szczególnych zasadach rozliczeń podatku od towarów i usług oraz dokonywania zwrotu środków publicznych przeznaczonych na realizację projektów finansowanych z udziałem środków pochodzących z budżetu Unii Europejskiej lub od państw członkowskich </w:t>
      </w:r>
      <w:r w:rsidRPr="000204CC">
        <w:rPr>
          <w:rFonts w:cs="Calibri"/>
          <w:bCs/>
        </w:rPr>
        <w:lastRenderedPageBreak/>
        <w:t>Europejskiego Porozumienia o Wolnym Handlu przez jednostki samorządu terytorialnego</w:t>
      </w:r>
      <w:r w:rsidRPr="000204CC">
        <w:rPr>
          <w:rFonts w:cs="Calibri"/>
        </w:rPr>
        <w:t>, podmiot, w imieniu którego działam:</w:t>
      </w:r>
      <w:r w:rsidRPr="000204CC">
        <w:rPr>
          <w:rFonts w:cs="Calibri"/>
          <w:i/>
        </w:rPr>
        <w:t xml:space="preserve"> </w:t>
      </w:r>
    </w:p>
    <w:p w14:paraId="6E0BB7C4" w14:textId="77777777" w:rsidR="000A1860" w:rsidRPr="000204CC" w:rsidRDefault="000A1860" w:rsidP="000204CC">
      <w:pPr>
        <w:ind w:left="584" w:hanging="227"/>
        <w:jc w:val="both"/>
        <w:rPr>
          <w:rFonts w:cs="Calibri"/>
        </w:rPr>
      </w:pPr>
      <w:r w:rsidRPr="000204CC">
        <w:rPr>
          <w:rFonts w:ascii="Segoe UI Symbol" w:eastAsia="MS Gothic" w:hAnsi="Segoe UI Symbol" w:cs="Segoe UI Symbol"/>
        </w:rPr>
        <w:t>☐</w:t>
      </w:r>
      <w:r w:rsidRPr="000204CC">
        <w:rPr>
          <w:rFonts w:cs="Calibri"/>
        </w:rPr>
        <w:t xml:space="preserve"> posiada status </w:t>
      </w:r>
      <w:r w:rsidRPr="000204CC">
        <w:rPr>
          <w:rFonts w:cs="Calibri"/>
          <w:b/>
        </w:rPr>
        <w:t xml:space="preserve">podatnika VAT czynnego </w:t>
      </w:r>
    </w:p>
    <w:p w14:paraId="5295C8B9" w14:textId="77777777" w:rsidR="000A1860" w:rsidRPr="000204CC" w:rsidRDefault="000A1860" w:rsidP="000204CC">
      <w:pPr>
        <w:ind w:left="584" w:hanging="227"/>
        <w:jc w:val="both"/>
        <w:rPr>
          <w:rFonts w:cs="Calibri"/>
        </w:rPr>
      </w:pPr>
      <w:r w:rsidRPr="000204CC">
        <w:rPr>
          <w:rFonts w:ascii="Segoe UI Symbol" w:eastAsia="MS Gothic" w:hAnsi="Segoe UI Symbol" w:cs="Segoe UI Symbol"/>
        </w:rPr>
        <w:t>☐</w:t>
      </w:r>
      <w:r w:rsidRPr="000204CC">
        <w:rPr>
          <w:rFonts w:cs="Calibri"/>
        </w:rPr>
        <w:t xml:space="preserve"> posiada status </w:t>
      </w:r>
      <w:r w:rsidRPr="000204CC">
        <w:rPr>
          <w:rFonts w:cs="Calibri"/>
          <w:b/>
        </w:rPr>
        <w:t>podatnika VAT zwolnionego</w:t>
      </w:r>
    </w:p>
    <w:p w14:paraId="5742380C" w14:textId="77777777" w:rsidR="000A1860" w:rsidRPr="000204CC" w:rsidRDefault="000A1860" w:rsidP="000204CC">
      <w:pPr>
        <w:ind w:left="584" w:hanging="227"/>
        <w:jc w:val="both"/>
        <w:rPr>
          <w:rFonts w:cs="Calibri"/>
        </w:rPr>
      </w:pPr>
      <w:r w:rsidRPr="000204CC">
        <w:rPr>
          <w:rFonts w:ascii="Segoe UI Symbol" w:eastAsia="MS Gothic" w:hAnsi="Segoe UI Symbol" w:cs="Segoe UI Symbol"/>
        </w:rPr>
        <w:t>☐</w:t>
      </w:r>
      <w:r w:rsidRPr="000204CC">
        <w:rPr>
          <w:rFonts w:cs="Calibri"/>
        </w:rPr>
        <w:t xml:space="preserve"> nie posiada statusu podatnika VAT, gdyż </w:t>
      </w:r>
      <w:r w:rsidRPr="000204CC">
        <w:rPr>
          <w:rFonts w:cs="Calibri"/>
          <w:b/>
        </w:rPr>
        <w:t>wykonuje wyłącznie czynności wyłączone</w:t>
      </w:r>
      <w:r w:rsidRPr="000204CC">
        <w:rPr>
          <w:rFonts w:cs="Calibri"/>
        </w:rPr>
        <w:t xml:space="preserve"> spod przepisów ustawy o podatku od towarów i usług</w:t>
      </w:r>
    </w:p>
    <w:p w14:paraId="226D1235" w14:textId="77777777" w:rsidR="000A1860" w:rsidRPr="000204CC" w:rsidRDefault="000A1860" w:rsidP="000204CC">
      <w:pPr>
        <w:ind w:left="584" w:hanging="227"/>
        <w:jc w:val="both"/>
        <w:rPr>
          <w:rFonts w:cs="Calibri"/>
        </w:rPr>
      </w:pPr>
      <w:r w:rsidRPr="000204CC">
        <w:rPr>
          <w:rFonts w:ascii="Segoe UI Symbol" w:eastAsia="MS Gothic" w:hAnsi="Segoe UI Symbol" w:cs="Segoe UI Symbol"/>
        </w:rPr>
        <w:t>☐</w:t>
      </w:r>
      <w:r w:rsidRPr="000204CC">
        <w:rPr>
          <w:rFonts w:cs="Calibri"/>
        </w:rPr>
        <w:t xml:space="preserve"> nie posiada statusu podatnika VAT, gdyż </w:t>
      </w:r>
      <w:r w:rsidRPr="000204CC">
        <w:rPr>
          <w:rFonts w:cs="Calibri"/>
          <w:b/>
        </w:rPr>
        <w:t>wykonuje wyłącznie czynności zwolnione</w:t>
      </w:r>
      <w:r w:rsidRPr="000204CC">
        <w:rPr>
          <w:rFonts w:cs="Calibri"/>
        </w:rPr>
        <w:t xml:space="preserve"> </w:t>
      </w:r>
      <w:r w:rsidRPr="000204CC">
        <w:rPr>
          <w:rFonts w:cs="Calibri"/>
          <w:b/>
        </w:rPr>
        <w:t>i nie dokonał dobrowolnej rejestracji</w:t>
      </w:r>
      <w:r w:rsidRPr="000204CC">
        <w:rPr>
          <w:rFonts w:cs="Calibri"/>
        </w:rPr>
        <w:t>, o której mowa w ustawie o podatku od towarów i usług</w:t>
      </w:r>
    </w:p>
    <w:p w14:paraId="4D6039AB" w14:textId="77777777" w:rsidR="000A1860" w:rsidRPr="000204CC" w:rsidRDefault="000A1860" w:rsidP="000204CC">
      <w:pPr>
        <w:ind w:left="584" w:hanging="227"/>
        <w:jc w:val="both"/>
        <w:rPr>
          <w:rFonts w:cs="Calibri"/>
        </w:rPr>
      </w:pPr>
      <w:r w:rsidRPr="000204CC">
        <w:rPr>
          <w:rFonts w:ascii="Segoe UI Symbol" w:eastAsia="MS Gothic" w:hAnsi="Segoe UI Symbol" w:cs="Segoe UI Symbol"/>
        </w:rPr>
        <w:t>☐</w:t>
      </w:r>
      <w:r w:rsidRPr="000204CC">
        <w:rPr>
          <w:rFonts w:cs="Calibri"/>
        </w:rPr>
        <w:t>nie jest odrębnym podatnikiem VAT ze względu na wspólne rozliczanie VAT wraz z jednostką samorządu terytorialnego, której podlega</w:t>
      </w:r>
    </w:p>
    <w:p w14:paraId="7F913AB8" w14:textId="77777777" w:rsidR="000A1860" w:rsidRPr="000204CC" w:rsidRDefault="000A1860" w:rsidP="000204CC">
      <w:pPr>
        <w:ind w:left="584" w:hanging="227"/>
        <w:jc w:val="both"/>
        <w:rPr>
          <w:rFonts w:cs="Calibri"/>
        </w:rPr>
      </w:pPr>
      <w:r w:rsidRPr="000204CC">
        <w:rPr>
          <w:rFonts w:ascii="Segoe UI Symbol" w:eastAsia="MS Gothic" w:hAnsi="Segoe UI Symbol" w:cs="Segoe UI Symbol"/>
        </w:rPr>
        <w:t>☐</w:t>
      </w:r>
      <w:r w:rsidRPr="000204CC">
        <w:rPr>
          <w:rFonts w:cs="Calibri"/>
        </w:rPr>
        <w:t xml:space="preserve"> posiada inny status podatnika, niż wyżej wymienione: </w:t>
      </w:r>
    </w:p>
    <w:p w14:paraId="0186B0BD" w14:textId="77777777" w:rsidR="000A1860" w:rsidRPr="000204CC" w:rsidRDefault="000A1860" w:rsidP="000204CC">
      <w:pPr>
        <w:jc w:val="both"/>
        <w:rPr>
          <w:rFonts w:cs="Calibri"/>
        </w:rPr>
      </w:pPr>
      <w:r w:rsidRPr="000204CC">
        <w:rPr>
          <w:rFonts w:cs="Calibri"/>
        </w:rPr>
        <w:t>…………………………………………………………………………………………………………………………………………………………….</w:t>
      </w:r>
      <w:r w:rsidRPr="000204CC">
        <w:rPr>
          <w:rFonts w:cs="Calibri"/>
        </w:rPr>
        <w:br/>
      </w:r>
      <w:r>
        <w:rPr>
          <w:rFonts w:cs="Calibri"/>
          <w:i/>
          <w:sz w:val="16"/>
          <w:szCs w:val="16"/>
        </w:rPr>
        <w:t xml:space="preserve">                                                                           </w:t>
      </w:r>
      <w:r w:rsidRPr="000204CC">
        <w:rPr>
          <w:rFonts w:cs="Calibri"/>
          <w:i/>
          <w:sz w:val="16"/>
          <w:szCs w:val="16"/>
        </w:rPr>
        <w:t>(należy wskazać jaki statusu podatnika posiada podmiot)</w:t>
      </w:r>
    </w:p>
    <w:p w14:paraId="2736FAEF" w14:textId="77777777" w:rsidR="000A1860" w:rsidRPr="000204CC" w:rsidRDefault="000A1860">
      <w:pPr>
        <w:numPr>
          <w:ilvl w:val="0"/>
          <w:numId w:val="73"/>
        </w:numPr>
        <w:spacing w:before="240" w:after="240" w:line="240" w:lineRule="auto"/>
        <w:ind w:left="357" w:hanging="215"/>
        <w:jc w:val="both"/>
        <w:rPr>
          <w:rFonts w:cs="Calibri"/>
        </w:rPr>
      </w:pPr>
      <w:r w:rsidRPr="000204CC">
        <w:rPr>
          <w:rFonts w:cs="Calibri"/>
        </w:rPr>
        <w:t>Oświadczam, że w ramach realizacji ww. Projektu jak i po jego zakończeniu (w okresie trwałości oraz w okresie, w którym podatnikowi na mocy przepisów ustawy z dnia 11 marca 2004 r. o podatku od towarów i usług, zwanej dalej ustawą, przysługuje prawo do obniżenia kwoty podatku należnego o kwotę podatku naliczonego w związku z dokonanymi zakupami/czynnościami związanymi z Projektem — jeżeli okres ten jest dłuższy niż okres trwałości Projektu)</w:t>
      </w:r>
      <w:r>
        <w:rPr>
          <w:rStyle w:val="Odwoanieprzypisudolnego"/>
        </w:rPr>
        <w:footnoteReference w:id="131"/>
      </w:r>
      <w:r w:rsidRPr="000204CC">
        <w:rPr>
          <w:rFonts w:cs="Calibri"/>
        </w:rPr>
        <w:t>, podmiot, w imieniu którego działam:</w:t>
      </w:r>
    </w:p>
    <w:p w14:paraId="0345661D" w14:textId="77777777" w:rsidR="000A1860" w:rsidRPr="000204CC" w:rsidRDefault="000A1860">
      <w:pPr>
        <w:numPr>
          <w:ilvl w:val="0"/>
          <w:numId w:val="74"/>
        </w:numPr>
        <w:spacing w:after="0" w:line="240" w:lineRule="auto"/>
        <w:contextualSpacing/>
        <w:jc w:val="both"/>
        <w:rPr>
          <w:rFonts w:cs="Calibri"/>
          <w:b/>
        </w:rPr>
      </w:pPr>
      <w:r w:rsidRPr="000204CC">
        <w:rPr>
          <w:rFonts w:ascii="Segoe UI Symbol" w:eastAsia="MS Gothic" w:hAnsi="Segoe UI Symbol" w:cs="Segoe UI Symbol"/>
          <w:b/>
        </w:rPr>
        <w:t>☐</w:t>
      </w:r>
      <w:r w:rsidRPr="000204CC">
        <w:rPr>
          <w:rFonts w:eastAsia="MS Gothic" w:cs="Calibri"/>
          <w:b/>
        </w:rPr>
        <w:t xml:space="preserve"> </w:t>
      </w:r>
      <w:r w:rsidRPr="000204CC">
        <w:rPr>
          <w:rFonts w:cs="Calibri"/>
          <w:b/>
        </w:rPr>
        <w:t xml:space="preserve">nie ma/nie będzie posiadał prawa do odliczenia w </w:t>
      </w:r>
      <w:r w:rsidRPr="000204CC">
        <w:rPr>
          <w:rFonts w:cs="Calibri"/>
          <w:b/>
          <w:u w:val="single"/>
        </w:rPr>
        <w:t>całości</w:t>
      </w:r>
      <w:r w:rsidRPr="000204CC">
        <w:rPr>
          <w:rFonts w:cs="Calibri"/>
          <w:b/>
        </w:rPr>
        <w:t xml:space="preserve"> podatku VAT. </w:t>
      </w:r>
    </w:p>
    <w:p w14:paraId="186B29DC" w14:textId="77777777" w:rsidR="000A1860" w:rsidRPr="000204CC" w:rsidRDefault="000A1860" w:rsidP="000204CC">
      <w:pPr>
        <w:spacing w:before="120"/>
        <w:ind w:left="709"/>
        <w:jc w:val="both"/>
        <w:rPr>
          <w:rFonts w:cs="Calibri"/>
        </w:rPr>
      </w:pPr>
      <w:r w:rsidRPr="000204CC">
        <w:rPr>
          <w:rFonts w:cs="Calibri"/>
        </w:rPr>
        <w:t xml:space="preserve">Brak prawnej i faktycznej możliwości odliczenia w całości podatku VAT wynika z: </w:t>
      </w:r>
    </w:p>
    <w:p w14:paraId="2689C31C" w14:textId="77777777" w:rsidR="000A1860" w:rsidRPr="000204CC" w:rsidRDefault="000A1860" w:rsidP="000204CC">
      <w:pPr>
        <w:jc w:val="both"/>
        <w:rPr>
          <w:rFonts w:cs="Calibri"/>
        </w:rPr>
      </w:pPr>
      <w:r w:rsidRPr="000204CC">
        <w:rPr>
          <w:rFonts w:cs="Calibri"/>
        </w:rPr>
        <w:t>…………………………………………………………………………………………………………………………………………………………….</w:t>
      </w:r>
    </w:p>
    <w:p w14:paraId="0E0ED0CF" w14:textId="77777777" w:rsidR="000A1860" w:rsidRPr="000204CC" w:rsidRDefault="000A1860" w:rsidP="00EB0C79">
      <w:pPr>
        <w:jc w:val="center"/>
        <w:rPr>
          <w:rFonts w:cs="Calibri"/>
          <w:i/>
          <w:sz w:val="16"/>
          <w:szCs w:val="16"/>
        </w:rPr>
      </w:pPr>
      <w:r w:rsidRPr="000204CC">
        <w:rPr>
          <w:rFonts w:cs="Calibri"/>
          <w:i/>
          <w:sz w:val="16"/>
          <w:szCs w:val="16"/>
        </w:rPr>
        <w:t>(należy wskazać podstawę prawną oraz uzasadnienie)</w:t>
      </w:r>
    </w:p>
    <w:p w14:paraId="1E847DCD" w14:textId="77777777" w:rsidR="000A1860" w:rsidRPr="000204CC" w:rsidRDefault="000A1860">
      <w:pPr>
        <w:numPr>
          <w:ilvl w:val="0"/>
          <w:numId w:val="74"/>
        </w:numPr>
        <w:spacing w:before="240" w:after="0" w:line="240" w:lineRule="auto"/>
        <w:contextualSpacing/>
        <w:jc w:val="both"/>
        <w:rPr>
          <w:rFonts w:cs="Calibri"/>
          <w:b/>
        </w:rPr>
      </w:pPr>
      <w:r w:rsidRPr="000204CC">
        <w:rPr>
          <w:rFonts w:ascii="Segoe UI Symbol" w:eastAsia="MS Gothic" w:hAnsi="Segoe UI Symbol" w:cs="Segoe UI Symbol"/>
          <w:b/>
        </w:rPr>
        <w:t>☐</w:t>
      </w:r>
      <w:r w:rsidRPr="000204CC">
        <w:rPr>
          <w:rFonts w:cs="Calibri"/>
          <w:b/>
        </w:rPr>
        <w:t xml:space="preserve"> ma/będzie posiadał prawo do </w:t>
      </w:r>
      <w:r w:rsidRPr="000204CC">
        <w:rPr>
          <w:rFonts w:cs="Calibri"/>
          <w:b/>
          <w:u w:val="single"/>
        </w:rPr>
        <w:t>częściowego</w:t>
      </w:r>
      <w:r w:rsidRPr="000204CC">
        <w:rPr>
          <w:rFonts w:cs="Calibri"/>
          <w:b/>
        </w:rPr>
        <w:t xml:space="preserve"> odliczenia VAT, o którym mowa m.in. w Dziale IX ustawy:</w:t>
      </w:r>
    </w:p>
    <w:p w14:paraId="5BDAE163" w14:textId="77777777" w:rsidR="000A1860" w:rsidRPr="000204CC" w:rsidRDefault="000A1860" w:rsidP="000204CC">
      <w:pPr>
        <w:spacing w:before="240"/>
        <w:ind w:left="426"/>
        <w:contextualSpacing/>
        <w:jc w:val="both"/>
        <w:rPr>
          <w:rFonts w:cs="Calibri"/>
          <w:b/>
        </w:rPr>
      </w:pPr>
    </w:p>
    <w:p w14:paraId="77056A7A" w14:textId="77777777" w:rsidR="000A1860" w:rsidRPr="000204CC" w:rsidRDefault="001B26A1">
      <w:pPr>
        <w:numPr>
          <w:ilvl w:val="1"/>
          <w:numId w:val="75"/>
        </w:numPr>
        <w:spacing w:before="200" w:after="120" w:line="240" w:lineRule="auto"/>
        <w:ind w:hanging="357"/>
        <w:contextualSpacing/>
        <w:jc w:val="both"/>
        <w:rPr>
          <w:rFonts w:cs="Calibri"/>
          <w:b/>
        </w:rPr>
      </w:pPr>
      <w:sdt>
        <w:sdtPr>
          <w:rPr>
            <w:rFonts w:cs="Calibri"/>
            <w:b/>
          </w:rPr>
          <w:id w:val="-375234309"/>
          <w14:checkbox>
            <w14:checked w14:val="0"/>
            <w14:checkedState w14:val="2612" w14:font="MS Gothic"/>
            <w14:uncheckedState w14:val="2610" w14:font="MS Gothic"/>
          </w14:checkbox>
        </w:sdtPr>
        <w:sdtEndPr/>
        <w:sdtContent>
          <w:r w:rsidR="000A1860" w:rsidRPr="000204CC">
            <w:rPr>
              <w:rFonts w:ascii="Segoe UI Symbol" w:eastAsia="MS Gothic" w:hAnsi="Segoe UI Symbol" w:cs="Segoe UI Symbol"/>
              <w:b/>
            </w:rPr>
            <w:t>☐</w:t>
          </w:r>
        </w:sdtContent>
      </w:sdt>
      <w:r w:rsidR="000A1860" w:rsidRPr="000204CC">
        <w:rPr>
          <w:rFonts w:cs="Calibri"/>
          <w:b/>
        </w:rPr>
        <w:t xml:space="preserve"> określił częściową kwalifikowalność podatku VAT w oparciu o zapisy art.  86 ust. 1 i ust. 2a ustawy </w:t>
      </w:r>
    </w:p>
    <w:p w14:paraId="25D2D085" w14:textId="77777777" w:rsidR="000A1860" w:rsidRPr="000204CC" w:rsidRDefault="000A1860" w:rsidP="000204CC">
      <w:pPr>
        <w:spacing w:before="120" w:after="120"/>
        <w:ind w:left="958"/>
        <w:jc w:val="both"/>
        <w:rPr>
          <w:rFonts w:cs="Calibri"/>
        </w:rPr>
      </w:pPr>
      <w:r w:rsidRPr="000204CC">
        <w:rPr>
          <w:rFonts w:cs="Calibri"/>
        </w:rPr>
        <w:t>……………………………………………………………………………………………………………………………………………………………..…………………………………………………………………………………………………………………………………………………</w:t>
      </w:r>
    </w:p>
    <w:p w14:paraId="23963E15" w14:textId="77777777" w:rsidR="000A1860" w:rsidRPr="000204CC" w:rsidRDefault="000A1860" w:rsidP="000204CC">
      <w:pPr>
        <w:spacing w:after="120"/>
        <w:ind w:left="708"/>
        <w:jc w:val="both"/>
        <w:rPr>
          <w:rFonts w:cs="Calibri"/>
          <w:i/>
          <w:sz w:val="16"/>
          <w:szCs w:val="16"/>
        </w:rPr>
      </w:pPr>
      <w:r w:rsidRPr="000204CC">
        <w:rPr>
          <w:rFonts w:cs="Calibri"/>
          <w:i/>
          <w:sz w:val="16"/>
          <w:szCs w:val="16"/>
        </w:rPr>
        <w:t>(należy podać uzasadnienie przyjętego sposobu kwalifikowania podatku VAT, wraz z podaniem (jeżeli w projekcie występuje kilka wariantów kwalifikowalności podatku VAT) zakresu projektu dla którego występuje możliwość odliczenia w całości podatku VAT, częściowego odliczenia podatku VAT oraz zakresu projektu dla którego Podmiot Realizujący Projekt nie ma prawnej możliwości odliczenia podatku VAT)</w:t>
      </w:r>
    </w:p>
    <w:p w14:paraId="55D87535" w14:textId="77777777" w:rsidR="000A1860" w:rsidRPr="000204CC" w:rsidRDefault="001B26A1" w:rsidP="000204CC">
      <w:pPr>
        <w:spacing w:before="240" w:after="120"/>
        <w:ind w:left="1185" w:hanging="227"/>
        <w:jc w:val="both"/>
        <w:rPr>
          <w:rFonts w:cs="Calibri"/>
        </w:rPr>
      </w:pPr>
      <w:sdt>
        <w:sdtPr>
          <w:rPr>
            <w:rFonts w:cs="Calibri"/>
          </w:rPr>
          <w:id w:val="-478996686"/>
          <w14:checkbox>
            <w14:checked w14:val="0"/>
            <w14:checkedState w14:val="2612" w14:font="MS Gothic"/>
            <w14:uncheckedState w14:val="2610" w14:font="MS Gothic"/>
          </w14:checkbox>
        </w:sdtPr>
        <w:sdtEndPr/>
        <w:sdtContent>
          <w:r w:rsidR="000A1860" w:rsidRPr="000204CC">
            <w:rPr>
              <w:rFonts w:ascii="Segoe UI Symbol" w:eastAsia="MS Gothic" w:hAnsi="Segoe UI Symbol" w:cs="Segoe UI Symbol"/>
            </w:rPr>
            <w:t>☐</w:t>
          </w:r>
        </w:sdtContent>
      </w:sdt>
      <w:r w:rsidR="000A1860" w:rsidRPr="000204CC">
        <w:rPr>
          <w:rFonts w:cs="Calibri"/>
        </w:rPr>
        <w:t>posiada wiedzę na temat wysokości proporcji, o której mowa w art. 86  </w:t>
      </w:r>
      <w:r w:rsidR="000A1860" w:rsidRPr="000204CC">
        <w:rPr>
          <w:rFonts w:cs="Calibri"/>
        </w:rPr>
        <w:br/>
        <w:t>ust. 2a</w:t>
      </w:r>
      <w:r w:rsidR="000A1860">
        <w:rPr>
          <w:rStyle w:val="Odwoanieprzypisudolnego"/>
        </w:rPr>
        <w:footnoteReference w:id="132"/>
      </w:r>
      <w:r w:rsidR="000A1860" w:rsidRPr="000204CC">
        <w:rPr>
          <w:rFonts w:cs="Calibri"/>
        </w:rPr>
        <w:t>, w roku podatkowym poprzedzającym złożenie niniejszego oświadczenia</w:t>
      </w:r>
    </w:p>
    <w:p w14:paraId="6C155A54" w14:textId="77777777" w:rsidR="000A1860" w:rsidRPr="000204CC" w:rsidRDefault="000A1860" w:rsidP="000204CC">
      <w:pPr>
        <w:spacing w:before="240" w:after="240"/>
        <w:ind w:left="23"/>
        <w:jc w:val="both"/>
        <w:rPr>
          <w:rFonts w:cs="Calibri"/>
          <w:b/>
        </w:rPr>
      </w:pPr>
      <w:r w:rsidRPr="000204CC">
        <w:rPr>
          <w:rFonts w:cs="Calibri"/>
          <w:b/>
        </w:rPr>
        <w:t>Ostateczna proporcja dla roku …………… wyniosła …………… %</w:t>
      </w:r>
    </w:p>
    <w:p w14:paraId="0A372DD3" w14:textId="77777777" w:rsidR="000A1860" w:rsidRPr="000204CC" w:rsidRDefault="000A1860" w:rsidP="000204CC">
      <w:pPr>
        <w:spacing w:before="240" w:after="240"/>
        <w:ind w:left="23"/>
        <w:jc w:val="both"/>
        <w:rPr>
          <w:rFonts w:cs="Calibri"/>
          <w:b/>
        </w:rPr>
      </w:pPr>
      <w:r w:rsidRPr="000204CC">
        <w:rPr>
          <w:rFonts w:cs="Calibri"/>
          <w:b/>
        </w:rPr>
        <w:t>Szacunkowa proporcja dla roku w którym składane jest niniejsze oświadczenie, tj. roku ……….…., wynosi ……….%</w:t>
      </w:r>
    </w:p>
    <w:p w14:paraId="01E59AF3" w14:textId="77777777" w:rsidR="000A1860" w:rsidRPr="000204CC" w:rsidRDefault="001B26A1" w:rsidP="000204CC">
      <w:pPr>
        <w:spacing w:before="240" w:after="120"/>
        <w:ind w:left="1185" w:hanging="227"/>
        <w:jc w:val="both"/>
        <w:rPr>
          <w:rFonts w:cs="Calibri"/>
        </w:rPr>
      </w:pPr>
      <w:sdt>
        <w:sdtPr>
          <w:rPr>
            <w:rFonts w:cs="Calibri"/>
          </w:rPr>
          <w:id w:val="791399068"/>
          <w14:checkbox>
            <w14:checked w14:val="0"/>
            <w14:checkedState w14:val="2612" w14:font="MS Gothic"/>
            <w14:uncheckedState w14:val="2610" w14:font="MS Gothic"/>
          </w14:checkbox>
        </w:sdtPr>
        <w:sdtEndPr/>
        <w:sdtContent>
          <w:r w:rsidR="000A1860" w:rsidRPr="000204CC">
            <w:rPr>
              <w:rFonts w:ascii="Segoe UI Symbol" w:eastAsia="MS Gothic" w:hAnsi="Segoe UI Symbol" w:cs="Segoe UI Symbol"/>
            </w:rPr>
            <w:t>☐</w:t>
          </w:r>
        </w:sdtContent>
      </w:sdt>
      <w:r w:rsidR="000A1860" w:rsidRPr="000204CC">
        <w:rPr>
          <w:rFonts w:cs="Calibri"/>
        </w:rPr>
        <w:t xml:space="preserve"> posiada szacunkową prognozę wysokości proporcji, o której mowa w art. 86 ust. 2a</w:t>
      </w:r>
      <w:r w:rsidR="000A1860" w:rsidRPr="000204CC">
        <w:rPr>
          <w:rFonts w:cs="Calibri"/>
          <w:vertAlign w:val="superscript"/>
        </w:rPr>
        <w:t>4</w:t>
      </w:r>
      <w:r w:rsidR="000A1860" w:rsidRPr="000204CC">
        <w:rPr>
          <w:rFonts w:cs="Calibri"/>
        </w:rPr>
        <w:t>, uzgodnioną z naczelnikiem urzędu skarbowego w formie protokołu</w:t>
      </w:r>
    </w:p>
    <w:p w14:paraId="6075FE98" w14:textId="77777777" w:rsidR="000A1860" w:rsidRPr="000204CC" w:rsidRDefault="000A1860" w:rsidP="000204CC">
      <w:pPr>
        <w:spacing w:before="240" w:after="240"/>
        <w:ind w:left="1162"/>
        <w:jc w:val="both"/>
        <w:rPr>
          <w:rFonts w:cs="Calibri"/>
          <w:b/>
        </w:rPr>
      </w:pPr>
      <w:r w:rsidRPr="000204CC">
        <w:rPr>
          <w:rFonts w:cs="Calibri"/>
          <w:b/>
        </w:rPr>
        <w:t>Szacunkowa proporcja wynosi ……… % i została określona dla roku …………..</w:t>
      </w:r>
    </w:p>
    <w:p w14:paraId="29B4EE68" w14:textId="77777777" w:rsidR="000A1860" w:rsidRPr="000204CC" w:rsidRDefault="000A1860">
      <w:pPr>
        <w:numPr>
          <w:ilvl w:val="1"/>
          <w:numId w:val="74"/>
        </w:numPr>
        <w:spacing w:before="200" w:after="120" w:line="240" w:lineRule="auto"/>
        <w:contextualSpacing/>
        <w:jc w:val="both"/>
        <w:rPr>
          <w:rFonts w:cs="Calibri"/>
          <w:b/>
        </w:rPr>
      </w:pPr>
      <w:r w:rsidRPr="000204CC">
        <w:rPr>
          <w:rFonts w:ascii="Segoe UI Symbol" w:eastAsia="MS Gothic" w:hAnsi="Segoe UI Symbol" w:cs="Segoe UI Symbol"/>
          <w:b/>
        </w:rPr>
        <w:t>☐</w:t>
      </w:r>
      <w:r w:rsidRPr="000204CC">
        <w:rPr>
          <w:rFonts w:cs="Calibri"/>
          <w:b/>
        </w:rPr>
        <w:t xml:space="preserve"> określił kwalifikowalność podatku VAT w oparciu o zapisy art. 90 ust. 1 ustawy</w:t>
      </w:r>
    </w:p>
    <w:p w14:paraId="1D2AC674" w14:textId="77777777" w:rsidR="000A1860" w:rsidRPr="000204CC" w:rsidRDefault="000A1860" w:rsidP="000204CC">
      <w:pPr>
        <w:jc w:val="both"/>
        <w:rPr>
          <w:rFonts w:cs="Calibri"/>
        </w:rPr>
      </w:pPr>
      <w:r>
        <w:rPr>
          <w:rFonts w:cs="Calibri"/>
        </w:rPr>
        <w:t xml:space="preserve">                         </w:t>
      </w:r>
      <w:r w:rsidRPr="000204CC">
        <w:rPr>
          <w:rFonts w:cs="Calibri"/>
        </w:rPr>
        <w:t>……………………………………………………………………………………………………</w:t>
      </w:r>
      <w:r>
        <w:rPr>
          <w:rFonts w:cs="Calibri"/>
        </w:rPr>
        <w:t>………………………………………….</w:t>
      </w:r>
    </w:p>
    <w:p w14:paraId="0D0C0C3D" w14:textId="20216551" w:rsidR="000A1860" w:rsidRPr="000204CC" w:rsidRDefault="000A1860" w:rsidP="000204CC">
      <w:pPr>
        <w:jc w:val="both"/>
        <w:rPr>
          <w:rFonts w:cs="Calibri"/>
        </w:rPr>
      </w:pPr>
      <w:r>
        <w:rPr>
          <w:rFonts w:cs="Calibri"/>
        </w:rPr>
        <w:t xml:space="preserve">                         </w:t>
      </w:r>
      <w:r w:rsidRPr="000204CC">
        <w:rPr>
          <w:rFonts w:cs="Calibri"/>
        </w:rPr>
        <w:t>……………………………………………………………………………………………………………………………………</w:t>
      </w:r>
      <w:r>
        <w:rPr>
          <w:rFonts w:cs="Calibri"/>
        </w:rPr>
        <w:t>…….</w:t>
      </w:r>
    </w:p>
    <w:p w14:paraId="223E2733" w14:textId="77777777" w:rsidR="000A1860" w:rsidRDefault="000A1860" w:rsidP="000204CC">
      <w:pPr>
        <w:jc w:val="center"/>
        <w:rPr>
          <w:rFonts w:cs="Calibri"/>
          <w:i/>
          <w:sz w:val="16"/>
          <w:szCs w:val="16"/>
        </w:rPr>
      </w:pPr>
      <w:r>
        <w:rPr>
          <w:rFonts w:cs="Calibri"/>
          <w:i/>
          <w:sz w:val="16"/>
          <w:szCs w:val="16"/>
        </w:rPr>
        <w:t xml:space="preserve">                                 </w:t>
      </w:r>
      <w:r w:rsidRPr="000204CC">
        <w:rPr>
          <w:rFonts w:cs="Calibri"/>
          <w:i/>
          <w:sz w:val="16"/>
          <w:szCs w:val="16"/>
        </w:rPr>
        <w:t>(dodatkowo należy podać podstawę prawną i uzasadnienie braku możliwości odliczenia podatku VAT zadeklarowanego jako wydatek kwalifikowalny w projekcie)</w:t>
      </w:r>
    </w:p>
    <w:p w14:paraId="45729B5B" w14:textId="77777777" w:rsidR="000A1860" w:rsidRPr="000204CC" w:rsidRDefault="000A1860" w:rsidP="000204CC">
      <w:pPr>
        <w:jc w:val="center"/>
        <w:rPr>
          <w:rFonts w:cs="Calibri"/>
          <w:i/>
          <w:sz w:val="16"/>
          <w:szCs w:val="16"/>
        </w:rPr>
      </w:pPr>
    </w:p>
    <w:p w14:paraId="58BEC501" w14:textId="77777777" w:rsidR="000A1860" w:rsidRPr="000204CC" w:rsidRDefault="000A1860">
      <w:pPr>
        <w:numPr>
          <w:ilvl w:val="1"/>
          <w:numId w:val="74"/>
        </w:numPr>
        <w:spacing w:before="200" w:after="120" w:line="240" w:lineRule="auto"/>
        <w:contextualSpacing/>
        <w:jc w:val="both"/>
        <w:rPr>
          <w:rFonts w:cs="Calibri"/>
          <w:b/>
        </w:rPr>
      </w:pPr>
      <w:r w:rsidRPr="000204CC">
        <w:rPr>
          <w:rFonts w:ascii="Segoe UI Symbol" w:eastAsia="MS Gothic" w:hAnsi="Segoe UI Symbol" w:cs="Segoe UI Symbol"/>
          <w:b/>
        </w:rPr>
        <w:t>☐</w:t>
      </w:r>
      <w:r w:rsidRPr="000204CC">
        <w:rPr>
          <w:rFonts w:cs="Calibri"/>
          <w:b/>
        </w:rPr>
        <w:t xml:space="preserve"> określił kwalifikowalność podatku VAT w oparciu o zapisy art. 90 ust. 2 ustawy</w:t>
      </w:r>
    </w:p>
    <w:p w14:paraId="29989420" w14:textId="77777777" w:rsidR="000A1860" w:rsidRPr="000204CC" w:rsidRDefault="000A1860" w:rsidP="000204CC">
      <w:pPr>
        <w:spacing w:before="120" w:after="120"/>
        <w:ind w:left="1185" w:hanging="227"/>
        <w:jc w:val="both"/>
        <w:rPr>
          <w:rFonts w:cs="Calibri"/>
        </w:rPr>
      </w:pPr>
      <w:r w:rsidRPr="000204CC">
        <w:rPr>
          <w:rFonts w:ascii="Segoe UI Symbol" w:eastAsia="MS Gothic" w:hAnsi="Segoe UI Symbol" w:cs="Segoe UI Symbol"/>
        </w:rPr>
        <w:t>☐</w:t>
      </w:r>
      <w:r w:rsidRPr="000204CC">
        <w:rPr>
          <w:rFonts w:cs="Calibri"/>
        </w:rPr>
        <w:t xml:space="preserve"> posiada wiedzę na temat wysokości proporcji w roku podatkowym poprzedzającym złożenie niniejszego oświadczenia</w:t>
      </w:r>
    </w:p>
    <w:p w14:paraId="5D776484" w14:textId="77777777" w:rsidR="000A1860" w:rsidRPr="000204CC" w:rsidRDefault="000A1860" w:rsidP="000204CC">
      <w:pPr>
        <w:spacing w:before="120" w:after="120"/>
        <w:ind w:left="23"/>
        <w:jc w:val="both"/>
        <w:rPr>
          <w:rFonts w:cs="Calibri"/>
          <w:b/>
        </w:rPr>
      </w:pPr>
      <w:r w:rsidRPr="000204CC">
        <w:rPr>
          <w:rFonts w:cs="Calibri"/>
          <w:b/>
        </w:rPr>
        <w:t>Proporcja w roku …………… wyniosła …………… %</w:t>
      </w:r>
    </w:p>
    <w:p w14:paraId="48581470" w14:textId="77777777" w:rsidR="000A1860" w:rsidRPr="000204CC" w:rsidRDefault="000A1860" w:rsidP="000204CC">
      <w:pPr>
        <w:spacing w:before="120" w:after="120"/>
        <w:ind w:left="1185" w:hanging="227"/>
        <w:jc w:val="both"/>
        <w:rPr>
          <w:rFonts w:cs="Calibri"/>
        </w:rPr>
      </w:pPr>
      <w:r w:rsidRPr="000204CC">
        <w:rPr>
          <w:rFonts w:ascii="Segoe UI Symbol" w:eastAsia="MS Gothic" w:hAnsi="Segoe UI Symbol" w:cs="Segoe UI Symbol"/>
        </w:rPr>
        <w:t>☐</w:t>
      </w:r>
      <w:r w:rsidRPr="000204CC">
        <w:rPr>
          <w:rFonts w:cs="Calibri"/>
        </w:rPr>
        <w:t xml:space="preserve"> posiada szacunkową prognozę uzgodnioną z naczelnikiem urzędu skarbowego w formie protokołu</w:t>
      </w:r>
    </w:p>
    <w:p w14:paraId="7614E985" w14:textId="77777777" w:rsidR="000A1860" w:rsidRPr="000204CC" w:rsidRDefault="000A1860" w:rsidP="000204CC">
      <w:pPr>
        <w:spacing w:before="120" w:after="120"/>
        <w:ind w:left="1162"/>
        <w:jc w:val="both"/>
        <w:rPr>
          <w:rFonts w:cs="Calibri"/>
          <w:b/>
        </w:rPr>
      </w:pPr>
      <w:r w:rsidRPr="000204CC">
        <w:rPr>
          <w:rFonts w:cs="Calibri"/>
          <w:b/>
        </w:rPr>
        <w:t>Szacunkowa proporcja wynosi ……… % i została określona dla roku …………..</w:t>
      </w:r>
    </w:p>
    <w:p w14:paraId="1B4F958B" w14:textId="77777777" w:rsidR="000A1860" w:rsidRPr="000204CC" w:rsidRDefault="000A1860">
      <w:pPr>
        <w:numPr>
          <w:ilvl w:val="1"/>
          <w:numId w:val="74"/>
        </w:numPr>
        <w:spacing w:before="120" w:after="0" w:line="240" w:lineRule="auto"/>
        <w:jc w:val="both"/>
        <w:rPr>
          <w:rFonts w:cs="Calibri"/>
          <w:b/>
        </w:rPr>
      </w:pPr>
      <w:r w:rsidRPr="000204CC">
        <w:rPr>
          <w:rFonts w:ascii="Segoe UI Symbol" w:eastAsia="MS Gothic" w:hAnsi="Segoe UI Symbol" w:cs="Segoe UI Symbol"/>
          <w:b/>
        </w:rPr>
        <w:t>☐</w:t>
      </w:r>
      <w:r w:rsidRPr="000204CC">
        <w:rPr>
          <w:rFonts w:cs="Calibri"/>
          <w:b/>
        </w:rPr>
        <w:t xml:space="preserve"> określił kwalifikowalność podatku VAT w oparciu o możliwość częściowego odliczenia podatku VAT na mocy:</w:t>
      </w:r>
    </w:p>
    <w:p w14:paraId="5728C3A5" w14:textId="77777777" w:rsidR="000A1860" w:rsidRPr="000204CC" w:rsidRDefault="000A1860" w:rsidP="000204CC">
      <w:pPr>
        <w:jc w:val="both"/>
        <w:rPr>
          <w:rFonts w:cs="Calibri"/>
        </w:rPr>
      </w:pPr>
      <w:r>
        <w:rPr>
          <w:rFonts w:cs="Calibri"/>
        </w:rPr>
        <w:t xml:space="preserve">                    </w:t>
      </w:r>
      <w:r w:rsidRPr="000204CC">
        <w:rPr>
          <w:rFonts w:cs="Calibri"/>
        </w:rPr>
        <w:t>………………………………………………………………………………………………………………………………………</w:t>
      </w:r>
      <w:r>
        <w:rPr>
          <w:rFonts w:cs="Calibri"/>
        </w:rPr>
        <w:t>…………..</w:t>
      </w:r>
    </w:p>
    <w:p w14:paraId="51E67C17" w14:textId="3C388B6C" w:rsidR="000A1860" w:rsidRPr="000204CC" w:rsidRDefault="000A1860" w:rsidP="000204CC">
      <w:pPr>
        <w:jc w:val="both"/>
        <w:rPr>
          <w:rFonts w:cs="Calibri"/>
        </w:rPr>
      </w:pPr>
      <w:r>
        <w:rPr>
          <w:rFonts w:cs="Calibri"/>
        </w:rPr>
        <w:t xml:space="preserve">                    </w:t>
      </w:r>
      <w:r w:rsidRPr="000204CC">
        <w:rPr>
          <w:rFonts w:cs="Calibri"/>
        </w:rPr>
        <w:t>……………………………………………………………………………………………………………………………………</w:t>
      </w:r>
      <w:r>
        <w:rPr>
          <w:rFonts w:cs="Calibri"/>
        </w:rPr>
        <w:t>…………..</w:t>
      </w:r>
    </w:p>
    <w:p w14:paraId="12334E75" w14:textId="77777777" w:rsidR="000A1860" w:rsidRPr="000204CC" w:rsidRDefault="000A1860" w:rsidP="000204CC">
      <w:pPr>
        <w:jc w:val="both"/>
        <w:rPr>
          <w:rFonts w:cs="Calibri"/>
          <w:i/>
          <w:sz w:val="16"/>
          <w:szCs w:val="16"/>
        </w:rPr>
      </w:pPr>
      <w:r>
        <w:rPr>
          <w:rFonts w:cs="Calibri"/>
          <w:i/>
          <w:sz w:val="16"/>
          <w:szCs w:val="16"/>
        </w:rPr>
        <w:t xml:space="preserve">                           </w:t>
      </w:r>
      <w:r w:rsidRPr="000204CC">
        <w:rPr>
          <w:rFonts w:cs="Calibri"/>
          <w:i/>
          <w:sz w:val="16"/>
          <w:szCs w:val="16"/>
        </w:rPr>
        <w:t xml:space="preserve"> (należy wskazać podstawę prawną na podstawie której podmiotowi</w:t>
      </w:r>
      <w:r w:rsidRPr="000204CC">
        <w:rPr>
          <w:rFonts w:cs="Calibri"/>
          <w:sz w:val="16"/>
          <w:szCs w:val="16"/>
        </w:rPr>
        <w:t xml:space="preserve"> </w:t>
      </w:r>
      <w:r w:rsidRPr="000204CC">
        <w:rPr>
          <w:rFonts w:cs="Calibri"/>
          <w:i/>
          <w:sz w:val="16"/>
          <w:szCs w:val="16"/>
        </w:rPr>
        <w:t xml:space="preserve">przysługuje prawo odliczenia naliczonego </w:t>
      </w:r>
      <w:r w:rsidRPr="000204CC">
        <w:rPr>
          <w:rFonts w:cs="Calibri"/>
          <w:i/>
          <w:sz w:val="16"/>
          <w:szCs w:val="16"/>
        </w:rPr>
        <w:br/>
      </w:r>
      <w:r>
        <w:rPr>
          <w:rFonts w:cs="Calibri"/>
          <w:i/>
          <w:sz w:val="16"/>
          <w:szCs w:val="16"/>
        </w:rPr>
        <w:t xml:space="preserve">                            </w:t>
      </w:r>
      <w:r w:rsidRPr="000204CC">
        <w:rPr>
          <w:rFonts w:cs="Calibri"/>
          <w:i/>
          <w:sz w:val="16"/>
          <w:szCs w:val="16"/>
        </w:rPr>
        <w:t xml:space="preserve">podatku VAT, gdy prawo to nie wynika z art. 90 ust 1 i ust. 2 ustawy wraz z podaniem podstawy prawnej i uzasadnienia </w:t>
      </w:r>
      <w:r w:rsidRPr="000204CC">
        <w:rPr>
          <w:rFonts w:cs="Calibri"/>
          <w:i/>
          <w:sz w:val="16"/>
          <w:szCs w:val="16"/>
        </w:rPr>
        <w:br/>
      </w:r>
      <w:r>
        <w:rPr>
          <w:rFonts w:cs="Calibri"/>
          <w:i/>
          <w:sz w:val="16"/>
          <w:szCs w:val="16"/>
        </w:rPr>
        <w:t xml:space="preserve">                            </w:t>
      </w:r>
      <w:r w:rsidRPr="000204CC">
        <w:rPr>
          <w:rFonts w:cs="Calibri"/>
          <w:i/>
          <w:sz w:val="16"/>
          <w:szCs w:val="16"/>
        </w:rPr>
        <w:t>braku możliwości odliczenia podatku VAT zadeklarowanego jako wydatek kwalifikowalny w projekcie)</w:t>
      </w:r>
    </w:p>
    <w:p w14:paraId="4FCDF058" w14:textId="77777777" w:rsidR="000A1860" w:rsidRPr="000204CC" w:rsidRDefault="000A1860">
      <w:pPr>
        <w:numPr>
          <w:ilvl w:val="0"/>
          <w:numId w:val="73"/>
        </w:numPr>
        <w:spacing w:before="120" w:after="120" w:line="240" w:lineRule="auto"/>
        <w:jc w:val="both"/>
        <w:rPr>
          <w:rFonts w:cs="Calibri"/>
          <w:b/>
        </w:rPr>
      </w:pPr>
      <w:r w:rsidRPr="000204CC">
        <w:rPr>
          <w:rFonts w:cs="Calibri"/>
          <w:b/>
        </w:rPr>
        <w:t>Oświadczam, że w oparciu o powyższe informacje podmiot, w imieniu którego działam, ustalił kwalifikowalność podatku VAT w Projekcie, którego wysokość została wskazana w umowie o dofinansowanie projektu.</w:t>
      </w:r>
    </w:p>
    <w:p w14:paraId="2A8A4A38" w14:textId="77777777" w:rsidR="000A1860" w:rsidRPr="000204CC" w:rsidRDefault="000A1860">
      <w:pPr>
        <w:numPr>
          <w:ilvl w:val="0"/>
          <w:numId w:val="73"/>
        </w:numPr>
        <w:spacing w:before="120" w:after="120" w:line="240" w:lineRule="auto"/>
        <w:jc w:val="both"/>
        <w:rPr>
          <w:rFonts w:cs="Calibri"/>
          <w:b/>
        </w:rPr>
      </w:pPr>
      <w:r w:rsidRPr="000204CC">
        <w:rPr>
          <w:rFonts w:cs="Calibri"/>
          <w:b/>
        </w:rPr>
        <w:lastRenderedPageBreak/>
        <w:t xml:space="preserve">Oświadczam, że jestem świadomy, iż w sytuacji zaistnienia przesłanki wpływającej na zmianę kwalifikowalności podatku VAT w Projekcie, m.in.: </w:t>
      </w:r>
    </w:p>
    <w:p w14:paraId="164E0F8D" w14:textId="77777777" w:rsidR="000A1860" w:rsidRPr="000204CC" w:rsidRDefault="000A1860">
      <w:pPr>
        <w:numPr>
          <w:ilvl w:val="1"/>
          <w:numId w:val="73"/>
        </w:numPr>
        <w:spacing w:before="100" w:beforeAutospacing="1" w:after="100" w:afterAutospacing="1" w:line="240" w:lineRule="auto"/>
        <w:jc w:val="both"/>
        <w:rPr>
          <w:rFonts w:cs="Calibri"/>
        </w:rPr>
      </w:pPr>
      <w:r w:rsidRPr="000204CC">
        <w:rPr>
          <w:rFonts w:cs="Calibri"/>
        </w:rPr>
        <w:t>odliczenie/otrzymanie zwrotu podatku VAT,</w:t>
      </w:r>
    </w:p>
    <w:p w14:paraId="4BB75975" w14:textId="77777777" w:rsidR="000A1860" w:rsidRPr="000204CC" w:rsidRDefault="000A1860">
      <w:pPr>
        <w:numPr>
          <w:ilvl w:val="1"/>
          <w:numId w:val="73"/>
        </w:numPr>
        <w:spacing w:before="100" w:beforeAutospacing="1" w:after="100" w:afterAutospacing="1" w:line="240" w:lineRule="auto"/>
        <w:jc w:val="both"/>
        <w:rPr>
          <w:rFonts w:cs="Calibri"/>
        </w:rPr>
      </w:pPr>
      <w:r w:rsidRPr="000204CC">
        <w:rPr>
          <w:rFonts w:cs="Calibri"/>
        </w:rPr>
        <w:t xml:space="preserve">zmiany (zwiększenie) proporcji, o której mowa w art. 86 i art. 90 ustawy, </w:t>
      </w:r>
    </w:p>
    <w:p w14:paraId="53EFB10C" w14:textId="77777777" w:rsidR="000A1860" w:rsidRPr="000204CC" w:rsidRDefault="000A1860">
      <w:pPr>
        <w:numPr>
          <w:ilvl w:val="1"/>
          <w:numId w:val="73"/>
        </w:numPr>
        <w:spacing w:before="100" w:beforeAutospacing="1" w:after="120" w:line="240" w:lineRule="auto"/>
        <w:jc w:val="both"/>
        <w:rPr>
          <w:rFonts w:cs="Calibri"/>
        </w:rPr>
      </w:pPr>
      <w:r w:rsidRPr="000204CC">
        <w:rPr>
          <w:rFonts w:cs="Calibri"/>
        </w:rPr>
        <w:t>zaistnienia innych okoliczności, powodujących, że podmiotowi zaangażowanemu w projekt lub jakiemukolwiek podmiotowi wykorzystującemu do działalności opodatkowanej produkty będące efektem jego realizacji,  będzie przysługiwało, zgodnie z prawodawstwem krajowym, prawo/potencjalna prawna możliwość do obniżenia kwoty podatku należnego o kwotę podatku naliczonego lub ubiegania się o zwrot VAT na skutek wykorzystywania do działalności opodatkowanej produktu/-ów będącego/-</w:t>
      </w:r>
      <w:proofErr w:type="spellStart"/>
      <w:r w:rsidRPr="000204CC">
        <w:rPr>
          <w:rFonts w:cs="Calibri"/>
        </w:rPr>
        <w:t>ych</w:t>
      </w:r>
      <w:proofErr w:type="spellEnd"/>
      <w:r w:rsidRPr="000204CC">
        <w:rPr>
          <w:rFonts w:cs="Calibri"/>
        </w:rPr>
        <w:t xml:space="preserve"> efektem realizacji projektu zarówno w fazie realizacyjnej jak i operacyjnej</w:t>
      </w:r>
    </w:p>
    <w:p w14:paraId="2D680781" w14:textId="77777777" w:rsidR="000A1860" w:rsidRPr="000204CC" w:rsidRDefault="000A1860" w:rsidP="002808FF">
      <w:pPr>
        <w:spacing w:before="120"/>
        <w:ind w:left="357"/>
        <w:jc w:val="both"/>
        <w:rPr>
          <w:rFonts w:cs="Calibri"/>
          <w:b/>
        </w:rPr>
      </w:pPr>
      <w:r w:rsidRPr="000204CC">
        <w:rPr>
          <w:rFonts w:cs="Calibri"/>
          <w:b/>
        </w:rPr>
        <w:t xml:space="preserve">kwota dofinansowania dla Projektu ulegnie zmniejszeniu. </w:t>
      </w:r>
    </w:p>
    <w:p w14:paraId="0AF4BA28" w14:textId="77777777" w:rsidR="000A1860" w:rsidRDefault="000A1860">
      <w:pPr>
        <w:numPr>
          <w:ilvl w:val="0"/>
          <w:numId w:val="73"/>
        </w:numPr>
        <w:spacing w:before="120" w:after="0" w:line="240" w:lineRule="auto"/>
        <w:jc w:val="both"/>
        <w:rPr>
          <w:rFonts w:cs="Calibri"/>
          <w:b/>
        </w:rPr>
      </w:pPr>
      <w:r w:rsidRPr="000204CC">
        <w:rPr>
          <w:rFonts w:cs="Calibri"/>
          <w:b/>
        </w:rPr>
        <w:t>Ponadto podmiot, w imieniu którego działam, zobowiązuje się do niezwłocznego pisemnego poinformowania instytucji z którą zawarta została umowa o dofinansowanie o zaistnieniu przesłanki umożliwiającej odliczenie/odzyskanie podatku VAT każdemu podmiotowi zaangażowanemu w projekt lub wykorzystującemu do działalności opodatkowanej produkty będące efektem jego realizacji, zarówno w ramach realizacji ww. Projektu jak i po jego zakończeniu (w okresie trwałości oraz w okresie, w którym podatnikowi na mocy przepisów ustawy z dnia 11 marca 2004 r. o podatku od towarów i usług przysługuje prawo do obniżenia kwoty podatku należn</w:t>
      </w:r>
      <w:r>
        <w:rPr>
          <w:rFonts w:cs="Calibri"/>
          <w:b/>
        </w:rPr>
        <w:t xml:space="preserve">ego o kwotę podatku naliczonego </w:t>
      </w:r>
      <w:r w:rsidRPr="000204CC">
        <w:rPr>
          <w:rFonts w:cs="Calibri"/>
          <w:b/>
        </w:rPr>
        <w:t>w związku z dokonanymi zakupami/czynnościami związanymi z Projektem — jeżeli okres ten jest dłuższy niż okres trwałości Projektu) oraz do zwrotu wraz z należnymi odsetkami zrefundowanego/rozliczonego w Projekcie podatku VAT w części stanowiącej wydatek niekwalifikowalny.</w:t>
      </w:r>
    </w:p>
    <w:p w14:paraId="69963F49" w14:textId="77777777" w:rsidR="000A1860" w:rsidRPr="000204CC" w:rsidRDefault="000A1860">
      <w:pPr>
        <w:numPr>
          <w:ilvl w:val="0"/>
          <w:numId w:val="73"/>
        </w:numPr>
        <w:spacing w:before="120" w:after="0" w:line="240" w:lineRule="auto"/>
        <w:jc w:val="both"/>
        <w:rPr>
          <w:rFonts w:cs="Calibri"/>
          <w:b/>
        </w:rPr>
      </w:pPr>
      <w:r w:rsidRPr="008976B5">
        <w:rPr>
          <w:rFonts w:cs="Calibri"/>
          <w:b/>
        </w:rPr>
        <w:t xml:space="preserve">Jednocześnie </w:t>
      </w:r>
      <w:r w:rsidRPr="000204CC">
        <w:rPr>
          <w:rFonts w:cs="Calibri"/>
          <w:b/>
        </w:rPr>
        <w:t xml:space="preserve">podmiot, w imieniu którego działam, zobowiązuje się </w:t>
      </w:r>
      <w:r w:rsidRPr="008976B5">
        <w:rPr>
          <w:rFonts w:cs="Calibri"/>
          <w:b/>
        </w:rPr>
        <w:t>również do udostępniania dokumentacji finansowo-księgowej oraz udzielania uprawnionym organom kontrolnym informacji umożliwiających weryfikację kwalifikowalności podatku od towarów i usług.</w:t>
      </w:r>
    </w:p>
    <w:p w14:paraId="4406BA8C" w14:textId="60499483" w:rsidR="000A1860" w:rsidRDefault="000A1860" w:rsidP="003917C1">
      <w:pPr>
        <w:spacing w:before="120" w:after="120"/>
        <w:jc w:val="both"/>
        <w:rPr>
          <w:rFonts w:cs="Calibri"/>
          <w:b/>
        </w:rPr>
      </w:pPr>
      <w:r w:rsidRPr="000204CC">
        <w:rPr>
          <w:rFonts w:cs="Calibri"/>
          <w:b/>
        </w:rPr>
        <w:t>Ja, niżej podpisany/-a, jestem świadomy/-a odpowiedzialności karnej za złożenie fałszywych oświadczeń. Oświadczam, że powyższe informacje są prawdziwe na dzień zawarcia umowy o dofinansowanie, kompletne, rzetelne oraz zostały przekazane zgodnie z moją najlepszą wiedzą i przy zachowaniu należytej staranności. W przypadku zaistnienia zmian wpływających na kwalifikowalność podatku VAT w Projekcie zobowiązuję się do niezwłocznego, pisemnego poinformowania Instytucji Zarządzającej RPO WD 2014-2020.</w:t>
      </w:r>
    </w:p>
    <w:p w14:paraId="01D33D1C" w14:textId="1FDC14A5" w:rsidR="009711D3" w:rsidRDefault="009711D3" w:rsidP="003917C1">
      <w:pPr>
        <w:spacing w:before="120" w:after="120"/>
        <w:jc w:val="both"/>
        <w:rPr>
          <w:rFonts w:cs="Calibri"/>
          <w:b/>
        </w:rPr>
      </w:pPr>
    </w:p>
    <w:p w14:paraId="5910BDA2" w14:textId="77777777" w:rsidR="009711D3" w:rsidRDefault="009711D3" w:rsidP="003917C1">
      <w:pPr>
        <w:spacing w:before="120" w:after="120"/>
        <w:jc w:val="both"/>
        <w:rPr>
          <w:rFonts w:cs="Calibri"/>
          <w:b/>
        </w:rPr>
      </w:pPr>
    </w:p>
    <w:tbl>
      <w:tblPr>
        <w:tblW w:w="0" w:type="auto"/>
        <w:tblInd w:w="250" w:type="dxa"/>
        <w:tblLook w:val="04A0" w:firstRow="1" w:lastRow="0" w:firstColumn="1" w:lastColumn="0" w:noHBand="0" w:noVBand="1"/>
      </w:tblPr>
      <w:tblGrid>
        <w:gridCol w:w="4407"/>
        <w:gridCol w:w="4415"/>
      </w:tblGrid>
      <w:tr w:rsidR="000A1860" w:rsidRPr="000204CC" w14:paraId="619BEBC0" w14:textId="77777777" w:rsidTr="000A1860">
        <w:trPr>
          <w:trHeight w:val="925"/>
        </w:trPr>
        <w:tc>
          <w:tcPr>
            <w:tcW w:w="4516" w:type="dxa"/>
          </w:tcPr>
          <w:p w14:paraId="211C62DE" w14:textId="77777777" w:rsidR="000A1860" w:rsidRPr="000204CC" w:rsidRDefault="000A1860" w:rsidP="00F25FC5">
            <w:pPr>
              <w:spacing w:before="120" w:after="120"/>
              <w:jc w:val="center"/>
              <w:rPr>
                <w:rFonts w:asciiTheme="minorHAnsi" w:hAnsiTheme="minorHAnsi" w:cstheme="minorHAnsi"/>
                <w:b/>
              </w:rPr>
            </w:pPr>
            <w:r w:rsidRPr="000204CC">
              <w:rPr>
                <w:rFonts w:asciiTheme="minorHAnsi" w:hAnsiTheme="minorHAnsi" w:cstheme="minorHAnsi"/>
              </w:rPr>
              <w:t>……………………………………..…</w:t>
            </w:r>
            <w:r w:rsidRPr="000204CC">
              <w:rPr>
                <w:rFonts w:asciiTheme="minorHAnsi" w:hAnsiTheme="minorHAnsi" w:cstheme="minorHAnsi"/>
                <w:i/>
              </w:rPr>
              <w:t xml:space="preserve"> </w:t>
            </w:r>
            <w:r w:rsidRPr="000204CC">
              <w:rPr>
                <w:rFonts w:asciiTheme="minorHAnsi" w:hAnsiTheme="minorHAnsi" w:cstheme="minorHAnsi"/>
                <w:i/>
              </w:rPr>
              <w:br/>
            </w:r>
            <w:r w:rsidRPr="000204CC">
              <w:rPr>
                <w:rFonts w:asciiTheme="minorHAnsi" w:hAnsiTheme="minorHAnsi" w:cstheme="minorHAnsi"/>
                <w:i/>
                <w:sz w:val="16"/>
                <w:szCs w:val="16"/>
              </w:rPr>
              <w:t>podpis i pieczątka osoby reprezentującej</w:t>
            </w:r>
          </w:p>
        </w:tc>
        <w:tc>
          <w:tcPr>
            <w:tcW w:w="4522" w:type="dxa"/>
          </w:tcPr>
          <w:p w14:paraId="5909A215" w14:textId="77777777" w:rsidR="000A1860" w:rsidRPr="000204CC" w:rsidRDefault="000A1860" w:rsidP="00F25FC5">
            <w:pPr>
              <w:spacing w:before="120"/>
              <w:jc w:val="center"/>
              <w:rPr>
                <w:rFonts w:asciiTheme="minorHAnsi" w:hAnsiTheme="minorHAnsi" w:cstheme="minorHAnsi"/>
                <w:i/>
              </w:rPr>
            </w:pPr>
            <w:r w:rsidRPr="000204CC">
              <w:rPr>
                <w:rFonts w:asciiTheme="minorHAnsi" w:hAnsiTheme="minorHAnsi" w:cstheme="minorHAnsi"/>
              </w:rPr>
              <w:t>…………………………………………</w:t>
            </w:r>
            <w:r w:rsidRPr="000204CC">
              <w:rPr>
                <w:rFonts w:asciiTheme="minorHAnsi" w:hAnsiTheme="minorHAnsi" w:cstheme="minorHAnsi"/>
                <w:i/>
              </w:rPr>
              <w:t xml:space="preserve"> </w:t>
            </w:r>
            <w:r w:rsidRPr="000204CC">
              <w:rPr>
                <w:rFonts w:asciiTheme="minorHAnsi" w:hAnsiTheme="minorHAnsi" w:cstheme="minorHAnsi"/>
                <w:i/>
              </w:rPr>
              <w:br/>
            </w:r>
            <w:r w:rsidRPr="000204CC">
              <w:rPr>
                <w:rFonts w:asciiTheme="minorHAnsi" w:hAnsiTheme="minorHAnsi" w:cstheme="minorHAnsi"/>
                <w:i/>
                <w:sz w:val="16"/>
                <w:szCs w:val="16"/>
              </w:rPr>
              <w:t xml:space="preserve">podpis i pieczątka osoby odpowiedzialnej  </w:t>
            </w:r>
            <w:r w:rsidRPr="000204CC">
              <w:rPr>
                <w:rFonts w:asciiTheme="minorHAnsi" w:hAnsiTheme="minorHAnsi" w:cstheme="minorHAnsi"/>
                <w:i/>
                <w:sz w:val="16"/>
                <w:szCs w:val="16"/>
              </w:rPr>
              <w:br/>
              <w:t>za sprawy finansowe Projektu</w:t>
            </w:r>
          </w:p>
        </w:tc>
      </w:tr>
    </w:tbl>
    <w:p w14:paraId="35B002B6" w14:textId="7247C977" w:rsidR="000A1860" w:rsidRDefault="000A1860" w:rsidP="00AE6DB4">
      <w:pPr>
        <w:tabs>
          <w:tab w:val="left" w:pos="1500"/>
        </w:tabs>
        <w:rPr>
          <w:rFonts w:asciiTheme="minorHAnsi" w:hAnsiTheme="minorHAnsi" w:cstheme="minorHAnsi"/>
        </w:rPr>
      </w:pPr>
    </w:p>
    <w:p w14:paraId="4708BD5C" w14:textId="35555840" w:rsidR="009711D3" w:rsidRDefault="009711D3" w:rsidP="00AE6DB4">
      <w:pPr>
        <w:tabs>
          <w:tab w:val="left" w:pos="1500"/>
        </w:tabs>
        <w:rPr>
          <w:rFonts w:asciiTheme="minorHAnsi" w:hAnsiTheme="minorHAnsi" w:cstheme="minorHAnsi"/>
        </w:rPr>
      </w:pPr>
    </w:p>
    <w:p w14:paraId="26276352" w14:textId="77777777" w:rsidR="009711D3" w:rsidRPr="000204CC" w:rsidRDefault="009711D3" w:rsidP="00AE6DB4">
      <w:pPr>
        <w:tabs>
          <w:tab w:val="left" w:pos="1500"/>
        </w:tabs>
        <w:rPr>
          <w:rFonts w:asciiTheme="minorHAnsi" w:hAnsiTheme="minorHAnsi" w:cstheme="minorHAnsi"/>
        </w:rPr>
      </w:pPr>
    </w:p>
    <w:p w14:paraId="05EBB278" w14:textId="77777777" w:rsidR="000A1860" w:rsidRDefault="000A1860" w:rsidP="00F712D7">
      <w:pPr>
        <w:pStyle w:val="Nagwek3"/>
        <w:rPr>
          <w:rFonts w:asciiTheme="minorHAnsi" w:hAnsiTheme="minorHAnsi"/>
          <w:b w:val="0"/>
          <w:bCs w:val="0"/>
          <w:i/>
          <w:iCs/>
          <w:sz w:val="20"/>
          <w:szCs w:val="20"/>
        </w:rPr>
      </w:pPr>
      <w:r>
        <w:rPr>
          <w:noProof/>
        </w:rPr>
        <w:lastRenderedPageBreak/>
        <w:drawing>
          <wp:inline distT="0" distB="0" distL="0" distR="0" wp14:anchorId="2A3A4E85" wp14:editId="19E3085B">
            <wp:extent cx="5756910" cy="572770"/>
            <wp:effectExtent l="0" t="0" r="0" b="0"/>
            <wp:docPr id="2" name="Obraz 2"/>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910" cy="572770"/>
                    </a:xfrm>
                    <a:prstGeom prst="rect">
                      <a:avLst/>
                    </a:prstGeom>
                    <a:noFill/>
                    <a:ln>
                      <a:noFill/>
                    </a:ln>
                  </pic:spPr>
                </pic:pic>
              </a:graphicData>
            </a:graphic>
          </wp:inline>
        </w:drawing>
      </w:r>
    </w:p>
    <w:p w14:paraId="3E2A552C" w14:textId="77777777" w:rsidR="000A1860" w:rsidRPr="00FE5860" w:rsidRDefault="000A1860" w:rsidP="00FE5860"/>
    <w:p w14:paraId="79125FEF" w14:textId="77777777" w:rsidR="000A1860" w:rsidRPr="00F712D7" w:rsidRDefault="000A1860" w:rsidP="00F712D7">
      <w:pPr>
        <w:pStyle w:val="Nagwek3"/>
        <w:rPr>
          <w:rFonts w:asciiTheme="minorHAnsi" w:hAnsiTheme="minorHAnsi"/>
          <w:bCs w:val="0"/>
          <w:i/>
          <w:iCs/>
          <w:sz w:val="20"/>
          <w:szCs w:val="20"/>
        </w:rPr>
      </w:pPr>
      <w:r w:rsidRPr="000204CC">
        <w:rPr>
          <w:rFonts w:asciiTheme="minorHAnsi" w:hAnsiTheme="minorHAnsi"/>
          <w:sz w:val="20"/>
          <w:szCs w:val="20"/>
        </w:rPr>
        <w:t xml:space="preserve">Załącznik nr </w:t>
      </w:r>
      <w:r>
        <w:rPr>
          <w:rFonts w:asciiTheme="minorHAnsi" w:hAnsiTheme="minorHAnsi"/>
          <w:sz w:val="20"/>
          <w:szCs w:val="20"/>
        </w:rPr>
        <w:t>4</w:t>
      </w:r>
      <w:r w:rsidRPr="000204CC">
        <w:rPr>
          <w:rFonts w:asciiTheme="minorHAnsi" w:hAnsiTheme="minorHAnsi"/>
          <w:sz w:val="20"/>
          <w:szCs w:val="20"/>
        </w:rPr>
        <w:t xml:space="preserve"> DO UMOWY O DOFINANSOWANIE PROJEKTU W RAMACH REGIONALNEGO PROGRAMU OPERACYJNEGO WOJEWÓDZTWA DOLNOŚLĄSKIEGO 2014 – 2020 WSPÓŁFINANSOWANEGO ZE ŚRODKÓW EUROPEJSKIEGO FUNDUSZU SPOŁECZNEGO:</w:t>
      </w:r>
      <w:r>
        <w:rPr>
          <w:rFonts w:asciiTheme="minorHAnsi" w:hAnsiTheme="minorHAnsi"/>
          <w:sz w:val="20"/>
          <w:szCs w:val="20"/>
        </w:rPr>
        <w:t xml:space="preserve"> </w:t>
      </w:r>
      <w:r w:rsidRPr="00F712D7">
        <w:rPr>
          <w:rFonts w:asciiTheme="minorHAnsi" w:hAnsiTheme="minorHAnsi" w:cstheme="minorHAnsi"/>
          <w:sz w:val="20"/>
          <w:szCs w:val="20"/>
        </w:rPr>
        <w:t>HARMONOGRAM PŁATNOŚCI</w:t>
      </w:r>
    </w:p>
    <w:p w14:paraId="50F743B1" w14:textId="77777777" w:rsidR="000A1860" w:rsidRPr="00F712D7" w:rsidRDefault="000A1860" w:rsidP="00AE6DB4">
      <w:pPr>
        <w:rPr>
          <w:b/>
          <w:sz w:val="20"/>
          <w:szCs w:val="20"/>
        </w:rPr>
      </w:pPr>
    </w:p>
    <w:p w14:paraId="38ECBE7C" w14:textId="77777777" w:rsidR="000A1860" w:rsidRPr="003917C1" w:rsidRDefault="000A1860" w:rsidP="00AE6DB4">
      <w:pPr>
        <w:rPr>
          <w:rFonts w:asciiTheme="minorHAnsi" w:hAnsiTheme="minorHAnsi" w:cstheme="minorHAnsi"/>
          <w:b/>
        </w:rPr>
      </w:pPr>
    </w:p>
    <w:p w14:paraId="6D546513" w14:textId="77777777" w:rsidR="000A1860" w:rsidRPr="006938E1" w:rsidRDefault="000A1860" w:rsidP="006938E1">
      <w:pPr>
        <w:jc w:val="center"/>
        <w:rPr>
          <w:rFonts w:asciiTheme="minorHAnsi" w:hAnsiTheme="minorHAnsi" w:cstheme="minorHAnsi"/>
          <w:b/>
          <w:sz w:val="20"/>
          <w:szCs w:val="20"/>
          <w:vertAlign w:val="superscript"/>
        </w:rPr>
      </w:pPr>
      <w:r w:rsidRPr="006938E1">
        <w:rPr>
          <w:rFonts w:asciiTheme="minorHAnsi" w:hAnsiTheme="minorHAnsi" w:cstheme="minorHAnsi"/>
          <w:b/>
        </w:rPr>
        <w:t>HARMONOGRAM PŁATNOŚCI</w:t>
      </w:r>
      <w:r w:rsidRPr="006938E1">
        <w:rPr>
          <w:rStyle w:val="Odwoanieprzypisudolnego"/>
          <w:rFonts w:asciiTheme="minorHAnsi" w:hAnsiTheme="minorHAnsi" w:cstheme="minorHAnsi"/>
          <w:sz w:val="20"/>
          <w:szCs w:val="20"/>
        </w:rPr>
        <w:footnoteReference w:id="133"/>
      </w:r>
    </w:p>
    <w:p w14:paraId="59B6756C" w14:textId="77777777" w:rsidR="000A1860" w:rsidRPr="00AE6DB4" w:rsidRDefault="000A1860" w:rsidP="006938E1">
      <w:pPr>
        <w:jc w:val="center"/>
        <w:rPr>
          <w:rFonts w:asciiTheme="minorHAnsi" w:hAnsiTheme="minorHAnsi" w:cstheme="minorHAnsi"/>
          <w:b/>
        </w:rPr>
      </w:pPr>
    </w:p>
    <w:p w14:paraId="47C3A340" w14:textId="77777777" w:rsidR="000A1860" w:rsidRDefault="000A1860" w:rsidP="006938E1">
      <w:pPr>
        <w:pStyle w:val="Tekstpodstawowy"/>
        <w:rPr>
          <w:rFonts w:ascii="Calibri" w:hAnsi="Calibri" w:cs="Calibri"/>
          <w:sz w:val="22"/>
          <w:szCs w:val="22"/>
        </w:rPr>
      </w:pPr>
    </w:p>
    <w:p w14:paraId="375AA11F" w14:textId="77777777" w:rsidR="000A1860" w:rsidRPr="006938E1" w:rsidRDefault="000A1860" w:rsidP="006938E1">
      <w:pPr>
        <w:pStyle w:val="Tekstpodstawowy"/>
        <w:rPr>
          <w:rFonts w:asciiTheme="minorHAnsi" w:hAnsiTheme="minorHAnsi" w:cstheme="minorHAnsi"/>
          <w:sz w:val="22"/>
          <w:szCs w:val="22"/>
        </w:rPr>
      </w:pPr>
      <w:r w:rsidRPr="006938E1">
        <w:rPr>
          <w:rFonts w:asciiTheme="minorHAnsi" w:hAnsiTheme="minorHAnsi" w:cstheme="minorHAnsi"/>
          <w:sz w:val="22"/>
          <w:szCs w:val="22"/>
        </w:rPr>
        <w:t xml:space="preserve">Nazwa i adres Beneficjenta </w:t>
      </w:r>
      <w:r w:rsidRPr="006938E1">
        <w:rPr>
          <w:rFonts w:asciiTheme="minorHAnsi" w:hAnsiTheme="minorHAnsi" w:cstheme="minorHAnsi"/>
          <w:sz w:val="22"/>
          <w:szCs w:val="22"/>
        </w:rPr>
        <w:tab/>
      </w:r>
      <w:r w:rsidRPr="006938E1">
        <w:rPr>
          <w:rFonts w:asciiTheme="minorHAnsi" w:hAnsiTheme="minorHAnsi" w:cstheme="minorHAnsi"/>
          <w:sz w:val="22"/>
          <w:szCs w:val="22"/>
        </w:rPr>
        <w:tab/>
      </w:r>
      <w:r w:rsidRPr="006938E1">
        <w:rPr>
          <w:rFonts w:asciiTheme="minorHAnsi" w:hAnsiTheme="minorHAnsi" w:cstheme="minorHAnsi"/>
          <w:sz w:val="22"/>
          <w:szCs w:val="22"/>
        </w:rPr>
        <w:tab/>
      </w:r>
      <w:r w:rsidRPr="006938E1">
        <w:rPr>
          <w:rFonts w:asciiTheme="minorHAnsi" w:hAnsiTheme="minorHAnsi" w:cstheme="minorHAnsi"/>
          <w:sz w:val="22"/>
          <w:szCs w:val="22"/>
        </w:rPr>
        <w:tab/>
      </w:r>
      <w:r w:rsidRPr="006938E1">
        <w:rPr>
          <w:rFonts w:asciiTheme="minorHAnsi" w:hAnsiTheme="minorHAnsi" w:cstheme="minorHAnsi"/>
          <w:sz w:val="22"/>
          <w:szCs w:val="22"/>
        </w:rPr>
        <w:tab/>
      </w:r>
      <w:r w:rsidRPr="006938E1">
        <w:rPr>
          <w:rFonts w:asciiTheme="minorHAnsi" w:hAnsiTheme="minorHAnsi" w:cstheme="minorHAnsi"/>
          <w:sz w:val="22"/>
          <w:szCs w:val="22"/>
        </w:rPr>
        <w:tab/>
      </w:r>
      <w:r w:rsidRPr="006938E1">
        <w:rPr>
          <w:rFonts w:asciiTheme="minorHAnsi" w:hAnsiTheme="minorHAnsi" w:cstheme="minorHAnsi"/>
          <w:sz w:val="22"/>
          <w:szCs w:val="22"/>
        </w:rPr>
        <w:tab/>
        <w:t>(miejsce i data)</w:t>
      </w:r>
    </w:p>
    <w:p w14:paraId="2AE3F80E" w14:textId="77777777" w:rsidR="000A1860" w:rsidRPr="006938E1" w:rsidRDefault="000A1860" w:rsidP="006938E1">
      <w:pPr>
        <w:jc w:val="both"/>
        <w:rPr>
          <w:rFonts w:asciiTheme="minorHAnsi" w:hAnsiTheme="minorHAnsi" w:cstheme="minorHAnsi"/>
        </w:rPr>
      </w:pPr>
      <w:r w:rsidRPr="006938E1">
        <w:rPr>
          <w:rFonts w:asciiTheme="minorHAnsi" w:hAnsiTheme="minorHAnsi" w:cstheme="minorHAnsi"/>
          <w:iCs/>
        </w:rPr>
        <w:t>Nazwa i nr Projektu</w:t>
      </w:r>
    </w:p>
    <w:p w14:paraId="793627FF" w14:textId="77777777" w:rsidR="000A1860" w:rsidRPr="000F1017" w:rsidRDefault="000A1860" w:rsidP="006938E1">
      <w:pPr>
        <w:jc w:val="both"/>
        <w:rPr>
          <w:rFonts w:cs="Calibri"/>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92"/>
        <w:gridCol w:w="1559"/>
        <w:gridCol w:w="2410"/>
        <w:gridCol w:w="1039"/>
        <w:gridCol w:w="1040"/>
        <w:gridCol w:w="1040"/>
      </w:tblGrid>
      <w:tr w:rsidR="000A1860" w:rsidRPr="000F1017" w14:paraId="5D0D992B" w14:textId="77777777" w:rsidTr="00F529AE">
        <w:trPr>
          <w:trHeight w:val="236"/>
        </w:trPr>
        <w:tc>
          <w:tcPr>
            <w:tcW w:w="959" w:type="dxa"/>
            <w:vMerge w:val="restart"/>
            <w:shd w:val="clear" w:color="auto" w:fill="BCBCBC"/>
            <w:vAlign w:val="center"/>
          </w:tcPr>
          <w:p w14:paraId="2DA95421" w14:textId="77777777" w:rsidR="000A1860" w:rsidRPr="00091ADE" w:rsidRDefault="000A1860" w:rsidP="00F529AE">
            <w:pPr>
              <w:jc w:val="center"/>
              <w:rPr>
                <w:rFonts w:asciiTheme="minorHAnsi" w:hAnsiTheme="minorHAnsi" w:cstheme="minorHAnsi"/>
                <w:b/>
              </w:rPr>
            </w:pPr>
            <w:r w:rsidRPr="00091ADE">
              <w:rPr>
                <w:rFonts w:asciiTheme="minorHAnsi" w:hAnsiTheme="minorHAnsi" w:cstheme="minorHAnsi"/>
                <w:b/>
              </w:rPr>
              <w:t>Rok</w:t>
            </w:r>
          </w:p>
        </w:tc>
        <w:tc>
          <w:tcPr>
            <w:tcW w:w="992" w:type="dxa"/>
            <w:vMerge w:val="restart"/>
            <w:shd w:val="clear" w:color="auto" w:fill="BCBCBC"/>
            <w:vAlign w:val="center"/>
          </w:tcPr>
          <w:p w14:paraId="540D3E71" w14:textId="77777777" w:rsidR="000A1860" w:rsidRPr="00091ADE" w:rsidRDefault="000A1860" w:rsidP="00F529AE">
            <w:pPr>
              <w:jc w:val="center"/>
              <w:rPr>
                <w:rFonts w:asciiTheme="minorHAnsi" w:hAnsiTheme="minorHAnsi" w:cstheme="minorHAnsi"/>
                <w:b/>
              </w:rPr>
            </w:pPr>
            <w:r w:rsidRPr="00091ADE">
              <w:rPr>
                <w:rFonts w:asciiTheme="minorHAnsi" w:hAnsiTheme="minorHAnsi" w:cstheme="minorHAnsi"/>
                <w:b/>
              </w:rPr>
              <w:t>Kwartał</w:t>
            </w:r>
          </w:p>
        </w:tc>
        <w:tc>
          <w:tcPr>
            <w:tcW w:w="1559" w:type="dxa"/>
            <w:vMerge w:val="restart"/>
            <w:shd w:val="clear" w:color="auto" w:fill="BCBCBC"/>
            <w:vAlign w:val="center"/>
          </w:tcPr>
          <w:p w14:paraId="1B2167B2" w14:textId="77777777" w:rsidR="000A1860" w:rsidRPr="00091ADE" w:rsidRDefault="000A1860" w:rsidP="00F529AE">
            <w:pPr>
              <w:jc w:val="center"/>
              <w:rPr>
                <w:rFonts w:asciiTheme="minorHAnsi" w:hAnsiTheme="minorHAnsi" w:cstheme="minorHAnsi"/>
                <w:b/>
              </w:rPr>
            </w:pPr>
            <w:r w:rsidRPr="00091ADE">
              <w:rPr>
                <w:rFonts w:asciiTheme="minorHAnsi" w:hAnsiTheme="minorHAnsi" w:cstheme="minorHAnsi"/>
                <w:b/>
              </w:rPr>
              <w:t>Miesiąc</w:t>
            </w:r>
          </w:p>
        </w:tc>
        <w:tc>
          <w:tcPr>
            <w:tcW w:w="2410" w:type="dxa"/>
            <w:vMerge w:val="restart"/>
            <w:shd w:val="clear" w:color="auto" w:fill="BCBCBC"/>
            <w:vAlign w:val="center"/>
          </w:tcPr>
          <w:p w14:paraId="6B93C7B1" w14:textId="77777777" w:rsidR="000A1860" w:rsidRPr="00091ADE" w:rsidRDefault="000A1860" w:rsidP="00F529AE">
            <w:pPr>
              <w:jc w:val="center"/>
              <w:rPr>
                <w:rFonts w:asciiTheme="minorHAnsi" w:hAnsiTheme="minorHAnsi" w:cstheme="minorHAnsi"/>
                <w:b/>
              </w:rPr>
            </w:pPr>
            <w:r w:rsidRPr="00091ADE">
              <w:rPr>
                <w:rFonts w:asciiTheme="minorHAnsi" w:hAnsiTheme="minorHAnsi" w:cstheme="minorHAnsi"/>
                <w:b/>
              </w:rPr>
              <w:t>Wydatki kwalifikowalne</w:t>
            </w:r>
            <w:r w:rsidRPr="00091ADE">
              <w:rPr>
                <w:rStyle w:val="Odwoanieprzypisudolnego"/>
                <w:rFonts w:asciiTheme="minorHAnsi" w:hAnsiTheme="minorHAnsi" w:cstheme="minorHAnsi"/>
              </w:rPr>
              <w:footnoteReference w:id="134"/>
            </w:r>
          </w:p>
        </w:tc>
        <w:tc>
          <w:tcPr>
            <w:tcW w:w="3119" w:type="dxa"/>
            <w:gridSpan w:val="3"/>
            <w:tcBorders>
              <w:bottom w:val="single" w:sz="4" w:space="0" w:color="auto"/>
            </w:tcBorders>
            <w:shd w:val="clear" w:color="auto" w:fill="BCBCBC"/>
            <w:vAlign w:val="center"/>
          </w:tcPr>
          <w:p w14:paraId="1F60BBB4" w14:textId="77777777" w:rsidR="000A1860" w:rsidRPr="00091ADE" w:rsidRDefault="000A1860" w:rsidP="00F529AE">
            <w:pPr>
              <w:jc w:val="center"/>
              <w:rPr>
                <w:rFonts w:asciiTheme="minorHAnsi" w:hAnsiTheme="minorHAnsi" w:cstheme="minorHAnsi"/>
                <w:b/>
              </w:rPr>
            </w:pPr>
            <w:r w:rsidRPr="00091ADE">
              <w:rPr>
                <w:rFonts w:asciiTheme="minorHAnsi" w:hAnsiTheme="minorHAnsi" w:cstheme="minorHAnsi"/>
                <w:b/>
              </w:rPr>
              <w:t>Dofinansowanie</w:t>
            </w:r>
            <w:r w:rsidRPr="00091ADE">
              <w:rPr>
                <w:rStyle w:val="Odwoanieprzypisudolnego"/>
                <w:rFonts w:asciiTheme="minorHAnsi" w:hAnsiTheme="minorHAnsi" w:cstheme="minorHAnsi"/>
              </w:rPr>
              <w:footnoteReference w:id="135"/>
            </w:r>
          </w:p>
        </w:tc>
      </w:tr>
      <w:tr w:rsidR="000A1860" w:rsidRPr="000F1017" w14:paraId="5CA10D3A" w14:textId="77777777" w:rsidTr="00F529AE">
        <w:trPr>
          <w:trHeight w:val="236"/>
        </w:trPr>
        <w:tc>
          <w:tcPr>
            <w:tcW w:w="959" w:type="dxa"/>
            <w:vMerge/>
            <w:tcBorders>
              <w:bottom w:val="single" w:sz="4" w:space="0" w:color="auto"/>
            </w:tcBorders>
            <w:shd w:val="clear" w:color="auto" w:fill="BCBCBC"/>
            <w:vAlign w:val="center"/>
          </w:tcPr>
          <w:p w14:paraId="6DB9E9F9" w14:textId="77777777" w:rsidR="000A1860" w:rsidRPr="00091ADE" w:rsidRDefault="000A1860" w:rsidP="00F529AE">
            <w:pPr>
              <w:jc w:val="center"/>
              <w:rPr>
                <w:rFonts w:asciiTheme="minorHAnsi" w:hAnsiTheme="minorHAnsi" w:cstheme="minorHAnsi"/>
                <w:b/>
              </w:rPr>
            </w:pPr>
          </w:p>
        </w:tc>
        <w:tc>
          <w:tcPr>
            <w:tcW w:w="992" w:type="dxa"/>
            <w:vMerge/>
            <w:tcBorders>
              <w:bottom w:val="single" w:sz="4" w:space="0" w:color="auto"/>
            </w:tcBorders>
            <w:shd w:val="clear" w:color="auto" w:fill="BCBCBC"/>
            <w:vAlign w:val="center"/>
          </w:tcPr>
          <w:p w14:paraId="1051F01E" w14:textId="77777777" w:rsidR="000A1860" w:rsidRPr="00091ADE" w:rsidRDefault="000A1860" w:rsidP="00F529AE">
            <w:pPr>
              <w:jc w:val="center"/>
              <w:rPr>
                <w:rFonts w:asciiTheme="minorHAnsi" w:hAnsiTheme="minorHAnsi" w:cstheme="minorHAnsi"/>
                <w:b/>
              </w:rPr>
            </w:pPr>
          </w:p>
        </w:tc>
        <w:tc>
          <w:tcPr>
            <w:tcW w:w="1559" w:type="dxa"/>
            <w:vMerge/>
            <w:tcBorders>
              <w:bottom w:val="single" w:sz="4" w:space="0" w:color="auto"/>
            </w:tcBorders>
            <w:shd w:val="clear" w:color="auto" w:fill="BCBCBC"/>
            <w:vAlign w:val="center"/>
          </w:tcPr>
          <w:p w14:paraId="32756FB6" w14:textId="77777777" w:rsidR="000A1860" w:rsidRPr="00091ADE" w:rsidRDefault="000A1860" w:rsidP="00F529AE">
            <w:pPr>
              <w:jc w:val="center"/>
              <w:rPr>
                <w:rFonts w:asciiTheme="minorHAnsi" w:hAnsiTheme="minorHAnsi" w:cstheme="minorHAnsi"/>
                <w:b/>
              </w:rPr>
            </w:pPr>
          </w:p>
        </w:tc>
        <w:tc>
          <w:tcPr>
            <w:tcW w:w="2410" w:type="dxa"/>
            <w:vMerge/>
            <w:tcBorders>
              <w:bottom w:val="single" w:sz="4" w:space="0" w:color="auto"/>
            </w:tcBorders>
            <w:shd w:val="clear" w:color="auto" w:fill="BCBCBC"/>
            <w:vAlign w:val="center"/>
          </w:tcPr>
          <w:p w14:paraId="5E4B7786" w14:textId="77777777" w:rsidR="000A1860" w:rsidRPr="00091ADE" w:rsidRDefault="000A1860" w:rsidP="00F529AE">
            <w:pPr>
              <w:jc w:val="center"/>
              <w:rPr>
                <w:rFonts w:asciiTheme="minorHAnsi" w:hAnsiTheme="minorHAnsi" w:cstheme="minorHAnsi"/>
                <w:b/>
              </w:rPr>
            </w:pPr>
          </w:p>
        </w:tc>
        <w:tc>
          <w:tcPr>
            <w:tcW w:w="1039" w:type="dxa"/>
            <w:tcBorders>
              <w:bottom w:val="single" w:sz="4" w:space="0" w:color="auto"/>
            </w:tcBorders>
            <w:shd w:val="clear" w:color="auto" w:fill="BCBCBC"/>
            <w:vAlign w:val="center"/>
          </w:tcPr>
          <w:p w14:paraId="10354ACA" w14:textId="77777777" w:rsidR="000A1860" w:rsidRPr="00091ADE" w:rsidRDefault="000A1860" w:rsidP="00F529AE">
            <w:pPr>
              <w:jc w:val="center"/>
              <w:rPr>
                <w:rFonts w:asciiTheme="minorHAnsi" w:hAnsiTheme="minorHAnsi" w:cstheme="minorHAnsi"/>
                <w:b/>
              </w:rPr>
            </w:pPr>
            <w:r w:rsidRPr="00091ADE">
              <w:rPr>
                <w:rFonts w:asciiTheme="minorHAnsi" w:hAnsiTheme="minorHAnsi" w:cstheme="minorHAnsi"/>
                <w:b/>
              </w:rPr>
              <w:t>Z</w:t>
            </w:r>
            <w:r w:rsidRPr="00091ADE">
              <w:rPr>
                <w:rStyle w:val="Odwoanieprzypisudolnego"/>
                <w:rFonts w:asciiTheme="minorHAnsi" w:hAnsiTheme="minorHAnsi" w:cstheme="minorHAnsi"/>
              </w:rPr>
              <w:footnoteReference w:id="136"/>
            </w:r>
          </w:p>
        </w:tc>
        <w:tc>
          <w:tcPr>
            <w:tcW w:w="1040" w:type="dxa"/>
            <w:tcBorders>
              <w:bottom w:val="single" w:sz="4" w:space="0" w:color="auto"/>
            </w:tcBorders>
            <w:shd w:val="clear" w:color="auto" w:fill="BCBCBC"/>
            <w:vAlign w:val="center"/>
          </w:tcPr>
          <w:p w14:paraId="6782EB91" w14:textId="77777777" w:rsidR="000A1860" w:rsidRPr="00091ADE" w:rsidRDefault="000A1860" w:rsidP="00F529AE">
            <w:pPr>
              <w:jc w:val="center"/>
              <w:rPr>
                <w:rFonts w:asciiTheme="minorHAnsi" w:hAnsiTheme="minorHAnsi" w:cstheme="minorHAnsi"/>
                <w:b/>
              </w:rPr>
            </w:pPr>
            <w:r w:rsidRPr="00091ADE">
              <w:rPr>
                <w:rFonts w:asciiTheme="minorHAnsi" w:hAnsiTheme="minorHAnsi" w:cstheme="minorHAnsi"/>
                <w:b/>
              </w:rPr>
              <w:t>R</w:t>
            </w:r>
            <w:r w:rsidRPr="00091ADE">
              <w:rPr>
                <w:rStyle w:val="Odwoanieprzypisudolnego"/>
                <w:rFonts w:asciiTheme="minorHAnsi" w:hAnsiTheme="minorHAnsi" w:cstheme="minorHAnsi"/>
              </w:rPr>
              <w:footnoteReference w:id="137"/>
            </w:r>
          </w:p>
        </w:tc>
        <w:tc>
          <w:tcPr>
            <w:tcW w:w="1040" w:type="dxa"/>
            <w:tcBorders>
              <w:bottom w:val="single" w:sz="4" w:space="0" w:color="auto"/>
            </w:tcBorders>
            <w:shd w:val="clear" w:color="auto" w:fill="BCBCBC"/>
            <w:vAlign w:val="center"/>
          </w:tcPr>
          <w:p w14:paraId="2493FEC2" w14:textId="77777777" w:rsidR="000A1860" w:rsidRPr="00091ADE" w:rsidRDefault="000A1860" w:rsidP="00F529AE">
            <w:pPr>
              <w:jc w:val="center"/>
              <w:rPr>
                <w:rFonts w:asciiTheme="minorHAnsi" w:hAnsiTheme="minorHAnsi" w:cstheme="minorHAnsi"/>
                <w:b/>
              </w:rPr>
            </w:pPr>
            <w:r w:rsidRPr="00091ADE">
              <w:rPr>
                <w:rFonts w:asciiTheme="minorHAnsi" w:hAnsiTheme="minorHAnsi" w:cstheme="minorHAnsi"/>
                <w:b/>
              </w:rPr>
              <w:t>O</w:t>
            </w:r>
            <w:r w:rsidRPr="00091ADE">
              <w:rPr>
                <w:rStyle w:val="Odwoanieprzypisudolnego"/>
                <w:rFonts w:asciiTheme="minorHAnsi" w:hAnsiTheme="minorHAnsi" w:cstheme="minorHAnsi"/>
              </w:rPr>
              <w:footnoteReference w:id="138"/>
            </w:r>
          </w:p>
        </w:tc>
      </w:tr>
      <w:tr w:rsidR="000A1860" w:rsidRPr="000F1017" w14:paraId="6D559303" w14:textId="77777777" w:rsidTr="00F529AE">
        <w:trPr>
          <w:trHeight w:val="510"/>
        </w:trPr>
        <w:tc>
          <w:tcPr>
            <w:tcW w:w="959" w:type="dxa"/>
            <w:vMerge w:val="restart"/>
            <w:shd w:val="clear" w:color="auto" w:fill="auto"/>
            <w:vAlign w:val="center"/>
          </w:tcPr>
          <w:p w14:paraId="29853F1E" w14:textId="77777777" w:rsidR="000A1860" w:rsidRPr="00091ADE" w:rsidRDefault="000A1860" w:rsidP="00F529AE">
            <w:pPr>
              <w:jc w:val="center"/>
              <w:rPr>
                <w:rFonts w:asciiTheme="minorHAnsi" w:hAnsiTheme="minorHAnsi" w:cstheme="minorHAnsi"/>
                <w:b/>
              </w:rPr>
            </w:pPr>
          </w:p>
        </w:tc>
        <w:tc>
          <w:tcPr>
            <w:tcW w:w="992" w:type="dxa"/>
            <w:vMerge w:val="restart"/>
            <w:shd w:val="clear" w:color="auto" w:fill="auto"/>
            <w:vAlign w:val="center"/>
          </w:tcPr>
          <w:p w14:paraId="77D31B97" w14:textId="77777777" w:rsidR="000A1860" w:rsidRPr="00091ADE" w:rsidRDefault="000A1860" w:rsidP="00F529AE">
            <w:pPr>
              <w:jc w:val="center"/>
              <w:rPr>
                <w:rFonts w:asciiTheme="minorHAnsi" w:hAnsiTheme="minorHAnsi" w:cstheme="minorHAnsi"/>
                <w:b/>
              </w:rPr>
            </w:pPr>
          </w:p>
        </w:tc>
        <w:tc>
          <w:tcPr>
            <w:tcW w:w="1559" w:type="dxa"/>
            <w:tcBorders>
              <w:bottom w:val="single" w:sz="4" w:space="0" w:color="auto"/>
            </w:tcBorders>
            <w:shd w:val="clear" w:color="auto" w:fill="auto"/>
            <w:vAlign w:val="center"/>
          </w:tcPr>
          <w:p w14:paraId="78D66ACF" w14:textId="77777777" w:rsidR="000A1860" w:rsidRPr="00091ADE" w:rsidRDefault="000A1860" w:rsidP="00F529AE">
            <w:pPr>
              <w:jc w:val="center"/>
              <w:rPr>
                <w:rFonts w:asciiTheme="minorHAnsi" w:hAnsiTheme="minorHAnsi" w:cstheme="minorHAnsi"/>
                <w:b/>
              </w:rPr>
            </w:pPr>
          </w:p>
        </w:tc>
        <w:tc>
          <w:tcPr>
            <w:tcW w:w="2410" w:type="dxa"/>
            <w:tcBorders>
              <w:bottom w:val="single" w:sz="4" w:space="0" w:color="auto"/>
            </w:tcBorders>
            <w:shd w:val="clear" w:color="auto" w:fill="auto"/>
            <w:vAlign w:val="center"/>
          </w:tcPr>
          <w:p w14:paraId="54CC8A3F" w14:textId="77777777" w:rsidR="000A1860" w:rsidRPr="00091ADE" w:rsidRDefault="000A1860" w:rsidP="00F529AE">
            <w:pPr>
              <w:jc w:val="center"/>
              <w:rPr>
                <w:rFonts w:asciiTheme="minorHAnsi" w:hAnsiTheme="minorHAnsi" w:cstheme="minorHAnsi"/>
                <w:b/>
              </w:rPr>
            </w:pPr>
          </w:p>
        </w:tc>
        <w:tc>
          <w:tcPr>
            <w:tcW w:w="1039" w:type="dxa"/>
            <w:tcBorders>
              <w:bottom w:val="single" w:sz="4" w:space="0" w:color="auto"/>
            </w:tcBorders>
            <w:shd w:val="clear" w:color="auto" w:fill="auto"/>
            <w:vAlign w:val="center"/>
          </w:tcPr>
          <w:p w14:paraId="45E08740" w14:textId="77777777" w:rsidR="000A1860" w:rsidRPr="00091ADE" w:rsidRDefault="000A1860" w:rsidP="00F529AE">
            <w:pPr>
              <w:jc w:val="center"/>
              <w:rPr>
                <w:rFonts w:asciiTheme="minorHAnsi" w:hAnsiTheme="minorHAnsi" w:cstheme="minorHAnsi"/>
                <w:b/>
              </w:rPr>
            </w:pPr>
          </w:p>
        </w:tc>
        <w:tc>
          <w:tcPr>
            <w:tcW w:w="1040" w:type="dxa"/>
            <w:tcBorders>
              <w:bottom w:val="single" w:sz="4" w:space="0" w:color="auto"/>
            </w:tcBorders>
            <w:shd w:val="clear" w:color="auto" w:fill="auto"/>
            <w:vAlign w:val="center"/>
          </w:tcPr>
          <w:p w14:paraId="51B17F76" w14:textId="77777777" w:rsidR="000A1860" w:rsidRPr="00091ADE" w:rsidRDefault="000A1860" w:rsidP="00F529AE">
            <w:pPr>
              <w:jc w:val="center"/>
              <w:rPr>
                <w:rFonts w:asciiTheme="minorHAnsi" w:hAnsiTheme="minorHAnsi" w:cstheme="minorHAnsi"/>
                <w:b/>
              </w:rPr>
            </w:pPr>
          </w:p>
        </w:tc>
        <w:tc>
          <w:tcPr>
            <w:tcW w:w="1040" w:type="dxa"/>
            <w:tcBorders>
              <w:bottom w:val="single" w:sz="4" w:space="0" w:color="auto"/>
            </w:tcBorders>
            <w:shd w:val="clear" w:color="auto" w:fill="D9D9D9"/>
            <w:vAlign w:val="center"/>
          </w:tcPr>
          <w:p w14:paraId="2173AA36" w14:textId="77777777" w:rsidR="000A1860" w:rsidRPr="00091ADE" w:rsidRDefault="000A1860" w:rsidP="00F529AE">
            <w:pPr>
              <w:jc w:val="center"/>
              <w:rPr>
                <w:rFonts w:asciiTheme="minorHAnsi" w:hAnsiTheme="minorHAnsi" w:cstheme="minorHAnsi"/>
                <w:b/>
              </w:rPr>
            </w:pPr>
          </w:p>
        </w:tc>
      </w:tr>
      <w:tr w:rsidR="000A1860" w:rsidRPr="000F1017" w14:paraId="54FC6AB3" w14:textId="77777777" w:rsidTr="00F529AE">
        <w:trPr>
          <w:trHeight w:val="510"/>
        </w:trPr>
        <w:tc>
          <w:tcPr>
            <w:tcW w:w="959" w:type="dxa"/>
            <w:vMerge/>
            <w:shd w:val="clear" w:color="auto" w:fill="auto"/>
            <w:vAlign w:val="center"/>
          </w:tcPr>
          <w:p w14:paraId="06F5B92D" w14:textId="77777777" w:rsidR="000A1860" w:rsidRPr="00091ADE" w:rsidRDefault="000A1860" w:rsidP="00F529AE">
            <w:pPr>
              <w:jc w:val="center"/>
              <w:rPr>
                <w:rFonts w:asciiTheme="minorHAnsi" w:hAnsiTheme="minorHAnsi" w:cstheme="minorHAnsi"/>
                <w:b/>
              </w:rPr>
            </w:pPr>
          </w:p>
        </w:tc>
        <w:tc>
          <w:tcPr>
            <w:tcW w:w="992" w:type="dxa"/>
            <w:vMerge/>
            <w:shd w:val="clear" w:color="auto" w:fill="auto"/>
            <w:vAlign w:val="center"/>
          </w:tcPr>
          <w:p w14:paraId="1BCDBA28" w14:textId="77777777" w:rsidR="000A1860" w:rsidRPr="00091ADE" w:rsidRDefault="000A1860" w:rsidP="00F529AE">
            <w:pPr>
              <w:jc w:val="center"/>
              <w:rPr>
                <w:rFonts w:asciiTheme="minorHAnsi" w:hAnsiTheme="minorHAnsi" w:cstheme="minorHAnsi"/>
                <w:b/>
              </w:rPr>
            </w:pPr>
          </w:p>
        </w:tc>
        <w:tc>
          <w:tcPr>
            <w:tcW w:w="1559" w:type="dxa"/>
            <w:tcBorders>
              <w:bottom w:val="single" w:sz="4" w:space="0" w:color="auto"/>
            </w:tcBorders>
            <w:shd w:val="clear" w:color="auto" w:fill="auto"/>
            <w:vAlign w:val="center"/>
          </w:tcPr>
          <w:p w14:paraId="3E6B5CF5" w14:textId="77777777" w:rsidR="000A1860" w:rsidRPr="00091ADE" w:rsidRDefault="000A1860" w:rsidP="00F529AE">
            <w:pPr>
              <w:jc w:val="center"/>
              <w:rPr>
                <w:rFonts w:asciiTheme="minorHAnsi" w:hAnsiTheme="minorHAnsi" w:cstheme="minorHAnsi"/>
                <w:b/>
              </w:rPr>
            </w:pPr>
          </w:p>
        </w:tc>
        <w:tc>
          <w:tcPr>
            <w:tcW w:w="2410" w:type="dxa"/>
            <w:tcBorders>
              <w:bottom w:val="single" w:sz="4" w:space="0" w:color="auto"/>
            </w:tcBorders>
            <w:shd w:val="clear" w:color="auto" w:fill="auto"/>
            <w:vAlign w:val="center"/>
          </w:tcPr>
          <w:p w14:paraId="37DA0755" w14:textId="77777777" w:rsidR="000A1860" w:rsidRPr="00091ADE" w:rsidRDefault="000A1860" w:rsidP="00F529AE">
            <w:pPr>
              <w:jc w:val="center"/>
              <w:rPr>
                <w:rFonts w:asciiTheme="minorHAnsi" w:hAnsiTheme="minorHAnsi" w:cstheme="minorHAnsi"/>
                <w:b/>
              </w:rPr>
            </w:pPr>
          </w:p>
        </w:tc>
        <w:tc>
          <w:tcPr>
            <w:tcW w:w="1039" w:type="dxa"/>
            <w:tcBorders>
              <w:bottom w:val="single" w:sz="4" w:space="0" w:color="auto"/>
            </w:tcBorders>
            <w:shd w:val="clear" w:color="auto" w:fill="auto"/>
            <w:vAlign w:val="center"/>
          </w:tcPr>
          <w:p w14:paraId="42582A09" w14:textId="77777777" w:rsidR="000A1860" w:rsidRPr="00091ADE" w:rsidRDefault="000A1860" w:rsidP="00F529AE">
            <w:pPr>
              <w:jc w:val="center"/>
              <w:rPr>
                <w:rFonts w:asciiTheme="minorHAnsi" w:hAnsiTheme="minorHAnsi" w:cstheme="minorHAnsi"/>
                <w:b/>
              </w:rPr>
            </w:pPr>
          </w:p>
        </w:tc>
        <w:tc>
          <w:tcPr>
            <w:tcW w:w="1040" w:type="dxa"/>
            <w:tcBorders>
              <w:bottom w:val="single" w:sz="4" w:space="0" w:color="auto"/>
            </w:tcBorders>
            <w:shd w:val="clear" w:color="auto" w:fill="auto"/>
            <w:vAlign w:val="center"/>
          </w:tcPr>
          <w:p w14:paraId="4B517329" w14:textId="77777777" w:rsidR="000A1860" w:rsidRPr="00091ADE" w:rsidRDefault="000A1860" w:rsidP="00F529AE">
            <w:pPr>
              <w:jc w:val="center"/>
              <w:rPr>
                <w:rFonts w:asciiTheme="minorHAnsi" w:hAnsiTheme="minorHAnsi" w:cstheme="minorHAnsi"/>
                <w:b/>
              </w:rPr>
            </w:pPr>
          </w:p>
        </w:tc>
        <w:tc>
          <w:tcPr>
            <w:tcW w:w="1040" w:type="dxa"/>
            <w:tcBorders>
              <w:bottom w:val="single" w:sz="4" w:space="0" w:color="auto"/>
            </w:tcBorders>
            <w:shd w:val="clear" w:color="auto" w:fill="D9D9D9"/>
            <w:vAlign w:val="center"/>
          </w:tcPr>
          <w:p w14:paraId="0EBBC836" w14:textId="77777777" w:rsidR="000A1860" w:rsidRPr="00091ADE" w:rsidRDefault="000A1860" w:rsidP="00F529AE">
            <w:pPr>
              <w:jc w:val="center"/>
              <w:rPr>
                <w:rFonts w:asciiTheme="minorHAnsi" w:hAnsiTheme="minorHAnsi" w:cstheme="minorHAnsi"/>
                <w:b/>
              </w:rPr>
            </w:pPr>
          </w:p>
        </w:tc>
      </w:tr>
      <w:tr w:rsidR="000A1860" w:rsidRPr="000F1017" w14:paraId="6D052011" w14:textId="77777777" w:rsidTr="00F529AE">
        <w:trPr>
          <w:trHeight w:val="510"/>
        </w:trPr>
        <w:tc>
          <w:tcPr>
            <w:tcW w:w="959" w:type="dxa"/>
            <w:vMerge/>
            <w:shd w:val="clear" w:color="auto" w:fill="auto"/>
            <w:vAlign w:val="center"/>
          </w:tcPr>
          <w:p w14:paraId="72963FDF" w14:textId="77777777" w:rsidR="000A1860" w:rsidRPr="00091ADE" w:rsidRDefault="000A1860" w:rsidP="00F529AE">
            <w:pPr>
              <w:jc w:val="center"/>
              <w:rPr>
                <w:rFonts w:asciiTheme="minorHAnsi" w:hAnsiTheme="minorHAnsi" w:cstheme="minorHAnsi"/>
                <w:b/>
              </w:rPr>
            </w:pPr>
          </w:p>
        </w:tc>
        <w:tc>
          <w:tcPr>
            <w:tcW w:w="992" w:type="dxa"/>
            <w:vMerge/>
            <w:tcBorders>
              <w:bottom w:val="single" w:sz="4" w:space="0" w:color="auto"/>
            </w:tcBorders>
            <w:shd w:val="clear" w:color="auto" w:fill="auto"/>
            <w:vAlign w:val="center"/>
          </w:tcPr>
          <w:p w14:paraId="091D4EF8" w14:textId="77777777" w:rsidR="000A1860" w:rsidRPr="00091ADE" w:rsidRDefault="000A1860" w:rsidP="00F529AE">
            <w:pPr>
              <w:jc w:val="center"/>
              <w:rPr>
                <w:rFonts w:asciiTheme="minorHAnsi" w:hAnsiTheme="minorHAnsi" w:cstheme="minorHAnsi"/>
                <w:b/>
              </w:rPr>
            </w:pPr>
          </w:p>
        </w:tc>
        <w:tc>
          <w:tcPr>
            <w:tcW w:w="1559" w:type="dxa"/>
            <w:tcBorders>
              <w:bottom w:val="single" w:sz="4" w:space="0" w:color="auto"/>
            </w:tcBorders>
            <w:shd w:val="clear" w:color="auto" w:fill="auto"/>
            <w:vAlign w:val="center"/>
          </w:tcPr>
          <w:p w14:paraId="446B246F" w14:textId="77777777" w:rsidR="000A1860" w:rsidRPr="00091ADE" w:rsidRDefault="000A1860" w:rsidP="00F529AE">
            <w:pPr>
              <w:jc w:val="center"/>
              <w:rPr>
                <w:rFonts w:asciiTheme="minorHAnsi" w:hAnsiTheme="minorHAnsi" w:cstheme="minorHAnsi"/>
                <w:b/>
              </w:rPr>
            </w:pPr>
          </w:p>
        </w:tc>
        <w:tc>
          <w:tcPr>
            <w:tcW w:w="2410" w:type="dxa"/>
            <w:tcBorders>
              <w:bottom w:val="single" w:sz="4" w:space="0" w:color="auto"/>
            </w:tcBorders>
            <w:shd w:val="clear" w:color="auto" w:fill="auto"/>
            <w:vAlign w:val="center"/>
          </w:tcPr>
          <w:p w14:paraId="5D6193D5" w14:textId="77777777" w:rsidR="000A1860" w:rsidRPr="00091ADE" w:rsidRDefault="000A1860" w:rsidP="00F529AE">
            <w:pPr>
              <w:jc w:val="center"/>
              <w:rPr>
                <w:rFonts w:asciiTheme="minorHAnsi" w:hAnsiTheme="minorHAnsi" w:cstheme="minorHAnsi"/>
                <w:b/>
              </w:rPr>
            </w:pPr>
          </w:p>
        </w:tc>
        <w:tc>
          <w:tcPr>
            <w:tcW w:w="1039" w:type="dxa"/>
            <w:tcBorders>
              <w:bottom w:val="single" w:sz="4" w:space="0" w:color="auto"/>
            </w:tcBorders>
            <w:shd w:val="clear" w:color="auto" w:fill="auto"/>
            <w:vAlign w:val="center"/>
          </w:tcPr>
          <w:p w14:paraId="03714699" w14:textId="77777777" w:rsidR="000A1860" w:rsidRPr="00091ADE" w:rsidRDefault="000A1860" w:rsidP="00F529AE">
            <w:pPr>
              <w:jc w:val="center"/>
              <w:rPr>
                <w:rFonts w:asciiTheme="minorHAnsi" w:hAnsiTheme="minorHAnsi" w:cstheme="minorHAnsi"/>
                <w:b/>
              </w:rPr>
            </w:pPr>
          </w:p>
        </w:tc>
        <w:tc>
          <w:tcPr>
            <w:tcW w:w="1040" w:type="dxa"/>
            <w:tcBorders>
              <w:bottom w:val="single" w:sz="4" w:space="0" w:color="auto"/>
            </w:tcBorders>
            <w:shd w:val="clear" w:color="auto" w:fill="auto"/>
            <w:vAlign w:val="center"/>
          </w:tcPr>
          <w:p w14:paraId="2BAE047F" w14:textId="77777777" w:rsidR="000A1860" w:rsidRPr="00091ADE" w:rsidRDefault="000A1860" w:rsidP="00F529AE">
            <w:pPr>
              <w:jc w:val="center"/>
              <w:rPr>
                <w:rFonts w:asciiTheme="minorHAnsi" w:hAnsiTheme="minorHAnsi" w:cstheme="minorHAnsi"/>
                <w:b/>
              </w:rPr>
            </w:pPr>
          </w:p>
        </w:tc>
        <w:tc>
          <w:tcPr>
            <w:tcW w:w="1040" w:type="dxa"/>
            <w:tcBorders>
              <w:bottom w:val="single" w:sz="4" w:space="0" w:color="auto"/>
            </w:tcBorders>
            <w:shd w:val="clear" w:color="auto" w:fill="D9D9D9"/>
            <w:vAlign w:val="center"/>
          </w:tcPr>
          <w:p w14:paraId="4DEF365B" w14:textId="77777777" w:rsidR="000A1860" w:rsidRPr="00091ADE" w:rsidRDefault="000A1860" w:rsidP="00F529AE">
            <w:pPr>
              <w:jc w:val="center"/>
              <w:rPr>
                <w:rFonts w:asciiTheme="minorHAnsi" w:hAnsiTheme="minorHAnsi" w:cstheme="minorHAnsi"/>
                <w:b/>
              </w:rPr>
            </w:pPr>
          </w:p>
        </w:tc>
      </w:tr>
      <w:tr w:rsidR="000A1860" w:rsidRPr="000F1017" w14:paraId="35356272" w14:textId="77777777" w:rsidTr="00F529AE">
        <w:trPr>
          <w:trHeight w:val="510"/>
        </w:trPr>
        <w:tc>
          <w:tcPr>
            <w:tcW w:w="959" w:type="dxa"/>
            <w:vMerge/>
            <w:shd w:val="clear" w:color="auto" w:fill="auto"/>
            <w:vAlign w:val="center"/>
          </w:tcPr>
          <w:p w14:paraId="78AC124D" w14:textId="77777777" w:rsidR="000A1860" w:rsidRPr="00091ADE" w:rsidRDefault="000A1860" w:rsidP="00F529AE">
            <w:pPr>
              <w:jc w:val="center"/>
              <w:rPr>
                <w:rFonts w:asciiTheme="minorHAnsi" w:hAnsiTheme="minorHAnsi" w:cstheme="minorHAnsi"/>
                <w:b/>
              </w:rPr>
            </w:pPr>
          </w:p>
        </w:tc>
        <w:tc>
          <w:tcPr>
            <w:tcW w:w="2551" w:type="dxa"/>
            <w:gridSpan w:val="2"/>
            <w:tcBorders>
              <w:bottom w:val="single" w:sz="4" w:space="0" w:color="auto"/>
            </w:tcBorders>
            <w:shd w:val="clear" w:color="auto" w:fill="BCBCBC"/>
            <w:vAlign w:val="center"/>
          </w:tcPr>
          <w:p w14:paraId="7C4703FD" w14:textId="77777777" w:rsidR="000A1860" w:rsidRPr="00091ADE" w:rsidRDefault="000A1860" w:rsidP="00F529AE">
            <w:pPr>
              <w:rPr>
                <w:rFonts w:asciiTheme="minorHAnsi" w:hAnsiTheme="minorHAnsi" w:cstheme="minorHAnsi"/>
                <w:b/>
              </w:rPr>
            </w:pPr>
            <w:r w:rsidRPr="00091ADE">
              <w:rPr>
                <w:rFonts w:asciiTheme="minorHAnsi" w:hAnsiTheme="minorHAnsi" w:cstheme="minorHAnsi"/>
                <w:b/>
              </w:rPr>
              <w:t xml:space="preserve">Suma kwartał X </w:t>
            </w:r>
          </w:p>
        </w:tc>
        <w:tc>
          <w:tcPr>
            <w:tcW w:w="2410" w:type="dxa"/>
            <w:tcBorders>
              <w:bottom w:val="single" w:sz="4" w:space="0" w:color="auto"/>
            </w:tcBorders>
            <w:shd w:val="clear" w:color="auto" w:fill="DCDCDC"/>
            <w:vAlign w:val="center"/>
          </w:tcPr>
          <w:p w14:paraId="4B70F007" w14:textId="77777777" w:rsidR="000A1860" w:rsidRPr="00091ADE" w:rsidRDefault="000A1860" w:rsidP="00F529AE">
            <w:pPr>
              <w:jc w:val="center"/>
              <w:rPr>
                <w:rFonts w:asciiTheme="minorHAnsi" w:hAnsiTheme="minorHAnsi" w:cstheme="minorHAnsi"/>
                <w:b/>
              </w:rPr>
            </w:pPr>
          </w:p>
        </w:tc>
        <w:tc>
          <w:tcPr>
            <w:tcW w:w="1039" w:type="dxa"/>
            <w:tcBorders>
              <w:bottom w:val="single" w:sz="4" w:space="0" w:color="auto"/>
            </w:tcBorders>
            <w:shd w:val="clear" w:color="auto" w:fill="DCDCDC"/>
            <w:vAlign w:val="center"/>
          </w:tcPr>
          <w:p w14:paraId="46B524C5" w14:textId="77777777" w:rsidR="000A1860" w:rsidRPr="00091ADE" w:rsidRDefault="000A1860" w:rsidP="00F529AE">
            <w:pPr>
              <w:jc w:val="center"/>
              <w:rPr>
                <w:rFonts w:asciiTheme="minorHAnsi" w:hAnsiTheme="minorHAnsi" w:cstheme="minorHAnsi"/>
                <w:b/>
              </w:rPr>
            </w:pPr>
          </w:p>
        </w:tc>
        <w:tc>
          <w:tcPr>
            <w:tcW w:w="1040" w:type="dxa"/>
            <w:tcBorders>
              <w:bottom w:val="single" w:sz="4" w:space="0" w:color="auto"/>
            </w:tcBorders>
            <w:shd w:val="clear" w:color="auto" w:fill="DCDCDC"/>
            <w:vAlign w:val="center"/>
          </w:tcPr>
          <w:p w14:paraId="2E506672" w14:textId="77777777" w:rsidR="000A1860" w:rsidRPr="00091ADE" w:rsidRDefault="000A1860" w:rsidP="00F529AE">
            <w:pPr>
              <w:jc w:val="center"/>
              <w:rPr>
                <w:rFonts w:asciiTheme="minorHAnsi" w:hAnsiTheme="minorHAnsi" w:cstheme="minorHAnsi"/>
                <w:b/>
              </w:rPr>
            </w:pPr>
          </w:p>
        </w:tc>
        <w:tc>
          <w:tcPr>
            <w:tcW w:w="1040" w:type="dxa"/>
            <w:tcBorders>
              <w:bottom w:val="single" w:sz="4" w:space="0" w:color="auto"/>
            </w:tcBorders>
            <w:shd w:val="clear" w:color="auto" w:fill="D9D9D9"/>
            <w:vAlign w:val="center"/>
          </w:tcPr>
          <w:p w14:paraId="5D76E4D3" w14:textId="77777777" w:rsidR="000A1860" w:rsidRPr="00091ADE" w:rsidRDefault="000A1860" w:rsidP="00F529AE">
            <w:pPr>
              <w:jc w:val="center"/>
              <w:rPr>
                <w:rFonts w:asciiTheme="minorHAnsi" w:hAnsiTheme="minorHAnsi" w:cstheme="minorHAnsi"/>
                <w:b/>
              </w:rPr>
            </w:pPr>
          </w:p>
        </w:tc>
      </w:tr>
      <w:tr w:rsidR="000A1860" w:rsidRPr="000F1017" w14:paraId="193B326F" w14:textId="77777777" w:rsidTr="00F529AE">
        <w:trPr>
          <w:trHeight w:val="510"/>
        </w:trPr>
        <w:tc>
          <w:tcPr>
            <w:tcW w:w="959" w:type="dxa"/>
            <w:vMerge/>
            <w:shd w:val="clear" w:color="auto" w:fill="auto"/>
            <w:vAlign w:val="center"/>
          </w:tcPr>
          <w:p w14:paraId="5C0E898D" w14:textId="77777777" w:rsidR="000A1860" w:rsidRPr="00091ADE" w:rsidRDefault="000A1860" w:rsidP="00F529AE">
            <w:pPr>
              <w:jc w:val="center"/>
              <w:rPr>
                <w:rFonts w:asciiTheme="minorHAnsi" w:hAnsiTheme="minorHAnsi" w:cstheme="minorHAnsi"/>
                <w:b/>
              </w:rPr>
            </w:pPr>
          </w:p>
        </w:tc>
        <w:tc>
          <w:tcPr>
            <w:tcW w:w="992" w:type="dxa"/>
            <w:shd w:val="clear" w:color="auto" w:fill="auto"/>
            <w:vAlign w:val="center"/>
          </w:tcPr>
          <w:p w14:paraId="34BFD3C5" w14:textId="77777777" w:rsidR="000A1860" w:rsidRPr="00091ADE" w:rsidRDefault="000A1860" w:rsidP="00F529AE">
            <w:pPr>
              <w:jc w:val="center"/>
              <w:rPr>
                <w:rFonts w:asciiTheme="minorHAnsi" w:hAnsiTheme="minorHAnsi" w:cstheme="minorHAnsi"/>
                <w:b/>
              </w:rPr>
            </w:pPr>
          </w:p>
        </w:tc>
        <w:tc>
          <w:tcPr>
            <w:tcW w:w="1559" w:type="dxa"/>
            <w:tcBorders>
              <w:bottom w:val="single" w:sz="4" w:space="0" w:color="auto"/>
            </w:tcBorders>
            <w:shd w:val="clear" w:color="auto" w:fill="auto"/>
            <w:vAlign w:val="center"/>
          </w:tcPr>
          <w:p w14:paraId="3E2BF579" w14:textId="77777777" w:rsidR="000A1860" w:rsidRPr="00091ADE" w:rsidRDefault="000A1860" w:rsidP="00F529AE">
            <w:pPr>
              <w:jc w:val="center"/>
              <w:rPr>
                <w:rFonts w:asciiTheme="minorHAnsi" w:hAnsiTheme="minorHAnsi" w:cstheme="minorHAnsi"/>
                <w:b/>
              </w:rPr>
            </w:pPr>
            <w:r w:rsidRPr="00091ADE">
              <w:rPr>
                <w:rFonts w:asciiTheme="minorHAnsi" w:hAnsiTheme="minorHAnsi" w:cstheme="minorHAnsi"/>
                <w:b/>
              </w:rPr>
              <w:t>-</w:t>
            </w:r>
          </w:p>
        </w:tc>
        <w:tc>
          <w:tcPr>
            <w:tcW w:w="2410" w:type="dxa"/>
            <w:tcBorders>
              <w:bottom w:val="single" w:sz="4" w:space="0" w:color="auto"/>
            </w:tcBorders>
            <w:shd w:val="clear" w:color="auto" w:fill="auto"/>
            <w:vAlign w:val="center"/>
          </w:tcPr>
          <w:p w14:paraId="3774F2AE" w14:textId="77777777" w:rsidR="000A1860" w:rsidRPr="00091ADE" w:rsidRDefault="000A1860" w:rsidP="00F529AE">
            <w:pPr>
              <w:jc w:val="center"/>
              <w:rPr>
                <w:rFonts w:asciiTheme="minorHAnsi" w:hAnsiTheme="minorHAnsi" w:cstheme="minorHAnsi"/>
                <w:b/>
              </w:rPr>
            </w:pPr>
          </w:p>
        </w:tc>
        <w:tc>
          <w:tcPr>
            <w:tcW w:w="1039" w:type="dxa"/>
            <w:tcBorders>
              <w:bottom w:val="single" w:sz="4" w:space="0" w:color="auto"/>
            </w:tcBorders>
            <w:shd w:val="clear" w:color="auto" w:fill="auto"/>
            <w:vAlign w:val="center"/>
          </w:tcPr>
          <w:p w14:paraId="1C8EE13E" w14:textId="77777777" w:rsidR="000A1860" w:rsidRPr="00091ADE" w:rsidRDefault="000A1860" w:rsidP="00F529AE">
            <w:pPr>
              <w:jc w:val="center"/>
              <w:rPr>
                <w:rFonts w:asciiTheme="minorHAnsi" w:hAnsiTheme="minorHAnsi" w:cstheme="minorHAnsi"/>
                <w:b/>
              </w:rPr>
            </w:pPr>
          </w:p>
        </w:tc>
        <w:tc>
          <w:tcPr>
            <w:tcW w:w="1040" w:type="dxa"/>
            <w:tcBorders>
              <w:bottom w:val="single" w:sz="4" w:space="0" w:color="auto"/>
            </w:tcBorders>
            <w:shd w:val="clear" w:color="auto" w:fill="auto"/>
            <w:vAlign w:val="center"/>
          </w:tcPr>
          <w:p w14:paraId="3063CDCF" w14:textId="77777777" w:rsidR="000A1860" w:rsidRPr="00091ADE" w:rsidRDefault="000A1860" w:rsidP="00F529AE">
            <w:pPr>
              <w:jc w:val="center"/>
              <w:rPr>
                <w:rFonts w:asciiTheme="minorHAnsi" w:hAnsiTheme="minorHAnsi" w:cstheme="minorHAnsi"/>
                <w:b/>
              </w:rPr>
            </w:pPr>
          </w:p>
        </w:tc>
        <w:tc>
          <w:tcPr>
            <w:tcW w:w="1040" w:type="dxa"/>
            <w:tcBorders>
              <w:bottom w:val="single" w:sz="4" w:space="0" w:color="auto"/>
            </w:tcBorders>
            <w:shd w:val="clear" w:color="auto" w:fill="D9D9D9"/>
            <w:vAlign w:val="center"/>
          </w:tcPr>
          <w:p w14:paraId="7FDB4035" w14:textId="77777777" w:rsidR="000A1860" w:rsidRPr="00091ADE" w:rsidRDefault="000A1860" w:rsidP="00F529AE">
            <w:pPr>
              <w:jc w:val="center"/>
              <w:rPr>
                <w:rFonts w:asciiTheme="minorHAnsi" w:hAnsiTheme="minorHAnsi" w:cstheme="minorHAnsi"/>
                <w:b/>
              </w:rPr>
            </w:pPr>
          </w:p>
        </w:tc>
      </w:tr>
      <w:tr w:rsidR="000A1860" w:rsidRPr="000F1017" w14:paraId="68A0AEAD" w14:textId="77777777" w:rsidTr="00F529AE">
        <w:trPr>
          <w:trHeight w:val="510"/>
        </w:trPr>
        <w:tc>
          <w:tcPr>
            <w:tcW w:w="3510" w:type="dxa"/>
            <w:gridSpan w:val="3"/>
            <w:tcBorders>
              <w:bottom w:val="single" w:sz="4" w:space="0" w:color="auto"/>
            </w:tcBorders>
            <w:shd w:val="clear" w:color="auto" w:fill="BCBCBC"/>
            <w:vAlign w:val="center"/>
          </w:tcPr>
          <w:p w14:paraId="0F0A857F" w14:textId="77777777" w:rsidR="000A1860" w:rsidRPr="00091ADE" w:rsidRDefault="000A1860" w:rsidP="00F529AE">
            <w:pPr>
              <w:rPr>
                <w:rFonts w:asciiTheme="minorHAnsi" w:hAnsiTheme="minorHAnsi" w:cstheme="minorHAnsi"/>
                <w:b/>
              </w:rPr>
            </w:pPr>
            <w:r w:rsidRPr="00091ADE">
              <w:rPr>
                <w:rFonts w:asciiTheme="minorHAnsi" w:hAnsiTheme="minorHAnsi" w:cstheme="minorHAnsi"/>
                <w:b/>
              </w:rPr>
              <w:t>Razem dla rok XXXX</w:t>
            </w:r>
          </w:p>
        </w:tc>
        <w:tc>
          <w:tcPr>
            <w:tcW w:w="2410" w:type="dxa"/>
            <w:tcBorders>
              <w:bottom w:val="single" w:sz="4" w:space="0" w:color="auto"/>
            </w:tcBorders>
            <w:shd w:val="clear" w:color="auto" w:fill="DCDCDC"/>
            <w:vAlign w:val="center"/>
          </w:tcPr>
          <w:p w14:paraId="21B02351" w14:textId="77777777" w:rsidR="000A1860" w:rsidRPr="00091ADE" w:rsidRDefault="000A1860" w:rsidP="00F529AE">
            <w:pPr>
              <w:jc w:val="center"/>
              <w:rPr>
                <w:rFonts w:asciiTheme="minorHAnsi" w:hAnsiTheme="minorHAnsi" w:cstheme="minorHAnsi"/>
                <w:b/>
              </w:rPr>
            </w:pPr>
          </w:p>
        </w:tc>
        <w:tc>
          <w:tcPr>
            <w:tcW w:w="1039" w:type="dxa"/>
            <w:tcBorders>
              <w:bottom w:val="single" w:sz="4" w:space="0" w:color="auto"/>
            </w:tcBorders>
            <w:shd w:val="clear" w:color="auto" w:fill="DCDCDC"/>
            <w:vAlign w:val="center"/>
          </w:tcPr>
          <w:p w14:paraId="7D47AD85" w14:textId="77777777" w:rsidR="000A1860" w:rsidRPr="00091ADE" w:rsidRDefault="000A1860" w:rsidP="00F529AE">
            <w:pPr>
              <w:jc w:val="center"/>
              <w:rPr>
                <w:rFonts w:asciiTheme="minorHAnsi" w:hAnsiTheme="minorHAnsi" w:cstheme="minorHAnsi"/>
                <w:b/>
              </w:rPr>
            </w:pPr>
          </w:p>
        </w:tc>
        <w:tc>
          <w:tcPr>
            <w:tcW w:w="1040" w:type="dxa"/>
            <w:tcBorders>
              <w:bottom w:val="single" w:sz="4" w:space="0" w:color="auto"/>
            </w:tcBorders>
            <w:shd w:val="clear" w:color="auto" w:fill="DCDCDC"/>
            <w:vAlign w:val="center"/>
          </w:tcPr>
          <w:p w14:paraId="41D8B204" w14:textId="77777777" w:rsidR="000A1860" w:rsidRPr="00091ADE" w:rsidRDefault="000A1860" w:rsidP="00F529AE">
            <w:pPr>
              <w:jc w:val="center"/>
              <w:rPr>
                <w:rFonts w:asciiTheme="minorHAnsi" w:hAnsiTheme="minorHAnsi" w:cstheme="minorHAnsi"/>
                <w:b/>
              </w:rPr>
            </w:pPr>
          </w:p>
        </w:tc>
        <w:tc>
          <w:tcPr>
            <w:tcW w:w="1040" w:type="dxa"/>
            <w:tcBorders>
              <w:bottom w:val="single" w:sz="4" w:space="0" w:color="auto"/>
            </w:tcBorders>
            <w:shd w:val="clear" w:color="auto" w:fill="DCDCDC"/>
            <w:vAlign w:val="center"/>
          </w:tcPr>
          <w:p w14:paraId="3132101B" w14:textId="77777777" w:rsidR="000A1860" w:rsidRPr="00091ADE" w:rsidRDefault="000A1860" w:rsidP="00F529AE">
            <w:pPr>
              <w:jc w:val="center"/>
              <w:rPr>
                <w:rFonts w:asciiTheme="minorHAnsi" w:hAnsiTheme="minorHAnsi" w:cstheme="minorHAnsi"/>
                <w:b/>
              </w:rPr>
            </w:pPr>
          </w:p>
        </w:tc>
      </w:tr>
      <w:tr w:rsidR="000A1860" w:rsidRPr="000F1017" w14:paraId="67CFD717" w14:textId="77777777" w:rsidTr="00F529AE">
        <w:trPr>
          <w:trHeight w:val="510"/>
        </w:trPr>
        <w:tc>
          <w:tcPr>
            <w:tcW w:w="3510" w:type="dxa"/>
            <w:gridSpan w:val="3"/>
            <w:tcBorders>
              <w:bottom w:val="single" w:sz="4" w:space="0" w:color="auto"/>
            </w:tcBorders>
            <w:shd w:val="clear" w:color="auto" w:fill="BCBCBC"/>
            <w:vAlign w:val="center"/>
          </w:tcPr>
          <w:p w14:paraId="775A1F00" w14:textId="77777777" w:rsidR="000A1860" w:rsidRPr="00091ADE" w:rsidRDefault="000A1860" w:rsidP="00F529AE">
            <w:pPr>
              <w:rPr>
                <w:rFonts w:asciiTheme="minorHAnsi" w:hAnsiTheme="minorHAnsi" w:cstheme="minorHAnsi"/>
                <w:b/>
              </w:rPr>
            </w:pPr>
            <w:r w:rsidRPr="00091ADE">
              <w:rPr>
                <w:rFonts w:asciiTheme="minorHAnsi" w:hAnsiTheme="minorHAnsi" w:cstheme="minorHAnsi"/>
                <w:b/>
              </w:rPr>
              <w:t>Ogółem</w:t>
            </w:r>
          </w:p>
        </w:tc>
        <w:tc>
          <w:tcPr>
            <w:tcW w:w="2410" w:type="dxa"/>
            <w:tcBorders>
              <w:bottom w:val="single" w:sz="4" w:space="0" w:color="auto"/>
            </w:tcBorders>
            <w:shd w:val="clear" w:color="auto" w:fill="DCDCDC"/>
            <w:vAlign w:val="center"/>
          </w:tcPr>
          <w:p w14:paraId="57644261" w14:textId="77777777" w:rsidR="000A1860" w:rsidRPr="00091ADE" w:rsidRDefault="000A1860" w:rsidP="00F529AE">
            <w:pPr>
              <w:jc w:val="center"/>
              <w:rPr>
                <w:rFonts w:asciiTheme="minorHAnsi" w:hAnsiTheme="minorHAnsi" w:cstheme="minorHAnsi"/>
                <w:b/>
              </w:rPr>
            </w:pPr>
          </w:p>
        </w:tc>
        <w:tc>
          <w:tcPr>
            <w:tcW w:w="1039" w:type="dxa"/>
            <w:tcBorders>
              <w:bottom w:val="single" w:sz="4" w:space="0" w:color="auto"/>
            </w:tcBorders>
            <w:shd w:val="clear" w:color="auto" w:fill="DCDCDC"/>
            <w:vAlign w:val="center"/>
          </w:tcPr>
          <w:p w14:paraId="3C5354FC" w14:textId="77777777" w:rsidR="000A1860" w:rsidRPr="00091ADE" w:rsidRDefault="000A1860" w:rsidP="00F529AE">
            <w:pPr>
              <w:jc w:val="center"/>
              <w:rPr>
                <w:rFonts w:asciiTheme="minorHAnsi" w:hAnsiTheme="minorHAnsi" w:cstheme="minorHAnsi"/>
                <w:b/>
              </w:rPr>
            </w:pPr>
          </w:p>
        </w:tc>
        <w:tc>
          <w:tcPr>
            <w:tcW w:w="1040" w:type="dxa"/>
            <w:tcBorders>
              <w:bottom w:val="single" w:sz="4" w:space="0" w:color="auto"/>
            </w:tcBorders>
            <w:shd w:val="clear" w:color="auto" w:fill="DCDCDC"/>
            <w:vAlign w:val="center"/>
          </w:tcPr>
          <w:p w14:paraId="63F027E7" w14:textId="77777777" w:rsidR="000A1860" w:rsidRPr="00091ADE" w:rsidRDefault="000A1860" w:rsidP="00F529AE">
            <w:pPr>
              <w:jc w:val="center"/>
              <w:rPr>
                <w:rFonts w:asciiTheme="minorHAnsi" w:hAnsiTheme="minorHAnsi" w:cstheme="minorHAnsi"/>
                <w:b/>
              </w:rPr>
            </w:pPr>
          </w:p>
        </w:tc>
        <w:tc>
          <w:tcPr>
            <w:tcW w:w="1040" w:type="dxa"/>
            <w:tcBorders>
              <w:bottom w:val="single" w:sz="4" w:space="0" w:color="auto"/>
            </w:tcBorders>
            <w:shd w:val="clear" w:color="auto" w:fill="DCDCDC"/>
            <w:vAlign w:val="center"/>
          </w:tcPr>
          <w:p w14:paraId="0F37B963" w14:textId="77777777" w:rsidR="000A1860" w:rsidRPr="00091ADE" w:rsidRDefault="000A1860" w:rsidP="00F529AE">
            <w:pPr>
              <w:jc w:val="center"/>
              <w:rPr>
                <w:rFonts w:asciiTheme="minorHAnsi" w:hAnsiTheme="minorHAnsi" w:cstheme="minorHAnsi"/>
                <w:b/>
              </w:rPr>
            </w:pPr>
          </w:p>
        </w:tc>
      </w:tr>
    </w:tbl>
    <w:p w14:paraId="7C0703EC" w14:textId="77777777" w:rsidR="000A1860" w:rsidRDefault="000A1860" w:rsidP="00FF6B26">
      <w:pPr>
        <w:pStyle w:val="Nagwek3"/>
        <w:jc w:val="center"/>
        <w:rPr>
          <w:rFonts w:asciiTheme="minorHAnsi" w:hAnsiTheme="minorHAnsi"/>
          <w:b w:val="0"/>
          <w:bCs w:val="0"/>
          <w:iCs/>
          <w:sz w:val="20"/>
          <w:szCs w:val="20"/>
        </w:rPr>
      </w:pPr>
      <w:r>
        <w:rPr>
          <w:noProof/>
        </w:rPr>
        <w:lastRenderedPageBreak/>
        <w:drawing>
          <wp:inline distT="0" distB="0" distL="0" distR="0" wp14:anchorId="1279DEAE" wp14:editId="68606198">
            <wp:extent cx="5756910" cy="572770"/>
            <wp:effectExtent l="0" t="0" r="0" b="0"/>
            <wp:docPr id="4" name="Obraz 4"/>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910" cy="572770"/>
                    </a:xfrm>
                    <a:prstGeom prst="rect">
                      <a:avLst/>
                    </a:prstGeom>
                    <a:noFill/>
                    <a:ln>
                      <a:noFill/>
                    </a:ln>
                  </pic:spPr>
                </pic:pic>
              </a:graphicData>
            </a:graphic>
          </wp:inline>
        </w:drawing>
      </w:r>
    </w:p>
    <w:p w14:paraId="342E6C8C" w14:textId="77777777" w:rsidR="000A1860" w:rsidRPr="00FF6B26" w:rsidRDefault="000A1860" w:rsidP="00FF6B26"/>
    <w:p w14:paraId="7406FB6A" w14:textId="77777777" w:rsidR="000A1860" w:rsidRPr="000F1017" w:rsidRDefault="000A1860" w:rsidP="006F1EA8">
      <w:pPr>
        <w:jc w:val="both"/>
        <w:rPr>
          <w:rFonts w:cs="Arial"/>
          <w:i/>
        </w:rPr>
      </w:pPr>
      <w:r w:rsidRPr="000204CC">
        <w:rPr>
          <w:rFonts w:asciiTheme="minorHAnsi" w:hAnsiTheme="minorHAnsi"/>
          <w:b/>
          <w:bCs/>
          <w:sz w:val="20"/>
          <w:szCs w:val="20"/>
        </w:rPr>
        <w:t xml:space="preserve">Załącznik nr </w:t>
      </w:r>
      <w:r>
        <w:rPr>
          <w:rFonts w:asciiTheme="minorHAnsi" w:hAnsiTheme="minorHAnsi"/>
          <w:b/>
          <w:bCs/>
          <w:sz w:val="20"/>
          <w:szCs w:val="20"/>
        </w:rPr>
        <w:t>5</w:t>
      </w:r>
      <w:r w:rsidRPr="000204CC">
        <w:rPr>
          <w:rFonts w:asciiTheme="minorHAnsi" w:hAnsiTheme="minorHAnsi"/>
          <w:b/>
          <w:bCs/>
          <w:sz w:val="20"/>
          <w:szCs w:val="20"/>
        </w:rPr>
        <w:t xml:space="preserve"> </w:t>
      </w:r>
      <w:r w:rsidRPr="000204CC">
        <w:rPr>
          <w:rFonts w:asciiTheme="minorHAnsi" w:hAnsiTheme="minorHAnsi"/>
          <w:bCs/>
          <w:sz w:val="20"/>
          <w:szCs w:val="20"/>
        </w:rPr>
        <w:t>DO UMOWY O DOFINANSOWANIE PROJEKTU W RAMACH REGIONALNEGO PROGRAMU OPERACYJNEGO WOJEWÓDZTWA DOLNOŚLĄSKIEGO 2014 – 2020 WSPÓŁFINANSOWANEGO ZE ŚRODKÓW EUROPEJSKIEGO FUNDUSZU SPOŁECZNEGO:</w:t>
      </w:r>
      <w:r w:rsidRPr="006F1EA8">
        <w:rPr>
          <w:rFonts w:cs="Arial"/>
          <w:i/>
        </w:rPr>
        <w:t xml:space="preserve"> </w:t>
      </w:r>
      <w:r w:rsidRPr="006F1EA8">
        <w:rPr>
          <w:rFonts w:asciiTheme="minorHAnsi" w:hAnsiTheme="minorHAnsi" w:cstheme="minorHAnsi"/>
          <w:b/>
          <w:i/>
          <w:sz w:val="20"/>
          <w:szCs w:val="20"/>
        </w:rPr>
        <w:t>Wzór umowy przenoszącej autorskie prawa majątkowe oraz umowa licencyjna</w:t>
      </w:r>
      <w:r w:rsidRPr="000F1017">
        <w:rPr>
          <w:rFonts w:cs="Arial"/>
          <w:i/>
        </w:rPr>
        <w:t xml:space="preserve"> </w:t>
      </w:r>
    </w:p>
    <w:p w14:paraId="6BCEDCD2" w14:textId="77777777" w:rsidR="000A1860" w:rsidRPr="003917C1" w:rsidRDefault="000A1860" w:rsidP="00AE6DB4">
      <w:pPr>
        <w:rPr>
          <w:rFonts w:asciiTheme="minorHAnsi" w:hAnsiTheme="minorHAnsi" w:cstheme="minorHAnsi"/>
          <w:b/>
        </w:rPr>
      </w:pPr>
    </w:p>
    <w:p w14:paraId="79FA45B1" w14:textId="77777777" w:rsidR="000A1860" w:rsidRPr="00166B73" w:rsidRDefault="000A1860" w:rsidP="00166B73">
      <w:pPr>
        <w:pStyle w:val="Bezodstpw"/>
        <w:jc w:val="center"/>
        <w:rPr>
          <w:rFonts w:cs="Calibri"/>
          <w:b/>
          <w:sz w:val="24"/>
          <w:szCs w:val="24"/>
        </w:rPr>
      </w:pPr>
      <w:r w:rsidRPr="00166B73">
        <w:rPr>
          <w:rFonts w:cs="Calibri"/>
          <w:b/>
          <w:sz w:val="24"/>
          <w:szCs w:val="24"/>
        </w:rPr>
        <w:t>UMOWA</w:t>
      </w:r>
    </w:p>
    <w:p w14:paraId="11509C9A" w14:textId="77777777" w:rsidR="000A1860" w:rsidRPr="00166B73" w:rsidRDefault="000A1860" w:rsidP="00166B73">
      <w:pPr>
        <w:pStyle w:val="Bezodstpw"/>
        <w:jc w:val="center"/>
        <w:rPr>
          <w:rFonts w:cs="Calibri"/>
          <w:b/>
          <w:sz w:val="24"/>
          <w:szCs w:val="24"/>
        </w:rPr>
      </w:pPr>
      <w:r w:rsidRPr="00166B73">
        <w:rPr>
          <w:rFonts w:cs="Calibri"/>
          <w:b/>
          <w:sz w:val="24"/>
          <w:szCs w:val="24"/>
        </w:rPr>
        <w:t>PRZENOSZĄCA AUTORSKIE PRAWA MAJĄTKOWE</w:t>
      </w:r>
    </w:p>
    <w:p w14:paraId="5C9478D1" w14:textId="77777777" w:rsidR="000A1860" w:rsidRPr="00166B73" w:rsidRDefault="000A1860" w:rsidP="00166B73">
      <w:pPr>
        <w:pStyle w:val="Bezodstpw"/>
        <w:jc w:val="center"/>
        <w:rPr>
          <w:rFonts w:cs="Calibri"/>
          <w:b/>
          <w:sz w:val="24"/>
          <w:szCs w:val="24"/>
        </w:rPr>
      </w:pPr>
      <w:r w:rsidRPr="00166B73">
        <w:rPr>
          <w:rFonts w:cs="Calibri"/>
          <w:b/>
          <w:sz w:val="24"/>
          <w:szCs w:val="24"/>
        </w:rPr>
        <w:t>ORAZ UMOWA LICENCYJNA</w:t>
      </w:r>
    </w:p>
    <w:p w14:paraId="46EBBE98" w14:textId="77777777" w:rsidR="000A1860" w:rsidRPr="00166B73" w:rsidRDefault="000A1860" w:rsidP="00166B73">
      <w:pPr>
        <w:jc w:val="center"/>
        <w:outlineLvl w:val="4"/>
        <w:rPr>
          <w:rFonts w:cs="Calibri"/>
          <w:b/>
          <w:bCs/>
          <w:iCs/>
        </w:rPr>
      </w:pPr>
      <w:r w:rsidRPr="00166B73">
        <w:rPr>
          <w:rFonts w:cs="Calibri"/>
          <w:b/>
          <w:bCs/>
          <w:iCs/>
        </w:rPr>
        <w:t>UMOWA  nr ……….</w:t>
      </w:r>
    </w:p>
    <w:p w14:paraId="3EBA6B4F" w14:textId="77777777" w:rsidR="000A1860" w:rsidRPr="000F1017" w:rsidRDefault="000A1860" w:rsidP="00166B73">
      <w:pPr>
        <w:suppressAutoHyphens/>
        <w:jc w:val="both"/>
      </w:pPr>
    </w:p>
    <w:p w14:paraId="10B39071" w14:textId="77777777" w:rsidR="000A1860" w:rsidRPr="00166B73" w:rsidRDefault="000A1860" w:rsidP="00166B73">
      <w:pPr>
        <w:rPr>
          <w:rFonts w:cs="Calibri"/>
        </w:rPr>
      </w:pPr>
      <w:r w:rsidRPr="00166B73">
        <w:rPr>
          <w:rFonts w:cs="Calibri"/>
        </w:rPr>
        <w:t>zawarta we Wrocławiu, w dniu .................... 20….  r. pomiędzy:</w:t>
      </w:r>
    </w:p>
    <w:p w14:paraId="53B8F140" w14:textId="77777777" w:rsidR="000A1860" w:rsidRPr="00166B73" w:rsidRDefault="000A1860" w:rsidP="00166B73">
      <w:pPr>
        <w:jc w:val="both"/>
        <w:rPr>
          <w:rFonts w:cs="Calibri"/>
        </w:rPr>
      </w:pPr>
      <w:r w:rsidRPr="00166B73">
        <w:rPr>
          <w:rFonts w:cs="Calibri"/>
          <w:b/>
          <w:bCs/>
        </w:rPr>
        <w:t>Województwem Dolnośląskim</w:t>
      </w:r>
      <w:r w:rsidRPr="00166B73">
        <w:rPr>
          <w:rFonts w:cs="Calibri"/>
        </w:rPr>
        <w:t>, z siedzibą we Wrocławiu, przy Wybrzeżu Słowackiego 12-14, reprezentowanym przez:</w:t>
      </w:r>
    </w:p>
    <w:p w14:paraId="790C18E9" w14:textId="1EE50381" w:rsidR="000A1860" w:rsidRPr="00166B73" w:rsidRDefault="000A1860" w:rsidP="00166B73">
      <w:pPr>
        <w:jc w:val="both"/>
        <w:rPr>
          <w:rFonts w:cs="Calibri"/>
        </w:rPr>
      </w:pPr>
      <w:r w:rsidRPr="00166B73">
        <w:rPr>
          <w:rFonts w:cs="Calibri"/>
        </w:rPr>
        <w:t xml:space="preserve"> ........................................................................................................................................</w:t>
      </w:r>
      <w:r>
        <w:rPr>
          <w:rFonts w:cs="Calibri"/>
        </w:rPr>
        <w:t>..........................</w:t>
      </w:r>
      <w:r w:rsidRPr="00166B73">
        <w:rPr>
          <w:rFonts w:cs="Calibri"/>
        </w:rPr>
        <w:t xml:space="preserve">, </w:t>
      </w:r>
    </w:p>
    <w:p w14:paraId="60249BBA" w14:textId="52C42FAC" w:rsidR="000A1860" w:rsidRPr="00166B73" w:rsidRDefault="000A1860" w:rsidP="00166B73">
      <w:pPr>
        <w:jc w:val="both"/>
        <w:rPr>
          <w:rFonts w:cs="Calibri"/>
        </w:rPr>
      </w:pPr>
      <w:r w:rsidRPr="00166B73">
        <w:rPr>
          <w:rFonts w:cs="Calibri"/>
        </w:rPr>
        <w:t>....................................................................................................................................</w:t>
      </w:r>
      <w:r>
        <w:rPr>
          <w:rFonts w:cs="Calibri"/>
        </w:rPr>
        <w:t>...........................</w:t>
      </w:r>
      <w:r w:rsidRPr="00166B73">
        <w:rPr>
          <w:rFonts w:cs="Calibri"/>
        </w:rPr>
        <w:t xml:space="preserve">..., </w:t>
      </w:r>
    </w:p>
    <w:p w14:paraId="77771CC9" w14:textId="77777777" w:rsidR="000A1860" w:rsidRPr="00166B73" w:rsidRDefault="000A1860" w:rsidP="00166B73">
      <w:pPr>
        <w:rPr>
          <w:rFonts w:cs="Calibri"/>
        </w:rPr>
      </w:pPr>
      <w:r w:rsidRPr="00166B73">
        <w:rPr>
          <w:rFonts w:cs="Calibri"/>
        </w:rPr>
        <w:t xml:space="preserve">a </w:t>
      </w:r>
    </w:p>
    <w:p w14:paraId="2F9852A4" w14:textId="77777777" w:rsidR="000A1860" w:rsidRPr="00166B73" w:rsidRDefault="000A1860" w:rsidP="00166B73">
      <w:pPr>
        <w:jc w:val="both"/>
        <w:rPr>
          <w:rFonts w:cs="Calibri"/>
          <w:b/>
          <w:snapToGrid w:val="0"/>
        </w:rPr>
      </w:pPr>
      <w:r w:rsidRPr="00166B73">
        <w:rPr>
          <w:rFonts w:cs="Calibri"/>
          <w:b/>
        </w:rPr>
        <w:t>……………………………………………………………………………………………………………………………………………………</w:t>
      </w:r>
      <w:r>
        <w:rPr>
          <w:rFonts w:cs="Calibri"/>
          <w:b/>
        </w:rPr>
        <w:t>……………..</w:t>
      </w:r>
      <w:r w:rsidRPr="00166B73">
        <w:rPr>
          <w:rFonts w:cs="Calibri"/>
        </w:rPr>
        <w:t xml:space="preserve">, z siedzibą w ……………………………………………………………........................................................ wpisaną do ................................................................. pod numerem ........................................ w ....................................................., reprezentowaną przez ..................................................., zgodnie </w:t>
      </w:r>
      <w:r>
        <w:rPr>
          <w:rFonts w:cs="Calibri"/>
        </w:rPr>
        <w:br/>
      </w:r>
      <w:r w:rsidRPr="00166B73">
        <w:rPr>
          <w:rFonts w:cs="Calibri"/>
        </w:rPr>
        <w:t>z ..........................................., stanowiącym Załącznik nr 2 do Umowy, zwanym/ą dalej</w:t>
      </w:r>
      <w:r w:rsidRPr="00166B73">
        <w:rPr>
          <w:rFonts w:cs="Calibri"/>
          <w:snapToGrid w:val="0"/>
        </w:rPr>
        <w:t xml:space="preserve"> „Beneficjentem”,</w:t>
      </w:r>
    </w:p>
    <w:p w14:paraId="01A72EBB" w14:textId="77777777" w:rsidR="000A1860" w:rsidRDefault="000A1860" w:rsidP="00166B73">
      <w:pPr>
        <w:spacing w:after="120"/>
        <w:jc w:val="both"/>
        <w:rPr>
          <w:rFonts w:cs="Calibri"/>
        </w:rPr>
      </w:pPr>
      <w:r w:rsidRPr="00166B73">
        <w:rPr>
          <w:rFonts w:cs="Calibri"/>
          <w:snapToGrid w:val="0"/>
        </w:rPr>
        <w:t>zaś wspólnie zwanymi dalej</w:t>
      </w:r>
      <w:r w:rsidRPr="00166B73">
        <w:rPr>
          <w:rFonts w:cs="Calibri"/>
          <w:b/>
          <w:snapToGrid w:val="0"/>
        </w:rPr>
        <w:t xml:space="preserve"> </w:t>
      </w:r>
      <w:r w:rsidRPr="00166B73">
        <w:rPr>
          <w:rFonts w:cs="Calibri"/>
          <w:snapToGrid w:val="0"/>
        </w:rPr>
        <w:t>„Stronami”</w:t>
      </w:r>
      <w:r w:rsidRPr="00166B73">
        <w:rPr>
          <w:rFonts w:cs="Calibri"/>
          <w:b/>
          <w:snapToGrid w:val="0"/>
        </w:rPr>
        <w:t xml:space="preserve"> </w:t>
      </w:r>
      <w:r w:rsidRPr="00166B73">
        <w:rPr>
          <w:rFonts w:cs="Calibri"/>
        </w:rPr>
        <w:t xml:space="preserve">o następującej treści: </w:t>
      </w:r>
    </w:p>
    <w:p w14:paraId="34599CAB" w14:textId="77777777" w:rsidR="000A1860" w:rsidRPr="00166B73" w:rsidRDefault="000A1860" w:rsidP="00166B73">
      <w:pPr>
        <w:spacing w:after="120"/>
        <w:jc w:val="center"/>
        <w:rPr>
          <w:rFonts w:cs="Calibri"/>
        </w:rPr>
      </w:pPr>
      <w:r w:rsidRPr="00166B73">
        <w:rPr>
          <w:rFonts w:cs="Calibri"/>
        </w:rPr>
        <w:t>§ 1</w:t>
      </w:r>
    </w:p>
    <w:p w14:paraId="6CDC1169" w14:textId="77777777" w:rsidR="000A1860" w:rsidRPr="00166B73" w:rsidRDefault="000A1860">
      <w:pPr>
        <w:numPr>
          <w:ilvl w:val="0"/>
          <w:numId w:val="79"/>
        </w:numPr>
        <w:spacing w:after="0" w:line="240" w:lineRule="auto"/>
        <w:ind w:left="426" w:hanging="426"/>
        <w:rPr>
          <w:rFonts w:cs="Calibri"/>
        </w:rPr>
      </w:pPr>
      <w:r w:rsidRPr="00166B73">
        <w:rPr>
          <w:rFonts w:cs="Calibri"/>
        </w:rPr>
        <w:t>Beneficjent oświadcza, iż na podstawie umowy z dnia……………… zawartej z twórcą – „……</w:t>
      </w:r>
      <w:r>
        <w:rPr>
          <w:rFonts w:cs="Calibri"/>
        </w:rPr>
        <w:t>………</w:t>
      </w:r>
      <w:r w:rsidRPr="00166B73">
        <w:rPr>
          <w:rFonts w:cs="Calibri"/>
        </w:rPr>
        <w:t>……………..” przysługują mu autorskie prawa majątkowe do utworu pod nazwą „…………</w:t>
      </w:r>
      <w:r>
        <w:rPr>
          <w:rFonts w:cs="Calibri"/>
        </w:rPr>
        <w:t>……….</w:t>
      </w:r>
      <w:r w:rsidRPr="00166B73">
        <w:rPr>
          <w:rFonts w:cs="Calibri"/>
        </w:rPr>
        <w:t>……..”, na następujących polach eksploatacji:</w:t>
      </w:r>
    </w:p>
    <w:p w14:paraId="5194CB86" w14:textId="77777777" w:rsidR="000A1860" w:rsidRPr="00166B73" w:rsidRDefault="000A1860">
      <w:pPr>
        <w:numPr>
          <w:ilvl w:val="1"/>
          <w:numId w:val="79"/>
        </w:numPr>
        <w:suppressAutoHyphens/>
        <w:spacing w:after="0" w:line="240" w:lineRule="auto"/>
        <w:ind w:left="426" w:hanging="426"/>
        <w:jc w:val="both"/>
        <w:rPr>
          <w:rFonts w:cs="Calibri"/>
        </w:rPr>
      </w:pPr>
      <w:r w:rsidRPr="00166B73">
        <w:rPr>
          <w:rFonts w:cs="Calibri"/>
        </w:rPr>
        <w:t xml:space="preserve">trwałe lub czasowe utrwalanie lub zwielokrotnianie w całości lub w części, jakimikolwiek środkami </w:t>
      </w:r>
      <w:r>
        <w:rPr>
          <w:rFonts w:cs="Calibri"/>
        </w:rPr>
        <w:br/>
      </w:r>
      <w:r w:rsidRPr="00166B73">
        <w:rPr>
          <w:rFonts w:cs="Calibri"/>
        </w:rPr>
        <w:t>i w jakiejkolwiek formie, niezależnie od formatu, systemu lub standardu, w tym technika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5450C08D" w14:textId="77777777" w:rsidR="000A1860" w:rsidRPr="00166B73" w:rsidRDefault="000A1860">
      <w:pPr>
        <w:numPr>
          <w:ilvl w:val="1"/>
          <w:numId w:val="79"/>
        </w:numPr>
        <w:suppressAutoHyphens/>
        <w:spacing w:after="0" w:line="240" w:lineRule="auto"/>
        <w:ind w:left="426" w:hanging="426"/>
        <w:jc w:val="both"/>
        <w:rPr>
          <w:rFonts w:cs="Calibri"/>
        </w:rPr>
      </w:pPr>
      <w:r w:rsidRPr="00166B73">
        <w:rPr>
          <w:rFonts w:cs="Calibri"/>
        </w:rPr>
        <w:t>wprowadzanie do obrotu, użyczanie lub najem oryginału albo egzemplarzy,</w:t>
      </w:r>
    </w:p>
    <w:p w14:paraId="38F7B824" w14:textId="77777777" w:rsidR="000A1860" w:rsidRPr="00166B73" w:rsidRDefault="000A1860">
      <w:pPr>
        <w:numPr>
          <w:ilvl w:val="1"/>
          <w:numId w:val="79"/>
        </w:numPr>
        <w:suppressAutoHyphens/>
        <w:spacing w:after="0" w:line="240" w:lineRule="auto"/>
        <w:ind w:left="426" w:hanging="426"/>
        <w:jc w:val="both"/>
        <w:rPr>
          <w:rFonts w:cs="Calibri"/>
        </w:rPr>
      </w:pPr>
      <w:r w:rsidRPr="00166B73">
        <w:rPr>
          <w:rFonts w:cs="Calibri"/>
        </w:rPr>
        <w:t>tworzenie nowych wersji i adaptacji (tłumaczenie, przystosowanie, zmianę układu lub jakiekolwiek inne zmiany),</w:t>
      </w:r>
    </w:p>
    <w:p w14:paraId="12600B88" w14:textId="77777777" w:rsidR="000A1860" w:rsidRPr="00166B73" w:rsidRDefault="000A1860">
      <w:pPr>
        <w:numPr>
          <w:ilvl w:val="1"/>
          <w:numId w:val="79"/>
        </w:numPr>
        <w:suppressAutoHyphens/>
        <w:spacing w:after="0" w:line="240" w:lineRule="auto"/>
        <w:ind w:left="426" w:hanging="426"/>
        <w:jc w:val="both"/>
        <w:rPr>
          <w:rFonts w:cs="Calibri"/>
        </w:rPr>
      </w:pPr>
      <w:r w:rsidRPr="00166B73">
        <w:rPr>
          <w:rFonts w:cs="Calibri"/>
        </w:rPr>
        <w:lastRenderedPageBreak/>
        <w:t>publiczne rozpowszechnianie, w szczególności wyświetlanie, publiczne odtwarzanie, nadawanie i reemitowanie w dowolnym systemie lub standardzie, a także publiczne udostępnianie Utworu w ten sposób, aby każdy mógł mieć do niego dostęp w miejscu i czasie przez siebie wybranym, w szczególności elektroniczne udostępnianie na żądanie,</w:t>
      </w:r>
    </w:p>
    <w:p w14:paraId="09A71AB4" w14:textId="77777777" w:rsidR="000A1860" w:rsidRPr="00166B73" w:rsidRDefault="000A1860">
      <w:pPr>
        <w:numPr>
          <w:ilvl w:val="1"/>
          <w:numId w:val="79"/>
        </w:numPr>
        <w:suppressAutoHyphens/>
        <w:spacing w:after="0" w:line="240" w:lineRule="auto"/>
        <w:ind w:left="426" w:hanging="426"/>
        <w:jc w:val="both"/>
        <w:rPr>
          <w:rFonts w:cs="Calibri"/>
        </w:rPr>
      </w:pPr>
      <w:r w:rsidRPr="00166B73">
        <w:rPr>
          <w:rFonts w:cs="Calibri"/>
        </w:rPr>
        <w:t>rozpowszechnianie w sieci Internet oraz w sieciach zamkniętych,</w:t>
      </w:r>
    </w:p>
    <w:p w14:paraId="6AB82B01" w14:textId="77777777" w:rsidR="000A1860" w:rsidRPr="00166B73" w:rsidRDefault="000A1860">
      <w:pPr>
        <w:numPr>
          <w:ilvl w:val="1"/>
          <w:numId w:val="79"/>
        </w:numPr>
        <w:suppressAutoHyphens/>
        <w:spacing w:after="0" w:line="240" w:lineRule="auto"/>
        <w:ind w:left="426" w:hanging="426"/>
        <w:jc w:val="both"/>
        <w:rPr>
          <w:rFonts w:cs="Calibri"/>
        </w:rPr>
      </w:pPr>
      <w:r w:rsidRPr="00166B73">
        <w:rPr>
          <w:rFonts w:cs="Calibri"/>
        </w:rPr>
        <w:t xml:space="preserve">nadawanie za pomocą fonii lub wizji, w sposób bezprzewodowy (drogą naziemną i satelitarną) </w:t>
      </w:r>
      <w:r>
        <w:rPr>
          <w:rFonts w:cs="Calibri"/>
        </w:rPr>
        <w:br/>
      </w:r>
      <w:r w:rsidRPr="00166B73">
        <w:rPr>
          <w:rFonts w:cs="Calibri"/>
        </w:rPr>
        <w:t>lub w sposób przewodowy, w dowolnym systemie i standardzie, w tym także poprzez sieci kablowe i platformy cyfrowe,</w:t>
      </w:r>
    </w:p>
    <w:p w14:paraId="3656A75F" w14:textId="77777777" w:rsidR="000A1860" w:rsidRPr="00166B73" w:rsidRDefault="000A1860">
      <w:pPr>
        <w:numPr>
          <w:ilvl w:val="1"/>
          <w:numId w:val="79"/>
        </w:numPr>
        <w:suppressAutoHyphens/>
        <w:spacing w:after="0" w:line="240" w:lineRule="auto"/>
        <w:ind w:left="426" w:hanging="426"/>
        <w:jc w:val="both"/>
        <w:rPr>
          <w:rFonts w:cs="Calibri"/>
        </w:rPr>
      </w:pPr>
      <w:r w:rsidRPr="00166B73">
        <w:rPr>
          <w:rFonts w:cs="Calibri"/>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355FB178" w14:textId="77777777" w:rsidR="000A1860" w:rsidRPr="00166B73" w:rsidRDefault="000A1860">
      <w:pPr>
        <w:numPr>
          <w:ilvl w:val="1"/>
          <w:numId w:val="79"/>
        </w:numPr>
        <w:suppressAutoHyphens/>
        <w:spacing w:after="0" w:line="240" w:lineRule="auto"/>
        <w:ind w:left="426" w:hanging="426"/>
        <w:jc w:val="both"/>
        <w:rPr>
          <w:rFonts w:cs="Calibri"/>
        </w:rPr>
      </w:pPr>
      <w:r w:rsidRPr="00166B73">
        <w:rPr>
          <w:rFonts w:cs="Calibri"/>
        </w:rPr>
        <w:t>prawo do rozporządzania opracowaniami utworu oraz prawo udostępniania ich do korzystania, w tym udzielania licencji na rzecz osób trzecich, na wszystkich wymienionych powyżej polach eksploatacji.</w:t>
      </w:r>
    </w:p>
    <w:p w14:paraId="332806C9" w14:textId="77777777" w:rsidR="000A1860" w:rsidRPr="00166B73" w:rsidRDefault="000A1860" w:rsidP="00166B73">
      <w:pPr>
        <w:jc w:val="both"/>
        <w:rPr>
          <w:rFonts w:cs="Calibri"/>
        </w:rPr>
      </w:pPr>
      <w:r w:rsidRPr="00166B73">
        <w:rPr>
          <w:rFonts w:cs="Calibri"/>
        </w:rPr>
        <w:t>Kopia umowy zawartej z twórcą„……………………” stanowi załącznik nr 1 do niniejszej umowy.</w:t>
      </w:r>
    </w:p>
    <w:p w14:paraId="21991DB8" w14:textId="77777777" w:rsidR="000A1860" w:rsidRPr="00166B73" w:rsidRDefault="000A1860">
      <w:pPr>
        <w:numPr>
          <w:ilvl w:val="0"/>
          <w:numId w:val="79"/>
        </w:numPr>
        <w:suppressAutoHyphens/>
        <w:spacing w:after="120" w:line="240" w:lineRule="auto"/>
        <w:ind w:left="425" w:hanging="425"/>
        <w:jc w:val="both"/>
        <w:rPr>
          <w:rFonts w:cs="Calibri"/>
        </w:rPr>
      </w:pPr>
      <w:r w:rsidRPr="00166B73">
        <w:rPr>
          <w:rFonts w:cs="Calibri"/>
        </w:rPr>
        <w:t xml:space="preserve">Beneficjent przenosi na </w:t>
      </w:r>
      <w:r w:rsidRPr="00166B73">
        <w:rPr>
          <w:rFonts w:cs="Calibri"/>
          <w:bCs/>
        </w:rPr>
        <w:t>Województwo Dolnośląskie</w:t>
      </w:r>
      <w:r w:rsidRPr="00166B73">
        <w:rPr>
          <w:rFonts w:cs="Calibri"/>
        </w:rPr>
        <w:t xml:space="preserve"> całość autorskich praw majątkowych i praw pokrewnych, razem z wyłącznym prawem do udzielania zezwoleń na wykonywanie zależnego prawa autorskiego, do nieograniczonego w czasie korzystania i rozporządzania opracowaniem opisującym _______ zatytułowanym „______________”  (zwanym dalej „utworem”) w kraju i za granicą.</w:t>
      </w:r>
    </w:p>
    <w:p w14:paraId="0A15E760" w14:textId="77777777" w:rsidR="000A1860" w:rsidRPr="00166B73" w:rsidRDefault="000A1860" w:rsidP="00166B73">
      <w:pPr>
        <w:suppressAutoHyphens/>
        <w:spacing w:after="120"/>
        <w:jc w:val="center"/>
        <w:rPr>
          <w:rFonts w:cs="Calibri"/>
        </w:rPr>
      </w:pPr>
      <w:r w:rsidRPr="00166B73">
        <w:rPr>
          <w:rFonts w:cs="Calibri"/>
        </w:rPr>
        <w:t>§ 2</w:t>
      </w:r>
    </w:p>
    <w:p w14:paraId="055A04F4" w14:textId="77777777" w:rsidR="000A1860" w:rsidRPr="00166B73" w:rsidRDefault="000A1860" w:rsidP="00166B73">
      <w:pPr>
        <w:suppressAutoHyphens/>
        <w:jc w:val="both"/>
        <w:rPr>
          <w:rFonts w:cs="Calibri"/>
        </w:rPr>
      </w:pPr>
      <w:r w:rsidRPr="00166B73">
        <w:rPr>
          <w:rFonts w:cs="Calibri"/>
        </w:rPr>
        <w:t xml:space="preserve">Przeniesienie prawa autorskiego, o którym mowa w § 1 pkt 2 obejmuje wszystkie znane pola eksploatacji, </w:t>
      </w:r>
      <w:r>
        <w:rPr>
          <w:rFonts w:cs="Calibri"/>
        </w:rPr>
        <w:br/>
      </w:r>
      <w:r w:rsidRPr="00166B73">
        <w:rPr>
          <w:rFonts w:cs="Calibri"/>
        </w:rPr>
        <w:t xml:space="preserve">w szczególności:  </w:t>
      </w:r>
    </w:p>
    <w:p w14:paraId="697CA528" w14:textId="77777777" w:rsidR="000A1860" w:rsidRPr="00166B73" w:rsidRDefault="000A1860">
      <w:pPr>
        <w:numPr>
          <w:ilvl w:val="1"/>
          <w:numId w:val="77"/>
        </w:numPr>
        <w:tabs>
          <w:tab w:val="num" w:pos="426"/>
        </w:tabs>
        <w:suppressAutoHyphens/>
        <w:spacing w:after="0" w:line="240" w:lineRule="auto"/>
        <w:ind w:left="426" w:hanging="426"/>
        <w:jc w:val="both"/>
        <w:rPr>
          <w:rFonts w:cs="Calibri"/>
        </w:rPr>
      </w:pPr>
      <w:r w:rsidRPr="00166B73">
        <w:rPr>
          <w:rFonts w:cs="Calibri"/>
        </w:rPr>
        <w:t>trwałe lub czasowe utrwalanie lub zwielokrotnianie w całości lub w części, jakimikolwiek środkami i w jakiejkolwiek formie, niezależnie od formatu, systemu lub standardu, w tym technika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6DD8E94A" w14:textId="77777777" w:rsidR="000A1860" w:rsidRPr="00166B73" w:rsidRDefault="000A1860">
      <w:pPr>
        <w:numPr>
          <w:ilvl w:val="1"/>
          <w:numId w:val="77"/>
        </w:numPr>
        <w:tabs>
          <w:tab w:val="num" w:pos="426"/>
        </w:tabs>
        <w:suppressAutoHyphens/>
        <w:spacing w:after="0" w:line="240" w:lineRule="auto"/>
        <w:ind w:left="426" w:hanging="426"/>
        <w:jc w:val="both"/>
        <w:rPr>
          <w:rFonts w:cs="Calibri"/>
        </w:rPr>
      </w:pPr>
      <w:r w:rsidRPr="00166B73">
        <w:rPr>
          <w:rFonts w:cs="Calibri"/>
        </w:rPr>
        <w:t>wprowadzanie do obrotu, użyczanie lub najem oryginału albo egzemplarzy,</w:t>
      </w:r>
    </w:p>
    <w:p w14:paraId="357A9C17" w14:textId="77777777" w:rsidR="000A1860" w:rsidRPr="00166B73" w:rsidRDefault="000A1860">
      <w:pPr>
        <w:numPr>
          <w:ilvl w:val="1"/>
          <w:numId w:val="77"/>
        </w:numPr>
        <w:tabs>
          <w:tab w:val="num" w:pos="426"/>
        </w:tabs>
        <w:suppressAutoHyphens/>
        <w:spacing w:after="0" w:line="240" w:lineRule="auto"/>
        <w:ind w:left="426" w:hanging="426"/>
        <w:jc w:val="both"/>
        <w:rPr>
          <w:rFonts w:cs="Calibri"/>
        </w:rPr>
      </w:pPr>
      <w:r w:rsidRPr="00166B73">
        <w:rPr>
          <w:rFonts w:cs="Calibri"/>
        </w:rPr>
        <w:t>tworzenie nowych wersji i adaptacji (tłumaczenie, przystosowanie, zmianę układu lub jakiekolwiek inne zmiany),</w:t>
      </w:r>
    </w:p>
    <w:p w14:paraId="3BC300E3" w14:textId="77777777" w:rsidR="000A1860" w:rsidRPr="00166B73" w:rsidRDefault="000A1860">
      <w:pPr>
        <w:numPr>
          <w:ilvl w:val="1"/>
          <w:numId w:val="77"/>
        </w:numPr>
        <w:tabs>
          <w:tab w:val="num" w:pos="426"/>
        </w:tabs>
        <w:suppressAutoHyphens/>
        <w:spacing w:after="0" w:line="240" w:lineRule="auto"/>
        <w:ind w:left="426" w:hanging="426"/>
        <w:jc w:val="both"/>
        <w:rPr>
          <w:rFonts w:cs="Calibri"/>
        </w:rPr>
      </w:pPr>
      <w:r w:rsidRPr="00166B73">
        <w:rPr>
          <w:rFonts w:cs="Calibri"/>
        </w:rPr>
        <w:t>publiczne rozpowszechnianie, w szczególności wyświetlanie, publiczne odtwarzanie, nadawanie i reemitowanie w dowolnym systemie lub standardzie, a także publiczne udostępnianie Utworu w ten sposób, aby każdy mógł mieć do niego dostęp w miejscu i czasie przez siebie wybranym, w szczególności elektroniczne udostępnianie na żądanie,</w:t>
      </w:r>
    </w:p>
    <w:p w14:paraId="4305D8D6" w14:textId="77777777" w:rsidR="000A1860" w:rsidRPr="00166B73" w:rsidRDefault="000A1860">
      <w:pPr>
        <w:numPr>
          <w:ilvl w:val="1"/>
          <w:numId w:val="77"/>
        </w:numPr>
        <w:tabs>
          <w:tab w:val="num" w:pos="426"/>
        </w:tabs>
        <w:suppressAutoHyphens/>
        <w:spacing w:after="0" w:line="240" w:lineRule="auto"/>
        <w:ind w:left="426" w:hanging="426"/>
        <w:jc w:val="both"/>
        <w:rPr>
          <w:rFonts w:cs="Calibri"/>
        </w:rPr>
      </w:pPr>
      <w:r w:rsidRPr="00166B73">
        <w:rPr>
          <w:rFonts w:cs="Calibri"/>
        </w:rPr>
        <w:t>rozpowszechnianie w sieci Internet oraz w sieciach zamkniętych,</w:t>
      </w:r>
    </w:p>
    <w:p w14:paraId="525C5173" w14:textId="77777777" w:rsidR="000A1860" w:rsidRPr="00166B73" w:rsidRDefault="000A1860">
      <w:pPr>
        <w:numPr>
          <w:ilvl w:val="1"/>
          <w:numId w:val="77"/>
        </w:numPr>
        <w:tabs>
          <w:tab w:val="num" w:pos="426"/>
        </w:tabs>
        <w:suppressAutoHyphens/>
        <w:spacing w:after="0" w:line="240" w:lineRule="auto"/>
        <w:ind w:left="426" w:hanging="426"/>
        <w:jc w:val="both"/>
        <w:rPr>
          <w:rFonts w:cs="Calibri"/>
        </w:rPr>
      </w:pPr>
      <w:r w:rsidRPr="00166B73">
        <w:rPr>
          <w:rFonts w:cs="Calibri"/>
        </w:rPr>
        <w:t xml:space="preserve">nadawanie za pomocą fonii lub wizji, w sposób bezprzewodowy (drogą naziemną i satelitarną) lub </w:t>
      </w:r>
      <w:r>
        <w:rPr>
          <w:rFonts w:cs="Calibri"/>
        </w:rPr>
        <w:br/>
      </w:r>
      <w:r w:rsidRPr="00166B73">
        <w:rPr>
          <w:rFonts w:cs="Calibri"/>
        </w:rPr>
        <w:t xml:space="preserve">w sposób przewodowy, w dowolnym systemie i standardzie, w tym także poprzez sieci kablowe </w:t>
      </w:r>
      <w:r>
        <w:rPr>
          <w:rFonts w:cs="Calibri"/>
        </w:rPr>
        <w:br/>
      </w:r>
      <w:r w:rsidRPr="00166B73">
        <w:rPr>
          <w:rFonts w:cs="Calibri"/>
        </w:rPr>
        <w:t>i platformy cyfrowe,</w:t>
      </w:r>
    </w:p>
    <w:p w14:paraId="3AAD7C19" w14:textId="77777777" w:rsidR="000A1860" w:rsidRPr="00166B73" w:rsidRDefault="000A1860">
      <w:pPr>
        <w:numPr>
          <w:ilvl w:val="1"/>
          <w:numId w:val="77"/>
        </w:numPr>
        <w:tabs>
          <w:tab w:val="num" w:pos="426"/>
        </w:tabs>
        <w:suppressAutoHyphens/>
        <w:spacing w:after="0" w:line="240" w:lineRule="auto"/>
        <w:ind w:left="426" w:hanging="426"/>
        <w:jc w:val="both"/>
        <w:rPr>
          <w:rFonts w:cs="Calibri"/>
        </w:rPr>
      </w:pPr>
      <w:r w:rsidRPr="00166B73">
        <w:rPr>
          <w:rFonts w:cs="Calibri"/>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2C7EA453" w14:textId="77777777" w:rsidR="000A1860" w:rsidRPr="00166B73" w:rsidRDefault="000A1860">
      <w:pPr>
        <w:numPr>
          <w:ilvl w:val="1"/>
          <w:numId w:val="77"/>
        </w:numPr>
        <w:tabs>
          <w:tab w:val="num" w:pos="426"/>
        </w:tabs>
        <w:suppressAutoHyphens/>
        <w:spacing w:after="0" w:line="240" w:lineRule="auto"/>
        <w:ind w:left="426" w:hanging="426"/>
        <w:jc w:val="both"/>
        <w:rPr>
          <w:rFonts w:cs="Calibri"/>
        </w:rPr>
      </w:pPr>
      <w:r w:rsidRPr="00166B73">
        <w:rPr>
          <w:rFonts w:cs="Calibri"/>
        </w:rPr>
        <w:t xml:space="preserve">prawo do rozporządzania opracowaniami utworu oraz prawo udostępniania ich do korzystania, </w:t>
      </w:r>
      <w:r>
        <w:rPr>
          <w:rFonts w:cs="Calibri"/>
        </w:rPr>
        <w:br/>
      </w:r>
      <w:r w:rsidRPr="00166B73">
        <w:rPr>
          <w:rFonts w:cs="Calibri"/>
        </w:rPr>
        <w:t>w tym udzielania licencji na rzecz osób trzecich, na wszystkich wymienionych powyżej polach eksploatacji.</w:t>
      </w:r>
    </w:p>
    <w:p w14:paraId="1172C472" w14:textId="77777777" w:rsidR="000A1860" w:rsidRDefault="000A1860" w:rsidP="00166B73">
      <w:pPr>
        <w:spacing w:after="120"/>
        <w:jc w:val="center"/>
        <w:rPr>
          <w:rFonts w:cs="Calibri"/>
        </w:rPr>
      </w:pPr>
    </w:p>
    <w:p w14:paraId="7AE6F70B" w14:textId="77777777" w:rsidR="000A1860" w:rsidRPr="00166B73" w:rsidRDefault="000A1860" w:rsidP="00166B73">
      <w:pPr>
        <w:spacing w:after="120"/>
        <w:jc w:val="center"/>
        <w:rPr>
          <w:rFonts w:cs="Calibri"/>
        </w:rPr>
      </w:pPr>
      <w:r w:rsidRPr="00166B73">
        <w:rPr>
          <w:rFonts w:cs="Calibri"/>
        </w:rPr>
        <w:lastRenderedPageBreak/>
        <w:t>§ 3</w:t>
      </w:r>
    </w:p>
    <w:p w14:paraId="09A05297" w14:textId="77777777" w:rsidR="000A1860" w:rsidRPr="00166B73" w:rsidRDefault="000A1860" w:rsidP="00166B73">
      <w:pPr>
        <w:spacing w:after="120"/>
        <w:jc w:val="both"/>
        <w:rPr>
          <w:rFonts w:cs="Calibri"/>
        </w:rPr>
      </w:pPr>
      <w:r w:rsidRPr="00166B73">
        <w:rPr>
          <w:rFonts w:cs="Calibri"/>
        </w:rPr>
        <w:t xml:space="preserve">Województwo Dolnośląskie nabywa na zasadach określonych w niniejszej umowie prawo do określania nazw utworu, pod którymi będzie on wykorzystywany lub rozpowszechniany, w tym nazw handlowych, włączając </w:t>
      </w:r>
      <w:r>
        <w:rPr>
          <w:rFonts w:cs="Calibri"/>
        </w:rPr>
        <w:br/>
      </w:r>
      <w:r w:rsidRPr="00166B73">
        <w:rPr>
          <w:rFonts w:cs="Calibri"/>
        </w:rPr>
        <w:t>w to prawo do zarejestrowania na swoją rzecz znaków towarowych, którymi oznaczony będzie utwór lub znaków towarowych wykorzystanych w utworze.</w:t>
      </w:r>
    </w:p>
    <w:p w14:paraId="668D2C6A" w14:textId="77777777" w:rsidR="000A1860" w:rsidRPr="00166B73" w:rsidRDefault="000A1860" w:rsidP="00166B73">
      <w:pPr>
        <w:spacing w:after="120"/>
        <w:jc w:val="center"/>
        <w:rPr>
          <w:rFonts w:cs="Calibri"/>
        </w:rPr>
      </w:pPr>
      <w:r w:rsidRPr="00166B73">
        <w:rPr>
          <w:rFonts w:cs="Calibri"/>
        </w:rPr>
        <w:t>§ 4</w:t>
      </w:r>
    </w:p>
    <w:p w14:paraId="50EDDC3D" w14:textId="77777777" w:rsidR="000A1860" w:rsidRPr="00166B73" w:rsidRDefault="000A1860" w:rsidP="00166B73">
      <w:pPr>
        <w:spacing w:after="120"/>
        <w:jc w:val="both"/>
        <w:rPr>
          <w:rFonts w:cs="Calibri"/>
        </w:rPr>
      </w:pPr>
      <w:r w:rsidRPr="00166B73">
        <w:rPr>
          <w:rFonts w:cs="Calibri"/>
        </w:rPr>
        <w:t xml:space="preserve">Strony ustalają, że Województwo Dolnośląskie nie ma obowiązku rozpowszechniania utworów określonych </w:t>
      </w:r>
      <w:r>
        <w:rPr>
          <w:rFonts w:cs="Calibri"/>
        </w:rPr>
        <w:br/>
      </w:r>
      <w:r w:rsidRPr="00166B73">
        <w:rPr>
          <w:rFonts w:cs="Calibri"/>
        </w:rPr>
        <w:t>w § 1. Nie dokonanie rozpowszechniania tych utworów nie rodzi po stronie …………………………………………. żadnych roszczeń wobec Województwa Dolnośląskiego.</w:t>
      </w:r>
    </w:p>
    <w:p w14:paraId="6BFC6E76" w14:textId="77777777" w:rsidR="000A1860" w:rsidRPr="00166B73" w:rsidRDefault="000A1860" w:rsidP="00166B73">
      <w:pPr>
        <w:spacing w:after="120"/>
        <w:jc w:val="center"/>
        <w:rPr>
          <w:rFonts w:cs="Calibri"/>
        </w:rPr>
      </w:pPr>
      <w:r w:rsidRPr="00166B73">
        <w:rPr>
          <w:rFonts w:cs="Calibri"/>
        </w:rPr>
        <w:t>§ 5</w:t>
      </w:r>
    </w:p>
    <w:p w14:paraId="4E26982E" w14:textId="77777777" w:rsidR="000A1860" w:rsidRPr="00166B73" w:rsidRDefault="000A1860" w:rsidP="00166B73">
      <w:pPr>
        <w:jc w:val="both"/>
        <w:rPr>
          <w:rFonts w:cs="Calibri"/>
        </w:rPr>
      </w:pPr>
      <w:r w:rsidRPr="00166B73">
        <w:rPr>
          <w:rFonts w:cs="Calibri"/>
        </w:rPr>
        <w:t xml:space="preserve">W przypadku zaistnienia po stronie </w:t>
      </w:r>
      <w:r w:rsidRPr="00166B73">
        <w:rPr>
          <w:rFonts w:cs="Calibri"/>
          <w:bCs/>
        </w:rPr>
        <w:t>Województwa Dolnośląskiego</w:t>
      </w:r>
      <w:r w:rsidRPr="00166B73">
        <w:rPr>
          <w:rFonts w:cs="Calibri"/>
        </w:rPr>
        <w:t xml:space="preserve"> potrzeby nabycia praw do utworu na innych polach eksploatacji niż określone w § 2, </w:t>
      </w:r>
      <w:r w:rsidRPr="00166B73">
        <w:rPr>
          <w:rFonts w:cs="Calibri"/>
          <w:bCs/>
        </w:rPr>
        <w:t>Województwo Dolnośląskie</w:t>
      </w:r>
      <w:r w:rsidRPr="00166B73">
        <w:rPr>
          <w:rFonts w:cs="Calibri"/>
        </w:rPr>
        <w:t xml:space="preserve"> zgłosi taką potrzebę ……………………………………… i strony w terminie 14 dni zawrą umowę przekazującą autorskie prawa majątkowe na tych polach eksploatacji na rzecz </w:t>
      </w:r>
      <w:r w:rsidRPr="00166B73">
        <w:rPr>
          <w:rFonts w:cs="Calibri"/>
          <w:bCs/>
        </w:rPr>
        <w:t>Województwa Dolnośląskiego</w:t>
      </w:r>
      <w:r w:rsidRPr="00166B73">
        <w:rPr>
          <w:rFonts w:cs="Calibri"/>
        </w:rPr>
        <w:t xml:space="preserve"> – na warunkach  określonych w niniejszej umowie.</w:t>
      </w:r>
    </w:p>
    <w:p w14:paraId="39A90B88" w14:textId="77777777" w:rsidR="000A1860" w:rsidRPr="00166B73" w:rsidRDefault="000A1860" w:rsidP="00166B73">
      <w:pPr>
        <w:spacing w:after="120"/>
        <w:jc w:val="center"/>
        <w:rPr>
          <w:rFonts w:cs="Calibri"/>
        </w:rPr>
      </w:pPr>
      <w:r w:rsidRPr="00166B73">
        <w:rPr>
          <w:rFonts w:cs="Calibri"/>
        </w:rPr>
        <w:t>§ 6</w:t>
      </w:r>
    </w:p>
    <w:p w14:paraId="252C2CAF" w14:textId="77777777" w:rsidR="000A1860" w:rsidRPr="00166B73" w:rsidRDefault="000A1860" w:rsidP="00166B73">
      <w:pPr>
        <w:jc w:val="both"/>
        <w:rPr>
          <w:rFonts w:cs="Calibri"/>
        </w:rPr>
      </w:pPr>
      <w:r w:rsidRPr="00166B73">
        <w:rPr>
          <w:rFonts w:cs="Calibri"/>
        </w:rPr>
        <w:t xml:space="preserve">Przeniesienie całości autorskich praw majątkowych na rzecz </w:t>
      </w:r>
      <w:r w:rsidRPr="00166B73">
        <w:rPr>
          <w:rFonts w:cs="Calibri"/>
          <w:bCs/>
        </w:rPr>
        <w:t>Województwa Dolnośląskiego</w:t>
      </w:r>
      <w:r w:rsidRPr="00166B73">
        <w:rPr>
          <w:rFonts w:cs="Calibri"/>
        </w:rPr>
        <w:t xml:space="preserve"> na wszystkich wymienionych polach eksploatacji zostaje dokonane nieodpłatnie.  </w:t>
      </w:r>
    </w:p>
    <w:p w14:paraId="2ABB0BF8" w14:textId="77777777" w:rsidR="000A1860" w:rsidRPr="00166B73" w:rsidRDefault="000A1860" w:rsidP="00166B73">
      <w:pPr>
        <w:spacing w:after="120"/>
        <w:jc w:val="center"/>
        <w:rPr>
          <w:rFonts w:cs="Calibri"/>
        </w:rPr>
      </w:pPr>
      <w:r w:rsidRPr="00166B73">
        <w:rPr>
          <w:rFonts w:cs="Calibri"/>
        </w:rPr>
        <w:t>§ 7</w:t>
      </w:r>
    </w:p>
    <w:p w14:paraId="64C6ED20" w14:textId="77777777" w:rsidR="000A1860" w:rsidRPr="00166B73" w:rsidRDefault="000A1860" w:rsidP="00166B73">
      <w:pPr>
        <w:spacing w:after="120"/>
        <w:jc w:val="both"/>
        <w:rPr>
          <w:rFonts w:cs="Calibri"/>
        </w:rPr>
      </w:pPr>
      <w:r w:rsidRPr="00166B73">
        <w:rPr>
          <w:rFonts w:cs="Calibri"/>
        </w:rPr>
        <w:t xml:space="preserve">…………………………………………… oświadcza, że wykonany i dostarczony utwór jest wolny od wad fizycznych </w:t>
      </w:r>
      <w:r>
        <w:rPr>
          <w:rFonts w:cs="Calibri"/>
        </w:rPr>
        <w:br/>
      </w:r>
      <w:r w:rsidRPr="00166B73">
        <w:rPr>
          <w:rFonts w:cs="Calibri"/>
        </w:rPr>
        <w:t xml:space="preserve">i prawnych oraz że służą mu wyłączne majątkowe prawa autorskie do wykonanych elementów utworu w zakresie koniecznym do przeniesienia tych praw na </w:t>
      </w:r>
      <w:r w:rsidRPr="00166B73">
        <w:rPr>
          <w:rFonts w:cs="Calibri"/>
          <w:bCs/>
        </w:rPr>
        <w:t>Województwo Dolnośląskie</w:t>
      </w:r>
      <w:r w:rsidRPr="00166B73">
        <w:rPr>
          <w:rFonts w:cs="Calibri"/>
        </w:rPr>
        <w:t xml:space="preserve"> oraz, że prawa te nie są w żaden sposób ograniczone. Nadto ………………….oświadcza, że rozporządzenie utworem nie narusza żadnych praw własności przemysłowej i intelektualnej, w szczególności: praw patentowych, praw autorskich i praw do znaków towarowych.</w:t>
      </w:r>
    </w:p>
    <w:p w14:paraId="3E83E221" w14:textId="77777777" w:rsidR="000A1860" w:rsidRPr="00166B73" w:rsidRDefault="000A1860" w:rsidP="00166B73">
      <w:pPr>
        <w:spacing w:after="120"/>
        <w:jc w:val="center"/>
        <w:rPr>
          <w:rFonts w:cs="Calibri"/>
        </w:rPr>
      </w:pPr>
      <w:r w:rsidRPr="00166B73">
        <w:rPr>
          <w:rFonts w:cs="Calibri"/>
        </w:rPr>
        <w:t>§ 8</w:t>
      </w:r>
    </w:p>
    <w:p w14:paraId="6486EF57" w14:textId="77777777" w:rsidR="000A1860" w:rsidRPr="00166B73" w:rsidRDefault="000A1860" w:rsidP="00166B73">
      <w:pPr>
        <w:jc w:val="both"/>
        <w:rPr>
          <w:rFonts w:cs="Calibri"/>
        </w:rPr>
      </w:pPr>
      <w:r w:rsidRPr="00166B73">
        <w:rPr>
          <w:rFonts w:cs="Calibri"/>
        </w:rPr>
        <w:t xml:space="preserve">Strony ustalają, że gdyby okazało się, iż osoba trzecia zgłasza roszczenia pod adresem utworu, …………………………………………., po zawiadomieniu przez </w:t>
      </w:r>
      <w:r w:rsidRPr="00166B73">
        <w:rPr>
          <w:rFonts w:cs="Calibri"/>
          <w:bCs/>
        </w:rPr>
        <w:t>Województwo Dolnośląskie</w:t>
      </w:r>
      <w:r w:rsidRPr="00166B73">
        <w:rPr>
          <w:rFonts w:cs="Calibri"/>
        </w:rPr>
        <w:t xml:space="preserve">, nie uchyli się od niezwłocznego przystąpienia do wyjaśnienia sprawy oraz wystąpi przeciwko takim roszczeniom na własny koszt i ryzyko, nadto, że zaspokoi wszelkie uzasadnione roszczenia, a w razie ich zasądzenia od </w:t>
      </w:r>
      <w:r w:rsidRPr="00166B73">
        <w:rPr>
          <w:rFonts w:cs="Calibri"/>
          <w:bCs/>
        </w:rPr>
        <w:t>Województwa Dolnośląskiego</w:t>
      </w:r>
      <w:r w:rsidRPr="00166B73">
        <w:rPr>
          <w:rFonts w:cs="Calibri"/>
        </w:rPr>
        <w:t xml:space="preserve"> regresowo zwróci </w:t>
      </w:r>
      <w:r w:rsidRPr="00166B73">
        <w:rPr>
          <w:rFonts w:cs="Calibri"/>
          <w:bCs/>
        </w:rPr>
        <w:t>Województwu Dolnośląskiemu</w:t>
      </w:r>
      <w:r w:rsidRPr="00166B73">
        <w:rPr>
          <w:rFonts w:cs="Calibri"/>
        </w:rPr>
        <w:t xml:space="preserve"> całość pokrytych przez nie roszczeń oraz wszelkie związane z tym wydatki i opłaty, włączając w to koszty procesu i obsługi prawnej.</w:t>
      </w:r>
    </w:p>
    <w:p w14:paraId="2798D744" w14:textId="77777777" w:rsidR="000A1860" w:rsidRPr="00166B73" w:rsidRDefault="000A1860" w:rsidP="00166B73">
      <w:pPr>
        <w:spacing w:after="120"/>
        <w:jc w:val="center"/>
        <w:rPr>
          <w:rFonts w:cs="Calibri"/>
        </w:rPr>
      </w:pPr>
      <w:r w:rsidRPr="00166B73">
        <w:rPr>
          <w:rFonts w:cs="Calibri"/>
        </w:rPr>
        <w:t>§ 9</w:t>
      </w:r>
    </w:p>
    <w:p w14:paraId="2D870C71" w14:textId="77777777" w:rsidR="000A1860" w:rsidRPr="00166B73" w:rsidRDefault="000A1860" w:rsidP="00166B73">
      <w:pPr>
        <w:spacing w:after="120"/>
        <w:jc w:val="both"/>
        <w:rPr>
          <w:rFonts w:cs="Calibri"/>
        </w:rPr>
      </w:pPr>
      <w:r w:rsidRPr="00166B73">
        <w:rPr>
          <w:rFonts w:cs="Calibri"/>
        </w:rPr>
        <w:t xml:space="preserve">Jeżeli utwór ma wady prawne lub zdarzenia, o których mowa w §7, które uniemożliwią korzystanie z utworu i przysługujących </w:t>
      </w:r>
      <w:r w:rsidRPr="00166B73">
        <w:rPr>
          <w:rFonts w:cs="Calibri"/>
          <w:bCs/>
        </w:rPr>
        <w:t>Województwu Dolnośląskiemu</w:t>
      </w:r>
      <w:r w:rsidRPr="00166B73">
        <w:rPr>
          <w:rFonts w:cs="Calibri"/>
        </w:rPr>
        <w:t xml:space="preserve"> praw, …………………………………………………….. zobowiązany jest do dostarczenia w wyznaczonym przez </w:t>
      </w:r>
      <w:r w:rsidRPr="00166B73">
        <w:rPr>
          <w:rFonts w:cs="Calibri"/>
          <w:bCs/>
        </w:rPr>
        <w:t>Województwo Dolnośląskie</w:t>
      </w:r>
      <w:r w:rsidRPr="00166B73">
        <w:rPr>
          <w:rFonts w:cs="Calibri"/>
        </w:rPr>
        <w:t xml:space="preserve"> terminie innego </w:t>
      </w:r>
      <w:r w:rsidRPr="00166B73">
        <w:rPr>
          <w:rFonts w:cs="Calibri"/>
        </w:rPr>
        <w:lastRenderedPageBreak/>
        <w:t xml:space="preserve">utworu wolnego od wad, spełniającego wymagania określone w niniejszej umowie, oraz naprawienia szkód powstałych z tego tytułu po stronie </w:t>
      </w:r>
      <w:r w:rsidRPr="00166B73">
        <w:rPr>
          <w:rFonts w:cs="Calibri"/>
          <w:bCs/>
        </w:rPr>
        <w:t>Województwa Dolnośląskiego</w:t>
      </w:r>
      <w:r w:rsidRPr="00166B73">
        <w:rPr>
          <w:rFonts w:cs="Calibri"/>
        </w:rPr>
        <w:t>.</w:t>
      </w:r>
      <w:r w:rsidRPr="00166B73">
        <w:rPr>
          <w:rFonts w:cs="Calibri"/>
          <w:bCs/>
        </w:rPr>
        <w:t xml:space="preserve"> Województwo Dolnośląskie</w:t>
      </w:r>
      <w:r w:rsidRPr="00166B73">
        <w:rPr>
          <w:rFonts w:cs="Calibri"/>
        </w:rPr>
        <w:t xml:space="preserve"> jest wtedy także uprawnione do odstąpienia od umowy, co nie wyłącza obowiązku zapłaty przez ………………….odszkodowania, o którym mowa w zdaniu poprzednim.</w:t>
      </w:r>
    </w:p>
    <w:p w14:paraId="30F5227E" w14:textId="77777777" w:rsidR="000A1860" w:rsidRPr="00166B73" w:rsidRDefault="000A1860" w:rsidP="00166B73">
      <w:pPr>
        <w:spacing w:after="120"/>
        <w:jc w:val="center"/>
        <w:rPr>
          <w:rFonts w:cs="Calibri"/>
        </w:rPr>
      </w:pPr>
      <w:r w:rsidRPr="00166B73">
        <w:rPr>
          <w:rFonts w:cs="Calibri"/>
        </w:rPr>
        <w:t>§ 10</w:t>
      </w:r>
    </w:p>
    <w:p w14:paraId="473914A3" w14:textId="77777777" w:rsidR="000A1860" w:rsidRPr="00166B73" w:rsidRDefault="000A1860" w:rsidP="00166B73">
      <w:pPr>
        <w:spacing w:after="120"/>
        <w:jc w:val="both"/>
        <w:rPr>
          <w:rFonts w:cs="Calibri"/>
        </w:rPr>
      </w:pPr>
      <w:r w:rsidRPr="00166B73">
        <w:rPr>
          <w:rFonts w:cs="Calibri"/>
        </w:rPr>
        <w:t xml:space="preserve">……………………………………………..……. zobowiązuje się, iż nie będzie wykonywał przysługujących mu praw osobistych w sposób ograniczający </w:t>
      </w:r>
      <w:r w:rsidRPr="00166B73">
        <w:rPr>
          <w:rFonts w:cs="Calibri"/>
          <w:bCs/>
        </w:rPr>
        <w:t>Województwo Dolnośląskie</w:t>
      </w:r>
      <w:r w:rsidRPr="00166B73">
        <w:rPr>
          <w:rFonts w:cs="Calibri"/>
        </w:rPr>
        <w:t xml:space="preserve"> w wykonywaniu praw do utworu. W szczególności …………………………………………………… upoważnia </w:t>
      </w:r>
      <w:r w:rsidRPr="00166B73">
        <w:rPr>
          <w:rFonts w:cs="Calibri"/>
          <w:bCs/>
        </w:rPr>
        <w:t>Województwo Dolnośląskie</w:t>
      </w:r>
      <w:r w:rsidRPr="00166B73">
        <w:rPr>
          <w:rFonts w:cs="Calibri"/>
        </w:rPr>
        <w:t xml:space="preserve"> do decydowania o publikacji utworu i decydowania o zachowaniu ich integralności.</w:t>
      </w:r>
    </w:p>
    <w:p w14:paraId="73D99B63" w14:textId="77777777" w:rsidR="000A1860" w:rsidRPr="00166B73" w:rsidRDefault="000A1860" w:rsidP="00166B73">
      <w:pPr>
        <w:spacing w:after="120"/>
        <w:jc w:val="center"/>
        <w:rPr>
          <w:rFonts w:cs="Calibri"/>
        </w:rPr>
      </w:pPr>
      <w:r w:rsidRPr="00166B73">
        <w:rPr>
          <w:rFonts w:cs="Calibri"/>
        </w:rPr>
        <w:t>§ 11</w:t>
      </w:r>
    </w:p>
    <w:p w14:paraId="7E2B0D90" w14:textId="77777777" w:rsidR="000A1860" w:rsidRPr="00166B73" w:rsidRDefault="000A1860" w:rsidP="00166B73">
      <w:pPr>
        <w:jc w:val="both"/>
        <w:rPr>
          <w:rFonts w:cs="Calibri"/>
        </w:rPr>
      </w:pPr>
      <w:r w:rsidRPr="00166B73">
        <w:rPr>
          <w:rFonts w:cs="Calibri"/>
        </w:rPr>
        <w:t>……………………………………………….. zobowiązuje się do nierejestrowania jako znaków towarowych, w imieniu własnym lub na rzecz innych podmiotów, utworów graficznych stanowiących elementy utworu.</w:t>
      </w:r>
    </w:p>
    <w:p w14:paraId="21962F27" w14:textId="77777777" w:rsidR="000A1860" w:rsidRPr="00166B73" w:rsidRDefault="000A1860" w:rsidP="00166B73">
      <w:pPr>
        <w:spacing w:after="120"/>
        <w:jc w:val="center"/>
        <w:rPr>
          <w:rFonts w:cs="Calibri"/>
        </w:rPr>
      </w:pPr>
      <w:r w:rsidRPr="00166B73">
        <w:rPr>
          <w:rFonts w:cs="Calibri"/>
        </w:rPr>
        <w:t>§ 12</w:t>
      </w:r>
    </w:p>
    <w:p w14:paraId="199BBD71" w14:textId="77777777" w:rsidR="000A1860" w:rsidRPr="00166B73" w:rsidRDefault="000A1860" w:rsidP="00166B73">
      <w:pPr>
        <w:spacing w:after="120"/>
        <w:jc w:val="both"/>
        <w:rPr>
          <w:rFonts w:cs="Calibri"/>
        </w:rPr>
      </w:pPr>
      <w:r w:rsidRPr="00166B73">
        <w:rPr>
          <w:rFonts w:cs="Calibri"/>
          <w:bCs/>
        </w:rPr>
        <w:t>Województwo Dolnośląskie</w:t>
      </w:r>
      <w:r w:rsidRPr="00166B73">
        <w:rPr>
          <w:rFonts w:cs="Calibri"/>
        </w:rPr>
        <w:t xml:space="preserve"> udziela ……………………………………………………. na czas nieoznaczony, niewyłącznej licencji do korzystania z opracowania określonego w § 1, opisującego _______ zatytułowanego „______________”   (zwanego dalej „utworem”). Licencja nie upoważnia do udzielania sublicencji ani przenoszenia jej na osoby trzecie – postanowienie niniejsze nie dotyczy prawa udzielania nieodpłatnych sublicencji na rzecz Partnerów. Licencja jest ważna na terytorium RP oraz za granicą. </w:t>
      </w:r>
      <w:r w:rsidRPr="00166B73">
        <w:rPr>
          <w:rFonts w:cs="Calibri"/>
          <w:bCs/>
        </w:rPr>
        <w:t>Województwu Dolnośląskiemu</w:t>
      </w:r>
      <w:r w:rsidRPr="00166B73">
        <w:rPr>
          <w:rFonts w:cs="Calibri"/>
        </w:rPr>
        <w:t xml:space="preserve"> przysługuje prawo do wypowiedzenia licencji w formie pisemnej w dowolnym czasie, </w:t>
      </w:r>
      <w:r>
        <w:rPr>
          <w:rFonts w:cs="Calibri"/>
        </w:rPr>
        <w:br/>
      </w:r>
      <w:r w:rsidRPr="00166B73">
        <w:rPr>
          <w:rFonts w:cs="Calibri"/>
        </w:rPr>
        <w:t>z zachowaniem jednomiesięcznego okresu wypowiedzenia.</w:t>
      </w:r>
    </w:p>
    <w:p w14:paraId="06BF5C77" w14:textId="77777777" w:rsidR="000A1860" w:rsidRPr="00166B73" w:rsidRDefault="000A1860" w:rsidP="00166B73">
      <w:pPr>
        <w:suppressAutoHyphens/>
        <w:spacing w:after="120"/>
        <w:jc w:val="center"/>
        <w:rPr>
          <w:rFonts w:cs="Calibri"/>
        </w:rPr>
      </w:pPr>
      <w:r w:rsidRPr="00166B73">
        <w:rPr>
          <w:rFonts w:cs="Calibri"/>
        </w:rPr>
        <w:t>§ 13</w:t>
      </w:r>
    </w:p>
    <w:p w14:paraId="764AEE7C" w14:textId="77777777" w:rsidR="000A1860" w:rsidRPr="00166B73" w:rsidRDefault="000A1860" w:rsidP="00166B73">
      <w:pPr>
        <w:jc w:val="both"/>
        <w:rPr>
          <w:rFonts w:cs="Calibri"/>
        </w:rPr>
      </w:pPr>
      <w:r w:rsidRPr="00166B73">
        <w:rPr>
          <w:rFonts w:cs="Calibri"/>
        </w:rPr>
        <w:t xml:space="preserve">Udzielenie licencji, o której mowa w §12 obejmuje następujące pola eksploatacji: </w:t>
      </w:r>
    </w:p>
    <w:p w14:paraId="33AC0029" w14:textId="77777777" w:rsidR="000A1860" w:rsidRPr="00166B73" w:rsidRDefault="000A1860">
      <w:pPr>
        <w:numPr>
          <w:ilvl w:val="1"/>
          <w:numId w:val="78"/>
        </w:numPr>
        <w:tabs>
          <w:tab w:val="num" w:pos="426"/>
        </w:tabs>
        <w:suppressAutoHyphens/>
        <w:spacing w:after="0" w:line="240" w:lineRule="auto"/>
        <w:ind w:left="426" w:hanging="426"/>
        <w:jc w:val="both"/>
        <w:rPr>
          <w:rFonts w:cs="Calibri"/>
        </w:rPr>
      </w:pPr>
      <w:r w:rsidRPr="00166B73">
        <w:rPr>
          <w:rFonts w:cs="Calibri"/>
        </w:rPr>
        <w:t xml:space="preserve">trwałe lub czasowe utrwalanie lub zwielokrotnianie w całości lub w części, jakimikolwiek środkami </w:t>
      </w:r>
      <w:r>
        <w:rPr>
          <w:rFonts w:cs="Calibri"/>
        </w:rPr>
        <w:br/>
      </w:r>
      <w:r w:rsidRPr="00166B73">
        <w:rPr>
          <w:rFonts w:cs="Calibri"/>
        </w:rPr>
        <w:t>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688EFB23" w14:textId="77777777" w:rsidR="000A1860" w:rsidRPr="00166B73" w:rsidRDefault="000A1860">
      <w:pPr>
        <w:numPr>
          <w:ilvl w:val="1"/>
          <w:numId w:val="78"/>
        </w:numPr>
        <w:tabs>
          <w:tab w:val="num" w:pos="426"/>
        </w:tabs>
        <w:suppressAutoHyphens/>
        <w:spacing w:after="0" w:line="240" w:lineRule="auto"/>
        <w:ind w:left="426" w:hanging="426"/>
        <w:jc w:val="both"/>
        <w:rPr>
          <w:rFonts w:cs="Calibri"/>
        </w:rPr>
      </w:pPr>
      <w:r w:rsidRPr="00166B73">
        <w:rPr>
          <w:rFonts w:cs="Calibri"/>
        </w:rPr>
        <w:t>wprowadzanie do obrotu, użyczanie lub najem oryginału albo egzemplarzy,</w:t>
      </w:r>
    </w:p>
    <w:p w14:paraId="50454A2D" w14:textId="77777777" w:rsidR="000A1860" w:rsidRPr="00166B73" w:rsidRDefault="000A1860">
      <w:pPr>
        <w:numPr>
          <w:ilvl w:val="1"/>
          <w:numId w:val="78"/>
        </w:numPr>
        <w:tabs>
          <w:tab w:val="num" w:pos="426"/>
        </w:tabs>
        <w:suppressAutoHyphens/>
        <w:spacing w:after="0" w:line="240" w:lineRule="auto"/>
        <w:ind w:left="426" w:hanging="426"/>
        <w:jc w:val="both"/>
        <w:rPr>
          <w:rFonts w:cs="Calibri"/>
        </w:rPr>
      </w:pPr>
      <w:r w:rsidRPr="00166B73">
        <w:rPr>
          <w:rFonts w:cs="Calibri"/>
        </w:rPr>
        <w:t>tworzenie nowych wersji i adaptacji (tłumaczenie, przystosowanie, zmianę układu lub jakiekolwiek inne zmiany),</w:t>
      </w:r>
    </w:p>
    <w:p w14:paraId="0D3B7FBC" w14:textId="77777777" w:rsidR="000A1860" w:rsidRPr="00166B73" w:rsidRDefault="000A1860">
      <w:pPr>
        <w:numPr>
          <w:ilvl w:val="1"/>
          <w:numId w:val="78"/>
        </w:numPr>
        <w:tabs>
          <w:tab w:val="num" w:pos="426"/>
        </w:tabs>
        <w:suppressAutoHyphens/>
        <w:spacing w:after="0" w:line="240" w:lineRule="auto"/>
        <w:ind w:left="426" w:hanging="426"/>
        <w:jc w:val="both"/>
        <w:rPr>
          <w:rFonts w:cs="Calibri"/>
        </w:rPr>
      </w:pPr>
      <w:r w:rsidRPr="00166B73">
        <w:rPr>
          <w:rFonts w:cs="Calibri"/>
        </w:rPr>
        <w:t>publiczne rozpowszechnianie, w szczególności wyświetlanie, publiczne odtwarzanie, nadawanie i reemitowanie w dowolnym systemie lub standardzie a także publiczne udostępnianie Utworu w ten sposób, aby każdy mógł mieć do niego dostęp w miejscu i czasie przez siebie wybranym, w szczególności elektroniczne udostępnianie na żądanie,</w:t>
      </w:r>
    </w:p>
    <w:p w14:paraId="3EA00B8A" w14:textId="77777777" w:rsidR="000A1860" w:rsidRPr="00166B73" w:rsidRDefault="000A1860">
      <w:pPr>
        <w:numPr>
          <w:ilvl w:val="1"/>
          <w:numId w:val="78"/>
        </w:numPr>
        <w:tabs>
          <w:tab w:val="num" w:pos="426"/>
        </w:tabs>
        <w:suppressAutoHyphens/>
        <w:spacing w:after="0" w:line="240" w:lineRule="auto"/>
        <w:ind w:left="426" w:hanging="426"/>
        <w:jc w:val="both"/>
        <w:rPr>
          <w:rFonts w:cs="Calibri"/>
        </w:rPr>
      </w:pPr>
      <w:r w:rsidRPr="00166B73">
        <w:rPr>
          <w:rFonts w:cs="Calibri"/>
        </w:rPr>
        <w:t>rozpowszechnianie w sieci Internet oraz w sieciach zamkniętych,</w:t>
      </w:r>
    </w:p>
    <w:p w14:paraId="1CE78879" w14:textId="77777777" w:rsidR="000A1860" w:rsidRPr="00166B73" w:rsidRDefault="000A1860">
      <w:pPr>
        <w:numPr>
          <w:ilvl w:val="1"/>
          <w:numId w:val="78"/>
        </w:numPr>
        <w:tabs>
          <w:tab w:val="num" w:pos="426"/>
        </w:tabs>
        <w:suppressAutoHyphens/>
        <w:spacing w:after="0" w:line="240" w:lineRule="auto"/>
        <w:ind w:left="426" w:hanging="426"/>
        <w:jc w:val="both"/>
        <w:rPr>
          <w:rFonts w:cs="Calibri"/>
        </w:rPr>
      </w:pPr>
      <w:r w:rsidRPr="00166B73">
        <w:rPr>
          <w:rFonts w:cs="Calibri"/>
        </w:rPr>
        <w:t>nadawanie za pomocą fonii lub wizji, w sposób bezprzewodowy (drogą naziemną i satelitarną) lub w sposób przewodowy, w dowolnym systemie i standardzie, w tym także poprzez sieci kablowe i platformy cyfrowe,</w:t>
      </w:r>
    </w:p>
    <w:p w14:paraId="796B4D8A" w14:textId="77777777" w:rsidR="000A1860" w:rsidRPr="00166B73" w:rsidRDefault="000A1860">
      <w:pPr>
        <w:numPr>
          <w:ilvl w:val="1"/>
          <w:numId w:val="78"/>
        </w:numPr>
        <w:tabs>
          <w:tab w:val="num" w:pos="426"/>
        </w:tabs>
        <w:suppressAutoHyphens/>
        <w:spacing w:after="0" w:line="240" w:lineRule="auto"/>
        <w:ind w:left="426" w:hanging="426"/>
        <w:jc w:val="both"/>
        <w:rPr>
          <w:rFonts w:cs="Calibri"/>
        </w:rPr>
      </w:pPr>
      <w:r w:rsidRPr="00166B73">
        <w:rPr>
          <w:rFonts w:cs="Calibri"/>
        </w:rPr>
        <w:t>opracowywania utworu, w szczególności rozpowszechniania i publikowania nowych wydań utworu, także w wersji zmienionej,</w:t>
      </w:r>
    </w:p>
    <w:p w14:paraId="248AA131" w14:textId="77777777" w:rsidR="000A1860" w:rsidRPr="00166B73" w:rsidRDefault="000A1860">
      <w:pPr>
        <w:numPr>
          <w:ilvl w:val="1"/>
          <w:numId w:val="78"/>
        </w:numPr>
        <w:tabs>
          <w:tab w:val="num" w:pos="426"/>
        </w:tabs>
        <w:suppressAutoHyphens/>
        <w:spacing w:after="120" w:line="240" w:lineRule="auto"/>
        <w:ind w:left="425" w:hanging="425"/>
        <w:jc w:val="both"/>
        <w:rPr>
          <w:rFonts w:cs="Calibri"/>
        </w:rPr>
      </w:pPr>
      <w:r w:rsidRPr="00166B73">
        <w:rPr>
          <w:rFonts w:cs="Calibri"/>
        </w:rPr>
        <w:t>prawo do wykorzystywania utworu dla celów edukacyjnych lub szkoleniowych.</w:t>
      </w:r>
    </w:p>
    <w:p w14:paraId="7556AA97" w14:textId="77777777" w:rsidR="000A1860" w:rsidRPr="00166B73" w:rsidRDefault="000A1860" w:rsidP="00166B73">
      <w:pPr>
        <w:suppressAutoHyphens/>
        <w:spacing w:after="120"/>
        <w:jc w:val="center"/>
        <w:rPr>
          <w:rFonts w:cs="Calibri"/>
        </w:rPr>
      </w:pPr>
      <w:r w:rsidRPr="00166B73">
        <w:rPr>
          <w:rFonts w:cs="Calibri"/>
        </w:rPr>
        <w:t>§ 14</w:t>
      </w:r>
    </w:p>
    <w:p w14:paraId="18DB623C" w14:textId="77777777" w:rsidR="000A1860" w:rsidRPr="00166B73" w:rsidRDefault="000A1860" w:rsidP="00166B73">
      <w:pPr>
        <w:suppressAutoHyphens/>
        <w:spacing w:after="120"/>
        <w:jc w:val="both"/>
        <w:rPr>
          <w:rFonts w:cs="Calibri"/>
        </w:rPr>
      </w:pPr>
      <w:r w:rsidRPr="00166B73">
        <w:rPr>
          <w:rFonts w:cs="Calibri"/>
        </w:rPr>
        <w:lastRenderedPageBreak/>
        <w:t>Skutek rozporządzający udzielenia licencji następuje z chwilą zawarcia niniejszej umowy, gdzie nabywa się również nieodpłatnie własność nośników, na których utrwalono utwór.</w:t>
      </w:r>
    </w:p>
    <w:p w14:paraId="3354698B" w14:textId="77777777" w:rsidR="000A1860" w:rsidRPr="00166B73" w:rsidRDefault="000A1860" w:rsidP="00166B73">
      <w:pPr>
        <w:suppressAutoHyphens/>
        <w:spacing w:after="120"/>
        <w:jc w:val="center"/>
        <w:rPr>
          <w:rFonts w:cs="Calibri"/>
        </w:rPr>
      </w:pPr>
      <w:r w:rsidRPr="00166B73">
        <w:rPr>
          <w:rFonts w:cs="Calibri"/>
        </w:rPr>
        <w:t>§ 15</w:t>
      </w:r>
    </w:p>
    <w:p w14:paraId="4861D9DB" w14:textId="77777777" w:rsidR="000A1860" w:rsidRPr="00166B73" w:rsidRDefault="000A1860" w:rsidP="00166B73">
      <w:pPr>
        <w:suppressAutoHyphens/>
        <w:spacing w:after="120"/>
        <w:jc w:val="both"/>
        <w:rPr>
          <w:rFonts w:cs="Calibri"/>
        </w:rPr>
      </w:pPr>
      <w:r w:rsidRPr="00166B73">
        <w:rPr>
          <w:rFonts w:cs="Calibri"/>
        </w:rPr>
        <w:t>Udzielenie licencji na rzecz …………………………………………………………………. na wszystkich wymienionych polach eksploatacji zostaje dokonane nieodpłatnie.</w:t>
      </w:r>
    </w:p>
    <w:p w14:paraId="6CEF70A9" w14:textId="77777777" w:rsidR="000A1860" w:rsidRPr="00166B73" w:rsidRDefault="000A1860" w:rsidP="00166B73">
      <w:pPr>
        <w:suppressAutoHyphens/>
        <w:spacing w:after="120"/>
        <w:jc w:val="center"/>
        <w:rPr>
          <w:rFonts w:cs="Calibri"/>
        </w:rPr>
      </w:pPr>
      <w:r w:rsidRPr="00166B73">
        <w:rPr>
          <w:rFonts w:cs="Calibri"/>
        </w:rPr>
        <w:t>§ 16</w:t>
      </w:r>
    </w:p>
    <w:p w14:paraId="38C1F5E3" w14:textId="77777777" w:rsidR="000A1860" w:rsidRPr="00166B73" w:rsidRDefault="000A1860" w:rsidP="00166B73">
      <w:pPr>
        <w:suppressAutoHyphens/>
        <w:spacing w:after="120"/>
        <w:jc w:val="both"/>
        <w:rPr>
          <w:rFonts w:cs="Calibri"/>
        </w:rPr>
      </w:pPr>
      <w:r w:rsidRPr="00166B73">
        <w:rPr>
          <w:rFonts w:cs="Calibri"/>
        </w:rPr>
        <w:t>Beneficjent zobowiązuje się do zapewnienia pisemnej zgody wszystkich osób, których wizerunek jest przedstawiony w przekazanych materiałach wytworzonych w ramach Projektu, będących przedmiotem przeniesienia praw autorskich, na nieodpłatne wykorzystanie tego wizerunku przez Województwo Dolnośląskie, zgodnie z art. 81 ustawy z dnia 4 lutego 1994 r. o prawie autorskim i prawach pokrewnych (tj. Dz. U. z 2016 r. poz. 666). Beneficjent ponosi wszelką odpowiedzialność za szkody powstałe w związku z brakiem ww. zgody.</w:t>
      </w:r>
    </w:p>
    <w:p w14:paraId="0402CDED" w14:textId="77777777" w:rsidR="000A1860" w:rsidRPr="00166B73" w:rsidRDefault="000A1860" w:rsidP="00166B73">
      <w:pPr>
        <w:suppressAutoHyphens/>
        <w:spacing w:after="120"/>
        <w:jc w:val="center"/>
        <w:rPr>
          <w:rFonts w:cs="Calibri"/>
        </w:rPr>
      </w:pPr>
      <w:r w:rsidRPr="00166B73">
        <w:rPr>
          <w:rFonts w:cs="Calibri"/>
        </w:rPr>
        <w:t>§ 17</w:t>
      </w:r>
    </w:p>
    <w:p w14:paraId="7AA2A302" w14:textId="77777777" w:rsidR="000A1860" w:rsidRPr="00166B73" w:rsidRDefault="000A1860" w:rsidP="00166B73">
      <w:pPr>
        <w:suppressAutoHyphens/>
        <w:spacing w:after="120"/>
        <w:jc w:val="both"/>
        <w:rPr>
          <w:rFonts w:cs="Calibri"/>
        </w:rPr>
      </w:pPr>
      <w:r w:rsidRPr="00166B73">
        <w:rPr>
          <w:rFonts w:cs="Calibri"/>
        </w:rPr>
        <w:t>W sprawach nieuregulowanych niniejszą umową, stosuje się odpowiednio przepisy polskiego prawa.</w:t>
      </w:r>
    </w:p>
    <w:p w14:paraId="4C54807B" w14:textId="77777777" w:rsidR="000A1860" w:rsidRPr="00166B73" w:rsidRDefault="000A1860" w:rsidP="00166B73">
      <w:pPr>
        <w:suppressAutoHyphens/>
        <w:spacing w:after="120"/>
        <w:jc w:val="center"/>
        <w:rPr>
          <w:rFonts w:cs="Calibri"/>
        </w:rPr>
      </w:pPr>
    </w:p>
    <w:p w14:paraId="60D1D928" w14:textId="77777777" w:rsidR="000A1860" w:rsidRPr="00166B73" w:rsidRDefault="000A1860" w:rsidP="00166B73">
      <w:pPr>
        <w:suppressAutoHyphens/>
        <w:spacing w:after="120"/>
        <w:jc w:val="center"/>
        <w:rPr>
          <w:rFonts w:cs="Calibri"/>
        </w:rPr>
      </w:pPr>
      <w:r w:rsidRPr="00166B73">
        <w:rPr>
          <w:rFonts w:cs="Calibri"/>
        </w:rPr>
        <w:t>§ 18</w:t>
      </w:r>
    </w:p>
    <w:p w14:paraId="6D84B1A4" w14:textId="77777777" w:rsidR="000A1860" w:rsidRDefault="000A1860" w:rsidP="00166B73">
      <w:pPr>
        <w:suppressAutoHyphens/>
        <w:spacing w:after="120"/>
        <w:jc w:val="both"/>
        <w:rPr>
          <w:rFonts w:cs="Calibri"/>
        </w:rPr>
      </w:pPr>
      <w:r w:rsidRPr="00166B73">
        <w:rPr>
          <w:rFonts w:cs="Calibri"/>
        </w:rPr>
        <w:t>Zmiany umowy wymagają formy pisemnej pod rygorem nieważności.</w:t>
      </w:r>
    </w:p>
    <w:p w14:paraId="368491E3" w14:textId="77777777" w:rsidR="000A1860" w:rsidRPr="00166B73" w:rsidRDefault="000A1860" w:rsidP="00166B73">
      <w:pPr>
        <w:suppressAutoHyphens/>
        <w:spacing w:after="120"/>
        <w:jc w:val="center"/>
        <w:rPr>
          <w:rFonts w:cs="Calibri"/>
        </w:rPr>
      </w:pPr>
    </w:p>
    <w:p w14:paraId="16DD702F" w14:textId="77777777" w:rsidR="000A1860" w:rsidRPr="00166B73" w:rsidRDefault="000A1860" w:rsidP="00166B73">
      <w:pPr>
        <w:suppressAutoHyphens/>
        <w:spacing w:after="120"/>
        <w:jc w:val="center"/>
        <w:rPr>
          <w:rFonts w:cs="Calibri"/>
        </w:rPr>
      </w:pPr>
      <w:r w:rsidRPr="00166B73">
        <w:rPr>
          <w:rFonts w:cs="Calibri"/>
        </w:rPr>
        <w:t>§ 19</w:t>
      </w:r>
    </w:p>
    <w:p w14:paraId="48256FD3" w14:textId="77777777" w:rsidR="000A1860" w:rsidRPr="00166B73" w:rsidRDefault="000A1860" w:rsidP="00166B73">
      <w:pPr>
        <w:suppressAutoHyphens/>
        <w:spacing w:after="120"/>
        <w:jc w:val="both"/>
        <w:rPr>
          <w:rFonts w:cs="Calibri"/>
        </w:rPr>
      </w:pPr>
      <w:r w:rsidRPr="00166B73">
        <w:rPr>
          <w:rFonts w:cs="Calibri"/>
        </w:rPr>
        <w:t>Sądem właściwym dla wszystkich spraw, które wynikną z realizacji tej umowy będzie sąd powszechny właściwy dla miejsca siedziby Zamawiającego.</w:t>
      </w:r>
    </w:p>
    <w:p w14:paraId="5F3FC6B2" w14:textId="77777777" w:rsidR="000A1860" w:rsidRPr="00166B73" w:rsidRDefault="000A1860" w:rsidP="00166B73">
      <w:pPr>
        <w:suppressAutoHyphens/>
        <w:spacing w:after="120"/>
        <w:jc w:val="center"/>
        <w:rPr>
          <w:rFonts w:cs="Calibri"/>
        </w:rPr>
      </w:pPr>
      <w:r w:rsidRPr="00166B73">
        <w:rPr>
          <w:rFonts w:cs="Calibri"/>
        </w:rPr>
        <w:t>§ 20</w:t>
      </w:r>
    </w:p>
    <w:p w14:paraId="2CB67AB9" w14:textId="4B65C215" w:rsidR="000A1860" w:rsidRDefault="000A1860" w:rsidP="00166B73">
      <w:pPr>
        <w:suppressAutoHyphens/>
        <w:spacing w:after="240"/>
        <w:jc w:val="both"/>
        <w:rPr>
          <w:rFonts w:cs="Calibri"/>
        </w:rPr>
      </w:pPr>
      <w:r w:rsidRPr="00166B73">
        <w:rPr>
          <w:rFonts w:cs="Calibri"/>
        </w:rPr>
        <w:t>Niniejszą umowę sporządzono w dwóch jednobrzmiących egzemplarzach po  jednym egzemplarzu dla każdej ze stron.</w:t>
      </w:r>
    </w:p>
    <w:p w14:paraId="19D38F5A" w14:textId="642F1C80" w:rsidR="009711D3" w:rsidRDefault="009711D3" w:rsidP="00166B73">
      <w:pPr>
        <w:suppressAutoHyphens/>
        <w:spacing w:after="240"/>
        <w:jc w:val="both"/>
        <w:rPr>
          <w:rFonts w:cs="Calibri"/>
        </w:rPr>
      </w:pPr>
    </w:p>
    <w:p w14:paraId="7E654C2A" w14:textId="77777777" w:rsidR="009711D3" w:rsidRDefault="009711D3" w:rsidP="00166B73">
      <w:pPr>
        <w:suppressAutoHyphens/>
        <w:spacing w:after="240"/>
        <w:jc w:val="both"/>
        <w:rPr>
          <w:rFonts w:cs="Calibri"/>
        </w:rPr>
      </w:pPr>
    </w:p>
    <w:p w14:paraId="6F8EDFCC" w14:textId="01B86ED1" w:rsidR="000A1860" w:rsidRPr="00166B73" w:rsidRDefault="000A1860" w:rsidP="00166B73">
      <w:pPr>
        <w:suppressAutoHyphens/>
        <w:spacing w:after="240"/>
        <w:jc w:val="both"/>
        <w:rPr>
          <w:rFonts w:cs="Calibri"/>
        </w:rPr>
      </w:pPr>
      <w:r>
        <w:rPr>
          <w:rFonts w:cs="Calibri"/>
        </w:rPr>
        <w:t xml:space="preserve">…………………………………… </w:t>
      </w:r>
      <w:r>
        <w:rPr>
          <w:rFonts w:cs="Calibri"/>
        </w:rPr>
        <w:tab/>
      </w:r>
      <w:r>
        <w:rPr>
          <w:rFonts w:cs="Calibri"/>
        </w:rPr>
        <w:tab/>
      </w:r>
      <w:r>
        <w:rPr>
          <w:rFonts w:cs="Calibri"/>
        </w:rPr>
        <w:tab/>
        <w:t>………………………………………………………………………..</w:t>
      </w:r>
    </w:p>
    <w:p w14:paraId="64D34AF3" w14:textId="77777777" w:rsidR="000A1860" w:rsidRPr="00A07AAA" w:rsidRDefault="000A1860" w:rsidP="00166B73">
      <w:pPr>
        <w:rPr>
          <w:rFonts w:cs="Calibri"/>
          <w:sz w:val="16"/>
          <w:szCs w:val="16"/>
        </w:rPr>
      </w:pPr>
      <w:r w:rsidRPr="00A07AAA">
        <w:rPr>
          <w:rFonts w:cs="Calibri"/>
          <w:sz w:val="16"/>
          <w:szCs w:val="16"/>
        </w:rPr>
        <w:t xml:space="preserve">        </w:t>
      </w:r>
      <w:r>
        <w:rPr>
          <w:rFonts w:cs="Calibri"/>
          <w:sz w:val="16"/>
          <w:szCs w:val="16"/>
        </w:rPr>
        <w:t xml:space="preserve">         </w:t>
      </w:r>
      <w:r w:rsidRPr="00A07AAA">
        <w:rPr>
          <w:rFonts w:cs="Calibri"/>
          <w:sz w:val="16"/>
          <w:szCs w:val="16"/>
        </w:rPr>
        <w:t xml:space="preserve"> Podpis i data                     </w:t>
      </w:r>
      <w:r w:rsidRPr="00A07AAA">
        <w:rPr>
          <w:rFonts w:cs="Calibri"/>
          <w:sz w:val="16"/>
          <w:szCs w:val="16"/>
        </w:rPr>
        <w:tab/>
        <w:t xml:space="preserve">      </w:t>
      </w:r>
      <w:r>
        <w:rPr>
          <w:rFonts w:cs="Calibri"/>
          <w:sz w:val="16"/>
          <w:szCs w:val="16"/>
        </w:rPr>
        <w:t xml:space="preserve">                   </w:t>
      </w:r>
      <w:r w:rsidRPr="00A07AAA">
        <w:rPr>
          <w:rFonts w:cs="Calibri"/>
          <w:sz w:val="16"/>
          <w:szCs w:val="16"/>
        </w:rPr>
        <w:t xml:space="preserve"> </w:t>
      </w:r>
      <w:r>
        <w:rPr>
          <w:rFonts w:cs="Calibri"/>
          <w:sz w:val="16"/>
          <w:szCs w:val="16"/>
        </w:rPr>
        <w:t xml:space="preserve">                </w:t>
      </w:r>
      <w:r w:rsidRPr="00A07AAA">
        <w:rPr>
          <w:rFonts w:cs="Calibri"/>
          <w:sz w:val="16"/>
          <w:szCs w:val="16"/>
        </w:rPr>
        <w:t xml:space="preserve"> Podpis i data osób reprezentujących Województwo Dolnośląskie</w:t>
      </w:r>
    </w:p>
    <w:p w14:paraId="18EF26A5" w14:textId="77777777" w:rsidR="000A1860" w:rsidRPr="00166B73" w:rsidRDefault="000A1860" w:rsidP="00166B73">
      <w:pPr>
        <w:spacing w:after="120"/>
        <w:jc w:val="both"/>
        <w:rPr>
          <w:rFonts w:cs="Calibri"/>
          <w:b/>
        </w:rPr>
      </w:pPr>
    </w:p>
    <w:p w14:paraId="29AA3DAB" w14:textId="0F27D628" w:rsidR="000A1860" w:rsidRDefault="000A1860" w:rsidP="00166B73">
      <w:pPr>
        <w:spacing w:after="120"/>
        <w:jc w:val="both"/>
        <w:rPr>
          <w:rFonts w:cs="Calibri"/>
          <w:b/>
        </w:rPr>
      </w:pPr>
    </w:p>
    <w:p w14:paraId="064F696B" w14:textId="2F8BD9C8" w:rsidR="009711D3" w:rsidRDefault="009711D3" w:rsidP="00166B73">
      <w:pPr>
        <w:spacing w:after="120"/>
        <w:jc w:val="both"/>
        <w:rPr>
          <w:rFonts w:cs="Calibri"/>
          <w:b/>
        </w:rPr>
      </w:pPr>
    </w:p>
    <w:p w14:paraId="232E9211" w14:textId="77777777" w:rsidR="009711D3" w:rsidRPr="00166B73" w:rsidRDefault="009711D3" w:rsidP="00166B73">
      <w:pPr>
        <w:spacing w:after="120"/>
        <w:jc w:val="both"/>
        <w:rPr>
          <w:rFonts w:cs="Calibri"/>
          <w:b/>
        </w:rPr>
      </w:pPr>
    </w:p>
    <w:p w14:paraId="197EC8C5" w14:textId="77777777" w:rsidR="000A1860" w:rsidRDefault="000A1860" w:rsidP="00AC4257">
      <w:pPr>
        <w:pStyle w:val="Nagwek3"/>
        <w:jc w:val="center"/>
        <w:rPr>
          <w:rFonts w:asciiTheme="minorHAnsi" w:hAnsiTheme="minorHAnsi"/>
          <w:b w:val="0"/>
          <w:bCs w:val="0"/>
          <w:iCs/>
          <w:sz w:val="20"/>
          <w:szCs w:val="20"/>
        </w:rPr>
      </w:pPr>
      <w:r>
        <w:rPr>
          <w:noProof/>
        </w:rPr>
        <w:lastRenderedPageBreak/>
        <w:drawing>
          <wp:inline distT="0" distB="0" distL="0" distR="0" wp14:anchorId="675DFF53" wp14:editId="1C18EF8B">
            <wp:extent cx="5756910" cy="572770"/>
            <wp:effectExtent l="0" t="0" r="0" b="0"/>
            <wp:docPr id="5" name="Obraz 5"/>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910" cy="572770"/>
                    </a:xfrm>
                    <a:prstGeom prst="rect">
                      <a:avLst/>
                    </a:prstGeom>
                    <a:noFill/>
                    <a:ln>
                      <a:noFill/>
                    </a:ln>
                  </pic:spPr>
                </pic:pic>
              </a:graphicData>
            </a:graphic>
          </wp:inline>
        </w:drawing>
      </w:r>
    </w:p>
    <w:p w14:paraId="2FE8FD11" w14:textId="77777777" w:rsidR="000A1860" w:rsidRPr="00AC4257" w:rsidRDefault="000A1860" w:rsidP="00AC4257"/>
    <w:p w14:paraId="1841444E" w14:textId="77777777" w:rsidR="000A1860" w:rsidRPr="000204CC" w:rsidRDefault="000A1860" w:rsidP="001C7FB9">
      <w:pPr>
        <w:pStyle w:val="Nagwek3"/>
        <w:rPr>
          <w:rFonts w:asciiTheme="minorHAnsi" w:hAnsiTheme="minorHAnsi"/>
          <w:bCs w:val="0"/>
          <w:i/>
          <w:iCs/>
          <w:sz w:val="20"/>
          <w:szCs w:val="20"/>
        </w:rPr>
      </w:pPr>
      <w:r w:rsidRPr="000204CC">
        <w:rPr>
          <w:rFonts w:asciiTheme="minorHAnsi" w:hAnsiTheme="minorHAnsi"/>
          <w:sz w:val="20"/>
          <w:szCs w:val="20"/>
        </w:rPr>
        <w:t xml:space="preserve">Załącznik nr </w:t>
      </w:r>
      <w:r>
        <w:rPr>
          <w:rFonts w:asciiTheme="minorHAnsi" w:hAnsiTheme="minorHAnsi"/>
          <w:sz w:val="20"/>
          <w:szCs w:val="20"/>
        </w:rPr>
        <w:t>6</w:t>
      </w:r>
      <w:r w:rsidRPr="000204CC">
        <w:rPr>
          <w:rFonts w:asciiTheme="minorHAnsi" w:hAnsiTheme="minorHAnsi"/>
          <w:sz w:val="20"/>
          <w:szCs w:val="20"/>
        </w:rPr>
        <w:t xml:space="preserve"> DO UMOWY O DOFINANSOWANIE PROJEKTU W RAMACH REGIONALNEGO PROGRAMU OPERACYJNEGO WOJEWÓDZTWA DOLNOŚLĄSKIEGO 2014 – 2020 WSPÓŁFINANSOWANEGO ZE ŚRODKÓW EUROPEJSKIEGO FUNDUSZU SPOŁECZNEGO:</w:t>
      </w:r>
      <w:r w:rsidRPr="00E822B0">
        <w:t xml:space="preserve"> </w:t>
      </w:r>
      <w:r w:rsidRPr="00E822B0">
        <w:rPr>
          <w:rFonts w:asciiTheme="minorHAnsi" w:hAnsiTheme="minorHAnsi" w:cstheme="minorHAnsi"/>
          <w:sz w:val="20"/>
          <w:szCs w:val="20"/>
        </w:rPr>
        <w:t>Wzór umowy przenoszącej autorskie prawa majątkowe pomiędzy Zamawiającym a Twórcą</w:t>
      </w:r>
    </w:p>
    <w:p w14:paraId="1AE6109F" w14:textId="77777777" w:rsidR="000A1860" w:rsidRDefault="000A1860" w:rsidP="00AE6DB4">
      <w:pPr>
        <w:rPr>
          <w:b/>
        </w:rPr>
      </w:pPr>
    </w:p>
    <w:p w14:paraId="43181F32" w14:textId="77777777" w:rsidR="000A1860" w:rsidRPr="00166B73" w:rsidRDefault="000A1860" w:rsidP="00166B73">
      <w:pPr>
        <w:pStyle w:val="Bezodstpw"/>
        <w:jc w:val="center"/>
        <w:rPr>
          <w:rFonts w:cs="Calibri"/>
          <w:b/>
          <w:sz w:val="24"/>
          <w:szCs w:val="24"/>
        </w:rPr>
      </w:pPr>
      <w:r w:rsidRPr="00166B73">
        <w:rPr>
          <w:rFonts w:cs="Calibri"/>
          <w:b/>
          <w:sz w:val="24"/>
          <w:szCs w:val="24"/>
        </w:rPr>
        <w:t>UMOWA</w:t>
      </w:r>
    </w:p>
    <w:p w14:paraId="0F71AC17" w14:textId="77777777" w:rsidR="000A1860" w:rsidRPr="00166B73" w:rsidRDefault="000A1860" w:rsidP="000750C6">
      <w:pPr>
        <w:pStyle w:val="Bezodstpw"/>
        <w:jc w:val="center"/>
        <w:rPr>
          <w:rFonts w:cs="Calibri"/>
          <w:b/>
          <w:sz w:val="24"/>
          <w:szCs w:val="24"/>
        </w:rPr>
      </w:pPr>
      <w:r w:rsidRPr="00166B73">
        <w:rPr>
          <w:rFonts w:cs="Calibri"/>
          <w:b/>
          <w:sz w:val="24"/>
          <w:szCs w:val="24"/>
        </w:rPr>
        <w:t>PRZENOSZĄCA AUTORSKIE PRAWA MAJĄTKOWE</w:t>
      </w:r>
    </w:p>
    <w:p w14:paraId="16E3A98D" w14:textId="77777777" w:rsidR="000A1860" w:rsidRPr="00166B73" w:rsidRDefault="000A1860" w:rsidP="00166B73">
      <w:pPr>
        <w:jc w:val="center"/>
        <w:outlineLvl w:val="4"/>
        <w:rPr>
          <w:rFonts w:cs="Calibri"/>
          <w:b/>
          <w:bCs/>
          <w:iCs/>
        </w:rPr>
      </w:pPr>
      <w:r w:rsidRPr="00166B73">
        <w:rPr>
          <w:rFonts w:cs="Calibri"/>
          <w:b/>
          <w:bCs/>
          <w:iCs/>
        </w:rPr>
        <w:t>UMOWA  nr ……….</w:t>
      </w:r>
    </w:p>
    <w:p w14:paraId="224878DA" w14:textId="77777777" w:rsidR="000A1860" w:rsidRPr="000F1017" w:rsidRDefault="000A1860" w:rsidP="00166B73">
      <w:pPr>
        <w:suppressAutoHyphens/>
        <w:jc w:val="both"/>
      </w:pPr>
    </w:p>
    <w:p w14:paraId="515111A5" w14:textId="77777777" w:rsidR="000A1860" w:rsidRPr="000750C6" w:rsidRDefault="000A1860" w:rsidP="000750C6">
      <w:pPr>
        <w:rPr>
          <w:rFonts w:asciiTheme="minorHAnsi" w:hAnsiTheme="minorHAnsi" w:cstheme="minorHAnsi"/>
        </w:rPr>
      </w:pPr>
      <w:r w:rsidRPr="000750C6">
        <w:rPr>
          <w:rFonts w:asciiTheme="minorHAnsi" w:hAnsiTheme="minorHAnsi" w:cstheme="minorHAnsi"/>
        </w:rPr>
        <w:t>zawarta we Wrocławiu, w dniu .................... 20….  r. pomiędzy:</w:t>
      </w:r>
    </w:p>
    <w:p w14:paraId="2E1EC79A" w14:textId="77777777" w:rsidR="000A1860" w:rsidRPr="000750C6" w:rsidRDefault="000A1860" w:rsidP="000750C6">
      <w:pPr>
        <w:jc w:val="both"/>
        <w:rPr>
          <w:rFonts w:asciiTheme="minorHAnsi" w:hAnsiTheme="minorHAnsi" w:cstheme="minorHAnsi"/>
        </w:rPr>
      </w:pPr>
    </w:p>
    <w:p w14:paraId="6DDC1E8F" w14:textId="77777777" w:rsidR="000A1860" w:rsidRPr="000750C6" w:rsidRDefault="000A1860" w:rsidP="000750C6">
      <w:pPr>
        <w:jc w:val="both"/>
        <w:rPr>
          <w:rFonts w:asciiTheme="minorHAnsi" w:hAnsiTheme="minorHAnsi" w:cstheme="minorHAnsi"/>
        </w:rPr>
      </w:pPr>
      <w:r w:rsidRPr="000750C6">
        <w:rPr>
          <w:rFonts w:asciiTheme="minorHAnsi" w:hAnsiTheme="minorHAnsi" w:cstheme="minorHAnsi"/>
        </w:rPr>
        <w:t>reprezentowanym przez:</w:t>
      </w:r>
    </w:p>
    <w:p w14:paraId="308D35F5" w14:textId="273585DC" w:rsidR="000A1860" w:rsidRPr="000750C6" w:rsidRDefault="000A1860" w:rsidP="000750C6">
      <w:pPr>
        <w:jc w:val="both"/>
        <w:rPr>
          <w:rFonts w:asciiTheme="minorHAnsi" w:hAnsiTheme="minorHAnsi" w:cstheme="minorHAnsi"/>
        </w:rPr>
      </w:pPr>
      <w:r w:rsidRPr="000750C6">
        <w:rPr>
          <w:rFonts w:asciiTheme="minorHAnsi" w:hAnsiTheme="minorHAnsi" w:cstheme="minorHAnsi"/>
        </w:rPr>
        <w:t xml:space="preserve"> .......................................................................................................................................</w:t>
      </w:r>
      <w:r>
        <w:rPr>
          <w:rFonts w:asciiTheme="minorHAnsi" w:hAnsiTheme="minorHAnsi" w:cstheme="minorHAnsi"/>
        </w:rPr>
        <w:t>.........................</w:t>
      </w:r>
      <w:r w:rsidRPr="000750C6">
        <w:rPr>
          <w:rFonts w:asciiTheme="minorHAnsi" w:hAnsiTheme="minorHAnsi" w:cstheme="minorHAnsi"/>
        </w:rPr>
        <w:t xml:space="preserve">.., </w:t>
      </w:r>
    </w:p>
    <w:p w14:paraId="345BC1F6" w14:textId="4B5D1F17" w:rsidR="000A1860" w:rsidRPr="000750C6" w:rsidRDefault="000A1860" w:rsidP="000750C6">
      <w:pPr>
        <w:jc w:val="both"/>
        <w:rPr>
          <w:rFonts w:asciiTheme="minorHAnsi" w:hAnsiTheme="minorHAnsi" w:cstheme="minorHAnsi"/>
        </w:rPr>
      </w:pPr>
      <w:r w:rsidRPr="000750C6">
        <w:rPr>
          <w:rFonts w:asciiTheme="minorHAnsi" w:hAnsiTheme="minorHAnsi" w:cstheme="minorHAnsi"/>
        </w:rPr>
        <w:t>................................................................................................................................</w:t>
      </w:r>
      <w:r>
        <w:rPr>
          <w:rFonts w:asciiTheme="minorHAnsi" w:hAnsiTheme="minorHAnsi" w:cstheme="minorHAnsi"/>
        </w:rPr>
        <w:t>.........................</w:t>
      </w:r>
      <w:r w:rsidRPr="000750C6">
        <w:rPr>
          <w:rFonts w:asciiTheme="minorHAnsi" w:hAnsiTheme="minorHAnsi" w:cstheme="minorHAnsi"/>
        </w:rPr>
        <w:t xml:space="preserve">........, </w:t>
      </w:r>
    </w:p>
    <w:p w14:paraId="31B116A6" w14:textId="77777777" w:rsidR="000A1860" w:rsidRPr="000750C6" w:rsidRDefault="000A1860" w:rsidP="000750C6">
      <w:pPr>
        <w:rPr>
          <w:rFonts w:asciiTheme="minorHAnsi" w:hAnsiTheme="minorHAnsi" w:cstheme="minorHAnsi"/>
        </w:rPr>
      </w:pPr>
      <w:r w:rsidRPr="000750C6">
        <w:rPr>
          <w:rFonts w:asciiTheme="minorHAnsi" w:hAnsiTheme="minorHAnsi" w:cstheme="minorHAnsi"/>
        </w:rPr>
        <w:t>Zwanym dalej Zamawiającym</w:t>
      </w:r>
    </w:p>
    <w:p w14:paraId="71BEA9D4" w14:textId="77777777" w:rsidR="000A1860" w:rsidRPr="000750C6" w:rsidRDefault="000A1860" w:rsidP="000750C6">
      <w:pPr>
        <w:rPr>
          <w:rFonts w:asciiTheme="minorHAnsi" w:hAnsiTheme="minorHAnsi" w:cstheme="minorHAnsi"/>
        </w:rPr>
      </w:pPr>
      <w:r w:rsidRPr="000750C6">
        <w:rPr>
          <w:rFonts w:asciiTheme="minorHAnsi" w:hAnsiTheme="minorHAnsi" w:cstheme="minorHAnsi"/>
        </w:rPr>
        <w:t xml:space="preserve">a </w:t>
      </w:r>
    </w:p>
    <w:p w14:paraId="3A862DD1" w14:textId="3B44E779" w:rsidR="000A1860" w:rsidRPr="000750C6" w:rsidRDefault="000A1860" w:rsidP="000750C6">
      <w:pPr>
        <w:jc w:val="both"/>
        <w:rPr>
          <w:rFonts w:asciiTheme="minorHAnsi" w:hAnsiTheme="minorHAnsi" w:cstheme="minorHAnsi"/>
        </w:rPr>
      </w:pPr>
      <w:r w:rsidRPr="000750C6">
        <w:rPr>
          <w:rFonts w:asciiTheme="minorHAnsi" w:hAnsiTheme="minorHAnsi" w:cstheme="minorHAnsi"/>
          <w:b/>
        </w:rPr>
        <w:t>…………………………………………………………………………………………………………………</w:t>
      </w:r>
      <w:r>
        <w:rPr>
          <w:rFonts w:asciiTheme="minorHAnsi" w:hAnsiTheme="minorHAnsi" w:cstheme="minorHAnsi"/>
          <w:b/>
        </w:rPr>
        <w:t>………………………..</w:t>
      </w:r>
      <w:r w:rsidRPr="000750C6">
        <w:rPr>
          <w:rFonts w:asciiTheme="minorHAnsi" w:hAnsiTheme="minorHAnsi" w:cstheme="minorHAnsi"/>
          <w:b/>
        </w:rPr>
        <w:t>…………</w:t>
      </w:r>
      <w:r w:rsidRPr="000750C6">
        <w:rPr>
          <w:rFonts w:asciiTheme="minorHAnsi" w:hAnsiTheme="minorHAnsi" w:cstheme="minorHAnsi"/>
        </w:rPr>
        <w:t xml:space="preserve">, </w:t>
      </w:r>
    </w:p>
    <w:p w14:paraId="489871E2" w14:textId="77777777" w:rsidR="000A1860" w:rsidRPr="000750C6" w:rsidRDefault="000A1860" w:rsidP="000750C6">
      <w:pPr>
        <w:jc w:val="both"/>
        <w:rPr>
          <w:rFonts w:asciiTheme="minorHAnsi" w:hAnsiTheme="minorHAnsi" w:cstheme="minorHAnsi"/>
        </w:rPr>
      </w:pPr>
      <w:r w:rsidRPr="000750C6">
        <w:rPr>
          <w:rFonts w:asciiTheme="minorHAnsi" w:hAnsiTheme="minorHAnsi" w:cstheme="minorHAnsi"/>
        </w:rPr>
        <w:t xml:space="preserve">z siedzibą w ……………………………………………………………........................................................ </w:t>
      </w:r>
    </w:p>
    <w:p w14:paraId="1B55C578" w14:textId="77777777" w:rsidR="000A1860" w:rsidRPr="000750C6" w:rsidRDefault="000A1860" w:rsidP="000750C6">
      <w:pPr>
        <w:jc w:val="both"/>
        <w:rPr>
          <w:rFonts w:asciiTheme="minorHAnsi" w:hAnsiTheme="minorHAnsi" w:cstheme="minorHAnsi"/>
        </w:rPr>
      </w:pPr>
      <w:r w:rsidRPr="000750C6">
        <w:rPr>
          <w:rFonts w:asciiTheme="minorHAnsi" w:hAnsiTheme="minorHAnsi" w:cstheme="minorHAnsi"/>
        </w:rPr>
        <w:t xml:space="preserve">wpisaną do ................................................................. pod numerem ........................................ </w:t>
      </w:r>
    </w:p>
    <w:p w14:paraId="44854251" w14:textId="77777777" w:rsidR="000A1860" w:rsidRPr="000750C6" w:rsidRDefault="000A1860" w:rsidP="000750C6">
      <w:pPr>
        <w:jc w:val="both"/>
        <w:rPr>
          <w:rFonts w:asciiTheme="minorHAnsi" w:hAnsiTheme="minorHAnsi" w:cstheme="minorHAnsi"/>
          <w:b/>
          <w:snapToGrid w:val="0"/>
        </w:rPr>
      </w:pPr>
      <w:r w:rsidRPr="000750C6">
        <w:rPr>
          <w:rFonts w:asciiTheme="minorHAnsi" w:hAnsiTheme="minorHAnsi" w:cstheme="minorHAnsi"/>
        </w:rPr>
        <w:t>w ....................................................., reprezentowaną przez ..................................................., zgodnie z ..........................................., stanowiącym Załącznik nr 2 do Umowy, zwanym/ą dalej</w:t>
      </w:r>
      <w:r w:rsidRPr="000750C6">
        <w:rPr>
          <w:rFonts w:asciiTheme="minorHAnsi" w:hAnsiTheme="minorHAnsi" w:cstheme="minorHAnsi"/>
          <w:snapToGrid w:val="0"/>
        </w:rPr>
        <w:t xml:space="preserve"> „Twórcą”,</w:t>
      </w:r>
    </w:p>
    <w:p w14:paraId="474E0055" w14:textId="77777777" w:rsidR="000A1860" w:rsidRPr="000750C6" w:rsidRDefault="000A1860" w:rsidP="000750C6">
      <w:pPr>
        <w:jc w:val="both"/>
        <w:rPr>
          <w:rFonts w:asciiTheme="minorHAnsi" w:hAnsiTheme="minorHAnsi" w:cstheme="minorHAnsi"/>
          <w:snapToGrid w:val="0"/>
        </w:rPr>
      </w:pPr>
    </w:p>
    <w:p w14:paraId="166F8DBB" w14:textId="77777777" w:rsidR="000A1860" w:rsidRPr="000750C6" w:rsidRDefault="000A1860" w:rsidP="000750C6">
      <w:pPr>
        <w:jc w:val="both"/>
        <w:rPr>
          <w:rFonts w:asciiTheme="minorHAnsi" w:hAnsiTheme="minorHAnsi" w:cstheme="minorHAnsi"/>
          <w:b/>
          <w:snapToGrid w:val="0"/>
        </w:rPr>
      </w:pPr>
      <w:r w:rsidRPr="000750C6">
        <w:rPr>
          <w:rFonts w:asciiTheme="minorHAnsi" w:hAnsiTheme="minorHAnsi" w:cstheme="minorHAnsi"/>
          <w:snapToGrid w:val="0"/>
        </w:rPr>
        <w:t>zaś wspólnie zwanymi dalej</w:t>
      </w:r>
      <w:r w:rsidRPr="000750C6">
        <w:rPr>
          <w:rFonts w:asciiTheme="minorHAnsi" w:hAnsiTheme="minorHAnsi" w:cstheme="minorHAnsi"/>
          <w:b/>
          <w:snapToGrid w:val="0"/>
        </w:rPr>
        <w:t xml:space="preserve"> </w:t>
      </w:r>
      <w:r w:rsidRPr="000750C6">
        <w:rPr>
          <w:rFonts w:asciiTheme="minorHAnsi" w:hAnsiTheme="minorHAnsi" w:cstheme="minorHAnsi"/>
          <w:snapToGrid w:val="0"/>
        </w:rPr>
        <w:t>„Stronami”</w:t>
      </w:r>
    </w:p>
    <w:p w14:paraId="509CF209" w14:textId="77777777" w:rsidR="000A1860" w:rsidRPr="000750C6" w:rsidRDefault="000A1860" w:rsidP="000750C6">
      <w:pPr>
        <w:spacing w:after="120"/>
        <w:jc w:val="both"/>
        <w:rPr>
          <w:rFonts w:asciiTheme="minorHAnsi" w:hAnsiTheme="minorHAnsi" w:cstheme="minorHAnsi"/>
        </w:rPr>
      </w:pPr>
      <w:r w:rsidRPr="000750C6">
        <w:rPr>
          <w:rFonts w:asciiTheme="minorHAnsi" w:hAnsiTheme="minorHAnsi" w:cstheme="minorHAnsi"/>
        </w:rPr>
        <w:t xml:space="preserve">o następującej treści: </w:t>
      </w:r>
    </w:p>
    <w:p w14:paraId="2FFE1877" w14:textId="77777777" w:rsidR="000A1860" w:rsidRPr="000750C6" w:rsidRDefault="000A1860" w:rsidP="000750C6">
      <w:pPr>
        <w:spacing w:after="120"/>
        <w:jc w:val="center"/>
        <w:rPr>
          <w:rFonts w:asciiTheme="minorHAnsi" w:hAnsiTheme="minorHAnsi" w:cstheme="minorHAnsi"/>
        </w:rPr>
      </w:pPr>
      <w:r w:rsidRPr="000750C6">
        <w:rPr>
          <w:rFonts w:asciiTheme="minorHAnsi" w:hAnsiTheme="minorHAnsi" w:cstheme="minorHAnsi"/>
        </w:rPr>
        <w:t>§ 1</w:t>
      </w:r>
    </w:p>
    <w:p w14:paraId="41FD54DD" w14:textId="77777777" w:rsidR="000A1860" w:rsidRPr="000750C6" w:rsidRDefault="000A1860">
      <w:pPr>
        <w:numPr>
          <w:ilvl w:val="0"/>
          <w:numId w:val="80"/>
        </w:numPr>
        <w:spacing w:after="0" w:line="240" w:lineRule="auto"/>
        <w:ind w:left="426" w:hanging="426"/>
        <w:jc w:val="both"/>
        <w:rPr>
          <w:rFonts w:asciiTheme="minorHAnsi" w:hAnsiTheme="minorHAnsi" w:cstheme="minorHAnsi"/>
        </w:rPr>
      </w:pPr>
      <w:r w:rsidRPr="000750C6">
        <w:rPr>
          <w:rFonts w:asciiTheme="minorHAnsi" w:hAnsiTheme="minorHAnsi" w:cstheme="minorHAnsi"/>
        </w:rPr>
        <w:t xml:space="preserve">Twórca oświadcza, iż samodzielnie wykonał oryginalne dzieło pt. ……………………….., składające się </w:t>
      </w:r>
      <w:r>
        <w:rPr>
          <w:rFonts w:asciiTheme="minorHAnsi" w:hAnsiTheme="minorHAnsi" w:cstheme="minorHAnsi"/>
        </w:rPr>
        <w:br/>
      </w:r>
      <w:r w:rsidRPr="000750C6">
        <w:rPr>
          <w:rFonts w:asciiTheme="minorHAnsi" w:hAnsiTheme="minorHAnsi" w:cstheme="minorHAnsi"/>
        </w:rPr>
        <w:t>z …………………………., zwane dalej w umowie „utworem”.</w:t>
      </w:r>
    </w:p>
    <w:p w14:paraId="2EAD6EA3" w14:textId="77777777" w:rsidR="000A1860" w:rsidRPr="000750C6" w:rsidRDefault="000A1860">
      <w:pPr>
        <w:numPr>
          <w:ilvl w:val="0"/>
          <w:numId w:val="80"/>
        </w:numPr>
        <w:spacing w:after="0" w:line="240" w:lineRule="auto"/>
        <w:ind w:left="426" w:hanging="426"/>
        <w:jc w:val="both"/>
        <w:rPr>
          <w:rFonts w:asciiTheme="minorHAnsi" w:hAnsiTheme="minorHAnsi" w:cstheme="minorHAnsi"/>
        </w:rPr>
      </w:pPr>
      <w:r w:rsidRPr="000750C6">
        <w:rPr>
          <w:rFonts w:asciiTheme="minorHAnsi" w:hAnsiTheme="minorHAnsi" w:cstheme="minorHAnsi"/>
        </w:rPr>
        <w:t>Zamawiający oświadcza, że przyjął utwór w otrzymanej formie bez zastrzeżeń.</w:t>
      </w:r>
    </w:p>
    <w:p w14:paraId="4E7A4093" w14:textId="77777777" w:rsidR="000A1860" w:rsidRPr="000750C6" w:rsidRDefault="000A1860">
      <w:pPr>
        <w:numPr>
          <w:ilvl w:val="0"/>
          <w:numId w:val="80"/>
        </w:numPr>
        <w:spacing w:after="0" w:line="240" w:lineRule="auto"/>
        <w:ind w:left="426" w:hanging="426"/>
        <w:jc w:val="both"/>
        <w:rPr>
          <w:rFonts w:asciiTheme="minorHAnsi" w:hAnsiTheme="minorHAnsi" w:cstheme="minorHAnsi"/>
        </w:rPr>
      </w:pPr>
      <w:r w:rsidRPr="000750C6">
        <w:rPr>
          <w:rFonts w:asciiTheme="minorHAnsi" w:hAnsiTheme="minorHAnsi" w:cstheme="minorHAnsi"/>
        </w:rPr>
        <w:t xml:space="preserve">Twórca  przenosi na </w:t>
      </w:r>
      <w:r w:rsidRPr="000750C6">
        <w:rPr>
          <w:rFonts w:asciiTheme="minorHAnsi" w:hAnsiTheme="minorHAnsi" w:cstheme="minorHAnsi"/>
          <w:bCs/>
        </w:rPr>
        <w:t>Zamawiającego</w:t>
      </w:r>
      <w:r w:rsidRPr="000750C6">
        <w:rPr>
          <w:rFonts w:asciiTheme="minorHAnsi" w:hAnsiTheme="minorHAnsi" w:cstheme="minorHAnsi"/>
        </w:rPr>
        <w:t xml:space="preserve"> całość autorskich praw majątkowych i praw pokrewnych, razem </w:t>
      </w:r>
      <w:r>
        <w:rPr>
          <w:rFonts w:asciiTheme="minorHAnsi" w:hAnsiTheme="minorHAnsi" w:cstheme="minorHAnsi"/>
        </w:rPr>
        <w:br/>
      </w:r>
      <w:r w:rsidRPr="000750C6">
        <w:rPr>
          <w:rFonts w:asciiTheme="minorHAnsi" w:hAnsiTheme="minorHAnsi" w:cstheme="minorHAnsi"/>
        </w:rPr>
        <w:lastRenderedPageBreak/>
        <w:t xml:space="preserve">z wyłącznym prawem do udzielania zezwoleń na wykonywanie zależnego prawa autorskiego, </w:t>
      </w:r>
      <w:r>
        <w:rPr>
          <w:rFonts w:asciiTheme="minorHAnsi" w:hAnsiTheme="minorHAnsi" w:cstheme="minorHAnsi"/>
        </w:rPr>
        <w:br/>
      </w:r>
      <w:r w:rsidRPr="000750C6">
        <w:rPr>
          <w:rFonts w:asciiTheme="minorHAnsi" w:hAnsiTheme="minorHAnsi" w:cstheme="minorHAnsi"/>
        </w:rPr>
        <w:t>do nieograniczonego w czasie korzystania i rozporządzania opracowaniem opisującym _______ zatytułowanym „______________”  (zwanym dalej „utworem”) w kraju i za granicą.</w:t>
      </w:r>
    </w:p>
    <w:p w14:paraId="430C2DAE" w14:textId="77777777" w:rsidR="000A1860" w:rsidRDefault="000A1860" w:rsidP="000750C6">
      <w:pPr>
        <w:suppressAutoHyphens/>
        <w:spacing w:after="120"/>
        <w:jc w:val="center"/>
        <w:rPr>
          <w:rFonts w:asciiTheme="minorHAnsi" w:hAnsiTheme="minorHAnsi" w:cstheme="minorHAnsi"/>
        </w:rPr>
      </w:pPr>
    </w:p>
    <w:p w14:paraId="454143BA" w14:textId="77777777" w:rsidR="000A1860" w:rsidRPr="000750C6" w:rsidRDefault="000A1860" w:rsidP="000750C6">
      <w:pPr>
        <w:suppressAutoHyphens/>
        <w:spacing w:after="120"/>
        <w:jc w:val="center"/>
        <w:rPr>
          <w:rFonts w:asciiTheme="minorHAnsi" w:hAnsiTheme="minorHAnsi" w:cstheme="minorHAnsi"/>
        </w:rPr>
      </w:pPr>
      <w:r w:rsidRPr="000750C6">
        <w:rPr>
          <w:rFonts w:asciiTheme="minorHAnsi" w:hAnsiTheme="minorHAnsi" w:cstheme="minorHAnsi"/>
        </w:rPr>
        <w:t>§ 2</w:t>
      </w:r>
    </w:p>
    <w:p w14:paraId="73D01667" w14:textId="77777777" w:rsidR="000A1860" w:rsidRPr="000750C6" w:rsidRDefault="000A1860" w:rsidP="000750C6">
      <w:pPr>
        <w:suppressAutoHyphens/>
        <w:jc w:val="both"/>
        <w:rPr>
          <w:rFonts w:asciiTheme="minorHAnsi" w:hAnsiTheme="minorHAnsi" w:cstheme="minorHAnsi"/>
        </w:rPr>
      </w:pPr>
      <w:r w:rsidRPr="000750C6">
        <w:rPr>
          <w:rFonts w:asciiTheme="minorHAnsi" w:hAnsiTheme="minorHAnsi" w:cstheme="minorHAnsi"/>
        </w:rPr>
        <w:t xml:space="preserve">Przeniesienie prawa autorskiego, o którym mowa w § 1 pkt 3 obejmuje wszystkie znane pola eksploatacji, </w:t>
      </w:r>
      <w:r>
        <w:rPr>
          <w:rFonts w:asciiTheme="minorHAnsi" w:hAnsiTheme="minorHAnsi" w:cstheme="minorHAnsi"/>
        </w:rPr>
        <w:br/>
      </w:r>
      <w:r w:rsidRPr="000750C6">
        <w:rPr>
          <w:rFonts w:asciiTheme="minorHAnsi" w:hAnsiTheme="minorHAnsi" w:cstheme="minorHAnsi"/>
        </w:rPr>
        <w:t xml:space="preserve">w szczególności: </w:t>
      </w:r>
    </w:p>
    <w:p w14:paraId="10F85379" w14:textId="77777777" w:rsidR="000A1860" w:rsidRPr="000750C6" w:rsidRDefault="000A1860" w:rsidP="000A1860">
      <w:pPr>
        <w:pStyle w:val="Akapitzlist"/>
        <w:numPr>
          <w:ilvl w:val="1"/>
          <w:numId w:val="22"/>
        </w:numPr>
        <w:tabs>
          <w:tab w:val="clear" w:pos="680"/>
          <w:tab w:val="num" w:pos="426"/>
          <w:tab w:val="num" w:pos="2700"/>
        </w:tabs>
        <w:suppressAutoHyphens/>
        <w:ind w:left="426" w:hanging="426"/>
        <w:contextualSpacing/>
        <w:jc w:val="both"/>
        <w:rPr>
          <w:rFonts w:asciiTheme="minorHAnsi" w:hAnsiTheme="minorHAnsi" w:cstheme="minorHAnsi"/>
          <w:sz w:val="22"/>
          <w:szCs w:val="22"/>
        </w:rPr>
      </w:pPr>
      <w:r w:rsidRPr="000750C6">
        <w:rPr>
          <w:rFonts w:asciiTheme="minorHAnsi" w:hAnsiTheme="minorHAnsi" w:cstheme="minorHAnsi"/>
          <w:sz w:val="22"/>
          <w:szCs w:val="22"/>
        </w:rPr>
        <w:t>trwałe lub czasowe utrwalanie lub zwielokrotnianie w całości lub w części, jakimikolwiek środkami i w jakiejkolwiek formie, niezależnie od formatu, systemu lub standardu, w tym technika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21A70BB8" w14:textId="77777777" w:rsidR="000A1860" w:rsidRPr="000750C6" w:rsidRDefault="000A1860" w:rsidP="000A1860">
      <w:pPr>
        <w:pStyle w:val="Akapitzlist"/>
        <w:numPr>
          <w:ilvl w:val="1"/>
          <w:numId w:val="22"/>
        </w:numPr>
        <w:tabs>
          <w:tab w:val="clear" w:pos="680"/>
          <w:tab w:val="num" w:pos="426"/>
          <w:tab w:val="num" w:pos="2700"/>
        </w:tabs>
        <w:suppressAutoHyphens/>
        <w:ind w:left="426" w:hanging="426"/>
        <w:contextualSpacing/>
        <w:jc w:val="both"/>
        <w:rPr>
          <w:rFonts w:asciiTheme="minorHAnsi" w:hAnsiTheme="minorHAnsi" w:cstheme="minorHAnsi"/>
          <w:sz w:val="22"/>
          <w:szCs w:val="22"/>
        </w:rPr>
      </w:pPr>
      <w:r w:rsidRPr="000750C6">
        <w:rPr>
          <w:rFonts w:asciiTheme="minorHAnsi" w:hAnsiTheme="minorHAnsi" w:cstheme="minorHAnsi"/>
          <w:sz w:val="22"/>
          <w:szCs w:val="22"/>
        </w:rPr>
        <w:t>wprowadzanie do obrotu, użyczanie lub najem oryginału albo egzemplarzy,</w:t>
      </w:r>
    </w:p>
    <w:p w14:paraId="2079659E" w14:textId="77777777" w:rsidR="000A1860" w:rsidRPr="000750C6" w:rsidRDefault="000A1860" w:rsidP="000A1860">
      <w:pPr>
        <w:pStyle w:val="Akapitzlist"/>
        <w:numPr>
          <w:ilvl w:val="1"/>
          <w:numId w:val="22"/>
        </w:numPr>
        <w:tabs>
          <w:tab w:val="clear" w:pos="680"/>
          <w:tab w:val="num" w:pos="426"/>
          <w:tab w:val="num" w:pos="2700"/>
        </w:tabs>
        <w:suppressAutoHyphens/>
        <w:ind w:left="426" w:hanging="426"/>
        <w:contextualSpacing/>
        <w:jc w:val="both"/>
        <w:rPr>
          <w:rFonts w:asciiTheme="minorHAnsi" w:hAnsiTheme="minorHAnsi" w:cstheme="minorHAnsi"/>
          <w:sz w:val="22"/>
          <w:szCs w:val="22"/>
        </w:rPr>
      </w:pPr>
      <w:r w:rsidRPr="000750C6">
        <w:rPr>
          <w:rFonts w:asciiTheme="minorHAnsi" w:hAnsiTheme="minorHAnsi" w:cstheme="minorHAnsi"/>
          <w:sz w:val="22"/>
          <w:szCs w:val="22"/>
        </w:rPr>
        <w:t>tworzenie nowych wersji i adaptacji (tłumaczenie, przystosowanie, zmianę układu lub jakiekolwiek inne zmiany),</w:t>
      </w:r>
    </w:p>
    <w:p w14:paraId="6C3C14B8" w14:textId="77777777" w:rsidR="000A1860" w:rsidRPr="000750C6" w:rsidRDefault="000A1860" w:rsidP="000A1860">
      <w:pPr>
        <w:pStyle w:val="Akapitzlist"/>
        <w:numPr>
          <w:ilvl w:val="1"/>
          <w:numId w:val="22"/>
        </w:numPr>
        <w:tabs>
          <w:tab w:val="clear" w:pos="680"/>
          <w:tab w:val="num" w:pos="426"/>
          <w:tab w:val="num" w:pos="2700"/>
        </w:tabs>
        <w:suppressAutoHyphens/>
        <w:ind w:left="426" w:hanging="426"/>
        <w:contextualSpacing/>
        <w:jc w:val="both"/>
        <w:rPr>
          <w:rFonts w:asciiTheme="minorHAnsi" w:hAnsiTheme="minorHAnsi" w:cstheme="minorHAnsi"/>
          <w:sz w:val="22"/>
          <w:szCs w:val="22"/>
        </w:rPr>
      </w:pPr>
      <w:r w:rsidRPr="000750C6">
        <w:rPr>
          <w:rFonts w:asciiTheme="minorHAnsi" w:hAnsiTheme="minorHAnsi" w:cstheme="minorHAnsi"/>
          <w:sz w:val="22"/>
          <w:szCs w:val="22"/>
        </w:rPr>
        <w:t>publiczne rozpowszechnianie, w szczególności wyświetlanie, publiczne odtwarzanie, nadawanie i reemitowanie w dowolnym systemie lub standardzie, a także publiczne udostępnianie Utworu w ten sposób, aby każdy mógł mieć do niego dostęp w miejscu i czasie przez siebie wybranym, w szczególności elektroniczne udostępnianie na żądanie,</w:t>
      </w:r>
    </w:p>
    <w:p w14:paraId="57F3CB22" w14:textId="77777777" w:rsidR="000A1860" w:rsidRPr="000750C6" w:rsidRDefault="000A1860" w:rsidP="000A1860">
      <w:pPr>
        <w:pStyle w:val="Akapitzlist"/>
        <w:numPr>
          <w:ilvl w:val="1"/>
          <w:numId w:val="22"/>
        </w:numPr>
        <w:tabs>
          <w:tab w:val="clear" w:pos="680"/>
          <w:tab w:val="num" w:pos="426"/>
          <w:tab w:val="num" w:pos="2700"/>
        </w:tabs>
        <w:suppressAutoHyphens/>
        <w:ind w:left="426" w:hanging="426"/>
        <w:contextualSpacing/>
        <w:jc w:val="both"/>
        <w:rPr>
          <w:rFonts w:asciiTheme="minorHAnsi" w:hAnsiTheme="minorHAnsi" w:cstheme="minorHAnsi"/>
          <w:sz w:val="22"/>
          <w:szCs w:val="22"/>
        </w:rPr>
      </w:pPr>
      <w:r w:rsidRPr="000750C6">
        <w:rPr>
          <w:rFonts w:asciiTheme="minorHAnsi" w:hAnsiTheme="minorHAnsi" w:cstheme="minorHAnsi"/>
          <w:sz w:val="22"/>
          <w:szCs w:val="22"/>
        </w:rPr>
        <w:t>rozpowszechnianie w sieci Internet oraz w sieciach zamkniętych,</w:t>
      </w:r>
    </w:p>
    <w:p w14:paraId="3EC4AD98" w14:textId="77777777" w:rsidR="000A1860" w:rsidRPr="000750C6" w:rsidRDefault="000A1860" w:rsidP="000A1860">
      <w:pPr>
        <w:pStyle w:val="Akapitzlist"/>
        <w:numPr>
          <w:ilvl w:val="1"/>
          <w:numId w:val="22"/>
        </w:numPr>
        <w:tabs>
          <w:tab w:val="clear" w:pos="680"/>
          <w:tab w:val="num" w:pos="426"/>
          <w:tab w:val="num" w:pos="2700"/>
        </w:tabs>
        <w:suppressAutoHyphens/>
        <w:ind w:left="426" w:hanging="426"/>
        <w:contextualSpacing/>
        <w:jc w:val="both"/>
        <w:rPr>
          <w:rFonts w:asciiTheme="minorHAnsi" w:hAnsiTheme="minorHAnsi" w:cstheme="minorHAnsi"/>
          <w:sz w:val="22"/>
          <w:szCs w:val="22"/>
        </w:rPr>
      </w:pPr>
      <w:r w:rsidRPr="000750C6">
        <w:rPr>
          <w:rFonts w:asciiTheme="minorHAnsi" w:hAnsiTheme="minorHAnsi" w:cstheme="minorHAnsi"/>
          <w:sz w:val="22"/>
          <w:szCs w:val="22"/>
        </w:rPr>
        <w:t>nadawanie za pomocą fonii lub wizji, w sposób bezprzewodowy (drogą naziemną i satelitarną) lub w sposób przewodowy, w dowolnym systemie i standardzie, w tym także poprzez sieci kablowe i platformy cyfrowe,</w:t>
      </w:r>
    </w:p>
    <w:p w14:paraId="1A447CAF" w14:textId="77777777" w:rsidR="000A1860" w:rsidRPr="000750C6" w:rsidRDefault="000A1860" w:rsidP="000A1860">
      <w:pPr>
        <w:pStyle w:val="Akapitzlist"/>
        <w:numPr>
          <w:ilvl w:val="1"/>
          <w:numId w:val="22"/>
        </w:numPr>
        <w:tabs>
          <w:tab w:val="clear" w:pos="680"/>
          <w:tab w:val="num" w:pos="426"/>
          <w:tab w:val="num" w:pos="2700"/>
        </w:tabs>
        <w:suppressAutoHyphens/>
        <w:ind w:left="426" w:hanging="426"/>
        <w:contextualSpacing/>
        <w:jc w:val="both"/>
        <w:rPr>
          <w:rFonts w:asciiTheme="minorHAnsi" w:hAnsiTheme="minorHAnsi" w:cstheme="minorHAnsi"/>
          <w:sz w:val="22"/>
          <w:szCs w:val="22"/>
        </w:rPr>
      </w:pPr>
      <w:r w:rsidRPr="000750C6">
        <w:rPr>
          <w:rFonts w:asciiTheme="minorHAnsi" w:hAnsiTheme="minorHAnsi" w:cstheme="minorHAnsi"/>
          <w:sz w:val="22"/>
          <w:szCs w:val="22"/>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506FFE98" w14:textId="77777777" w:rsidR="000A1860" w:rsidRPr="000750C6" w:rsidRDefault="000A1860" w:rsidP="000A1860">
      <w:pPr>
        <w:pStyle w:val="Akapitzlist"/>
        <w:numPr>
          <w:ilvl w:val="1"/>
          <w:numId w:val="22"/>
        </w:numPr>
        <w:tabs>
          <w:tab w:val="clear" w:pos="680"/>
          <w:tab w:val="num" w:pos="426"/>
          <w:tab w:val="num" w:pos="2700"/>
        </w:tabs>
        <w:suppressAutoHyphens/>
        <w:ind w:left="426" w:hanging="426"/>
        <w:contextualSpacing/>
        <w:jc w:val="both"/>
        <w:rPr>
          <w:rFonts w:asciiTheme="minorHAnsi" w:hAnsiTheme="minorHAnsi" w:cstheme="minorHAnsi"/>
          <w:sz w:val="22"/>
          <w:szCs w:val="22"/>
        </w:rPr>
      </w:pPr>
      <w:r w:rsidRPr="000750C6">
        <w:rPr>
          <w:rFonts w:asciiTheme="minorHAnsi" w:hAnsiTheme="minorHAnsi" w:cstheme="minorHAnsi"/>
          <w:sz w:val="22"/>
          <w:szCs w:val="22"/>
        </w:rPr>
        <w:t>prawo do rozporządzania opracowaniami utworu oraz prawo udostępniania ich do korzystania, w tym udzielania licencji na rzecz osób trzecich, na wszystkich wymienionych powyżej polach eksploatacji.</w:t>
      </w:r>
    </w:p>
    <w:p w14:paraId="1AAB4CFE" w14:textId="77777777" w:rsidR="000A1860" w:rsidRPr="000750C6" w:rsidRDefault="000A1860" w:rsidP="000750C6">
      <w:pPr>
        <w:spacing w:after="120"/>
        <w:jc w:val="center"/>
        <w:rPr>
          <w:rFonts w:asciiTheme="minorHAnsi" w:hAnsiTheme="minorHAnsi" w:cstheme="minorHAnsi"/>
        </w:rPr>
      </w:pPr>
      <w:r w:rsidRPr="000750C6">
        <w:rPr>
          <w:rFonts w:asciiTheme="minorHAnsi" w:hAnsiTheme="minorHAnsi" w:cstheme="minorHAnsi"/>
        </w:rPr>
        <w:t>§ 3</w:t>
      </w:r>
    </w:p>
    <w:p w14:paraId="38B56FEF" w14:textId="77777777" w:rsidR="000A1860" w:rsidRPr="000750C6" w:rsidRDefault="000A1860" w:rsidP="000750C6">
      <w:pPr>
        <w:spacing w:after="120"/>
        <w:jc w:val="both"/>
        <w:rPr>
          <w:rFonts w:asciiTheme="minorHAnsi" w:hAnsiTheme="minorHAnsi" w:cstheme="minorHAnsi"/>
        </w:rPr>
      </w:pPr>
      <w:r w:rsidRPr="000750C6">
        <w:rPr>
          <w:rFonts w:asciiTheme="minorHAnsi" w:hAnsiTheme="minorHAnsi" w:cstheme="minorHAnsi"/>
        </w:rPr>
        <w:t>Zamawiający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2393FE7D" w14:textId="77777777" w:rsidR="000A1860" w:rsidRPr="000750C6" w:rsidRDefault="000A1860" w:rsidP="000750C6">
      <w:pPr>
        <w:spacing w:after="120"/>
        <w:jc w:val="center"/>
        <w:rPr>
          <w:rFonts w:asciiTheme="minorHAnsi" w:hAnsiTheme="minorHAnsi" w:cstheme="minorHAnsi"/>
        </w:rPr>
      </w:pPr>
      <w:r w:rsidRPr="000750C6">
        <w:rPr>
          <w:rFonts w:asciiTheme="minorHAnsi" w:hAnsiTheme="minorHAnsi" w:cstheme="minorHAnsi"/>
        </w:rPr>
        <w:t>§ 4</w:t>
      </w:r>
    </w:p>
    <w:p w14:paraId="7F96D301" w14:textId="77777777" w:rsidR="000A1860" w:rsidRPr="000750C6" w:rsidRDefault="000A1860" w:rsidP="000750C6">
      <w:pPr>
        <w:jc w:val="both"/>
        <w:rPr>
          <w:rFonts w:asciiTheme="minorHAnsi" w:hAnsiTheme="minorHAnsi" w:cstheme="minorHAnsi"/>
        </w:rPr>
      </w:pPr>
      <w:r w:rsidRPr="000750C6">
        <w:rPr>
          <w:rFonts w:asciiTheme="minorHAnsi" w:hAnsiTheme="minorHAnsi" w:cstheme="minorHAnsi"/>
        </w:rPr>
        <w:t>Strony ustalają, że Zamawiający nie ma obowiązku rozpowszechniania utworów określonych w § 1. Nie dokonanie rozpowszechniania tych utworów nie rodzi po stronie Twórcy  żadnych roszczeń wobec Zamawiającego.</w:t>
      </w:r>
    </w:p>
    <w:p w14:paraId="5829C626" w14:textId="77777777" w:rsidR="000A1860" w:rsidRPr="000750C6" w:rsidRDefault="000A1860" w:rsidP="000750C6">
      <w:pPr>
        <w:spacing w:after="120"/>
        <w:jc w:val="center"/>
        <w:rPr>
          <w:rFonts w:asciiTheme="minorHAnsi" w:hAnsiTheme="minorHAnsi" w:cstheme="minorHAnsi"/>
        </w:rPr>
      </w:pPr>
      <w:r w:rsidRPr="000750C6">
        <w:rPr>
          <w:rFonts w:asciiTheme="minorHAnsi" w:hAnsiTheme="minorHAnsi" w:cstheme="minorHAnsi"/>
        </w:rPr>
        <w:t>§ 5</w:t>
      </w:r>
    </w:p>
    <w:p w14:paraId="55A37226" w14:textId="77777777" w:rsidR="000A1860" w:rsidRPr="000750C6" w:rsidRDefault="000A1860" w:rsidP="000750C6">
      <w:pPr>
        <w:spacing w:after="120"/>
        <w:jc w:val="both"/>
        <w:rPr>
          <w:rFonts w:asciiTheme="minorHAnsi" w:hAnsiTheme="minorHAnsi" w:cstheme="minorHAnsi"/>
        </w:rPr>
      </w:pPr>
      <w:r w:rsidRPr="000750C6">
        <w:rPr>
          <w:rFonts w:asciiTheme="minorHAnsi" w:hAnsiTheme="minorHAnsi" w:cstheme="minorHAnsi"/>
        </w:rPr>
        <w:t xml:space="preserve">W przypadku zaistnienia po stronie </w:t>
      </w:r>
      <w:r w:rsidRPr="000750C6">
        <w:rPr>
          <w:rFonts w:asciiTheme="minorHAnsi" w:hAnsiTheme="minorHAnsi" w:cstheme="minorHAnsi"/>
          <w:bCs/>
        </w:rPr>
        <w:t>Zamawiającego</w:t>
      </w:r>
      <w:r w:rsidRPr="000750C6">
        <w:rPr>
          <w:rFonts w:asciiTheme="minorHAnsi" w:hAnsiTheme="minorHAnsi" w:cstheme="minorHAnsi"/>
        </w:rPr>
        <w:t xml:space="preserve"> potrzeby nabycia praw do utworu na innych polach eksploatacji niż określone w § 2, </w:t>
      </w:r>
      <w:r w:rsidRPr="000750C6">
        <w:rPr>
          <w:rFonts w:asciiTheme="minorHAnsi" w:hAnsiTheme="minorHAnsi" w:cstheme="minorHAnsi"/>
          <w:bCs/>
        </w:rPr>
        <w:t xml:space="preserve">Zamawiający </w:t>
      </w:r>
      <w:r w:rsidRPr="000750C6">
        <w:rPr>
          <w:rFonts w:asciiTheme="minorHAnsi" w:hAnsiTheme="minorHAnsi" w:cstheme="minorHAnsi"/>
        </w:rPr>
        <w:t xml:space="preserve"> zgłosi taką potrzebę Twórcy  i strony w terminie 14 dni zawrą umowę przekazującą autorskie prawa majątkowe na tych polach eksploatacji na rzecz </w:t>
      </w:r>
      <w:r w:rsidRPr="000750C6">
        <w:rPr>
          <w:rFonts w:asciiTheme="minorHAnsi" w:hAnsiTheme="minorHAnsi" w:cstheme="minorHAnsi"/>
          <w:bCs/>
        </w:rPr>
        <w:t>Zamawiającego</w:t>
      </w:r>
      <w:r w:rsidRPr="000750C6">
        <w:rPr>
          <w:rFonts w:asciiTheme="minorHAnsi" w:hAnsiTheme="minorHAnsi" w:cstheme="minorHAnsi"/>
        </w:rPr>
        <w:t xml:space="preserve"> – na warunkach  określonych w niniejszej umowie.</w:t>
      </w:r>
    </w:p>
    <w:p w14:paraId="7A5F0D8B" w14:textId="77777777" w:rsidR="000A1860" w:rsidRPr="000750C6" w:rsidRDefault="000A1860" w:rsidP="000750C6">
      <w:pPr>
        <w:spacing w:after="120"/>
        <w:jc w:val="center"/>
        <w:rPr>
          <w:rFonts w:asciiTheme="minorHAnsi" w:hAnsiTheme="minorHAnsi" w:cstheme="minorHAnsi"/>
        </w:rPr>
      </w:pPr>
      <w:r w:rsidRPr="000750C6">
        <w:rPr>
          <w:rFonts w:asciiTheme="minorHAnsi" w:hAnsiTheme="minorHAnsi" w:cstheme="minorHAnsi"/>
        </w:rPr>
        <w:lastRenderedPageBreak/>
        <w:t>§ 6</w:t>
      </w:r>
    </w:p>
    <w:p w14:paraId="2B97835C" w14:textId="77777777" w:rsidR="000A1860" w:rsidRPr="000750C6" w:rsidRDefault="000A1860" w:rsidP="000750C6">
      <w:pPr>
        <w:spacing w:after="120"/>
        <w:jc w:val="both"/>
        <w:rPr>
          <w:rFonts w:asciiTheme="minorHAnsi" w:hAnsiTheme="minorHAnsi" w:cstheme="minorHAnsi"/>
        </w:rPr>
      </w:pPr>
      <w:r w:rsidRPr="000750C6">
        <w:rPr>
          <w:rFonts w:asciiTheme="minorHAnsi" w:hAnsiTheme="minorHAnsi" w:cstheme="minorHAnsi"/>
        </w:rPr>
        <w:t xml:space="preserve">Przeniesienie całości autorskich praw majątkowych na rzecz </w:t>
      </w:r>
      <w:r w:rsidRPr="000750C6">
        <w:rPr>
          <w:rFonts w:asciiTheme="minorHAnsi" w:hAnsiTheme="minorHAnsi" w:cstheme="minorHAnsi"/>
          <w:bCs/>
        </w:rPr>
        <w:t>Zamawiającego</w:t>
      </w:r>
      <w:r w:rsidRPr="000750C6">
        <w:rPr>
          <w:rFonts w:asciiTheme="minorHAnsi" w:hAnsiTheme="minorHAnsi" w:cstheme="minorHAnsi"/>
        </w:rPr>
        <w:t xml:space="preserve"> na wszystkich wymienionych polach eksploatacji zostaje dokonane nieodpłatnie.  </w:t>
      </w:r>
    </w:p>
    <w:p w14:paraId="6E972F9E" w14:textId="77777777" w:rsidR="000A1860" w:rsidRPr="000750C6" w:rsidRDefault="000A1860" w:rsidP="000750C6">
      <w:pPr>
        <w:spacing w:after="120"/>
        <w:jc w:val="center"/>
        <w:rPr>
          <w:rFonts w:asciiTheme="minorHAnsi" w:hAnsiTheme="minorHAnsi" w:cstheme="minorHAnsi"/>
        </w:rPr>
      </w:pPr>
      <w:r w:rsidRPr="000750C6">
        <w:rPr>
          <w:rFonts w:asciiTheme="minorHAnsi" w:hAnsiTheme="minorHAnsi" w:cstheme="minorHAnsi"/>
        </w:rPr>
        <w:t>§ 7</w:t>
      </w:r>
    </w:p>
    <w:p w14:paraId="390AC060" w14:textId="77777777" w:rsidR="000A1860" w:rsidRPr="000750C6" w:rsidRDefault="000A1860" w:rsidP="000750C6">
      <w:pPr>
        <w:jc w:val="both"/>
        <w:rPr>
          <w:rFonts w:asciiTheme="minorHAnsi" w:hAnsiTheme="minorHAnsi" w:cstheme="minorHAnsi"/>
        </w:rPr>
      </w:pPr>
      <w:r w:rsidRPr="000750C6">
        <w:rPr>
          <w:rFonts w:asciiTheme="minorHAnsi" w:hAnsiTheme="minorHAnsi" w:cstheme="minorHAnsi"/>
        </w:rPr>
        <w:t xml:space="preserve">Twórca  oświadcza, że wykonany i dostarczony utwór jest wolny od wad fizycznych i prawnych, służą mu wyłączne majątkowe prawa autorskie do wykonanych elementów utworu w zakresie koniecznym do przeniesienia tych praw na </w:t>
      </w:r>
      <w:r w:rsidRPr="000750C6">
        <w:rPr>
          <w:rFonts w:asciiTheme="minorHAnsi" w:hAnsiTheme="minorHAnsi" w:cstheme="minorHAnsi"/>
          <w:bCs/>
        </w:rPr>
        <w:t>Zamawiającego</w:t>
      </w:r>
      <w:r w:rsidRPr="000750C6">
        <w:rPr>
          <w:rFonts w:asciiTheme="minorHAnsi" w:hAnsiTheme="minorHAnsi" w:cstheme="minorHAnsi"/>
        </w:rPr>
        <w:t xml:space="preserve"> oraz, że prawa te nie są w żaden sposób ograniczone. Nadto Twórca oświadcza, że rozporządzenie utworem nie narusza żadnych praw własności przemysłowej i intelektualnej, w szczególności: praw patentowych, praw autorskich i praw do znaków towarowych.</w:t>
      </w:r>
    </w:p>
    <w:p w14:paraId="798A3A1D" w14:textId="77777777" w:rsidR="000A1860" w:rsidRPr="000750C6" w:rsidRDefault="000A1860" w:rsidP="000750C6">
      <w:pPr>
        <w:spacing w:after="120"/>
        <w:jc w:val="center"/>
        <w:rPr>
          <w:rFonts w:asciiTheme="minorHAnsi" w:hAnsiTheme="minorHAnsi" w:cstheme="minorHAnsi"/>
        </w:rPr>
      </w:pPr>
      <w:r w:rsidRPr="000750C6">
        <w:rPr>
          <w:rFonts w:asciiTheme="minorHAnsi" w:hAnsiTheme="minorHAnsi" w:cstheme="minorHAnsi"/>
        </w:rPr>
        <w:t>§ 8</w:t>
      </w:r>
    </w:p>
    <w:p w14:paraId="46E45E26" w14:textId="77777777" w:rsidR="000A1860" w:rsidRPr="000750C6" w:rsidRDefault="000A1860" w:rsidP="000750C6">
      <w:pPr>
        <w:spacing w:after="120"/>
        <w:jc w:val="both"/>
        <w:rPr>
          <w:rFonts w:asciiTheme="minorHAnsi" w:hAnsiTheme="minorHAnsi" w:cstheme="minorHAnsi"/>
        </w:rPr>
      </w:pPr>
      <w:r w:rsidRPr="000750C6">
        <w:rPr>
          <w:rFonts w:asciiTheme="minorHAnsi" w:hAnsiTheme="minorHAnsi" w:cstheme="minorHAnsi"/>
        </w:rPr>
        <w:t xml:space="preserve">Strony ustalają, że gdyby okazało się, iż osoba trzecia zgłasza roszczenia pod adresem utworu, Twórca po zawiadomieniu przez </w:t>
      </w:r>
      <w:r w:rsidRPr="000750C6">
        <w:rPr>
          <w:rFonts w:asciiTheme="minorHAnsi" w:hAnsiTheme="minorHAnsi" w:cstheme="minorHAnsi"/>
          <w:bCs/>
        </w:rPr>
        <w:t>Zamawiającego</w:t>
      </w:r>
      <w:r w:rsidRPr="000750C6">
        <w:rPr>
          <w:rFonts w:asciiTheme="minorHAnsi" w:hAnsiTheme="minorHAnsi" w:cstheme="minorHAnsi"/>
        </w:rPr>
        <w:t xml:space="preserve">, nie uchyli się od niezwłocznego przystąpienia do wyjaśnienia sprawy oraz wystąpi przeciwko takim roszczeniom na własny koszt i ryzyko, nadto, że zaspokoi wszelkie uzasadnione roszczenia, a w razie ich zasądzenia od </w:t>
      </w:r>
      <w:r w:rsidRPr="000750C6">
        <w:rPr>
          <w:rFonts w:asciiTheme="minorHAnsi" w:hAnsiTheme="minorHAnsi" w:cstheme="minorHAnsi"/>
          <w:bCs/>
        </w:rPr>
        <w:t>Zamawiającego</w:t>
      </w:r>
      <w:r w:rsidRPr="000750C6">
        <w:rPr>
          <w:rFonts w:asciiTheme="minorHAnsi" w:hAnsiTheme="minorHAnsi" w:cstheme="minorHAnsi"/>
        </w:rPr>
        <w:t xml:space="preserve"> regresowo zwróci </w:t>
      </w:r>
      <w:r w:rsidRPr="000750C6">
        <w:rPr>
          <w:rFonts w:asciiTheme="minorHAnsi" w:hAnsiTheme="minorHAnsi" w:cstheme="minorHAnsi"/>
          <w:bCs/>
        </w:rPr>
        <w:t>Zamawiającemu</w:t>
      </w:r>
      <w:r w:rsidRPr="000750C6">
        <w:rPr>
          <w:rFonts w:asciiTheme="minorHAnsi" w:hAnsiTheme="minorHAnsi" w:cstheme="minorHAnsi"/>
        </w:rPr>
        <w:t xml:space="preserve"> całość pokrytych przez nie roszczeń oraz wszelkie związane z tym wydatki i opłaty, włączając w to koszty procesu i obsługi prawnej.</w:t>
      </w:r>
    </w:p>
    <w:p w14:paraId="17CA4683" w14:textId="77777777" w:rsidR="000A1860" w:rsidRPr="000750C6" w:rsidRDefault="000A1860" w:rsidP="000750C6">
      <w:pPr>
        <w:spacing w:after="120"/>
        <w:jc w:val="center"/>
        <w:rPr>
          <w:rFonts w:asciiTheme="minorHAnsi" w:hAnsiTheme="minorHAnsi" w:cstheme="minorHAnsi"/>
        </w:rPr>
      </w:pPr>
      <w:r w:rsidRPr="000750C6">
        <w:rPr>
          <w:rFonts w:asciiTheme="minorHAnsi" w:hAnsiTheme="minorHAnsi" w:cstheme="minorHAnsi"/>
        </w:rPr>
        <w:t>§ 9</w:t>
      </w:r>
    </w:p>
    <w:p w14:paraId="45FFC11E" w14:textId="77777777" w:rsidR="000A1860" w:rsidRPr="000750C6" w:rsidRDefault="000A1860" w:rsidP="000750C6">
      <w:pPr>
        <w:spacing w:after="120"/>
        <w:jc w:val="both"/>
        <w:rPr>
          <w:rFonts w:asciiTheme="minorHAnsi" w:hAnsiTheme="minorHAnsi" w:cstheme="minorHAnsi"/>
        </w:rPr>
      </w:pPr>
      <w:r w:rsidRPr="000750C6">
        <w:rPr>
          <w:rFonts w:asciiTheme="minorHAnsi" w:hAnsiTheme="minorHAnsi" w:cstheme="minorHAnsi"/>
        </w:rPr>
        <w:t xml:space="preserve">Jeżeli utwór ma wady prawne lub zdarzenia, o których mowa w §7 uniemożliwią korzystanie z utworu </w:t>
      </w:r>
      <w:r>
        <w:rPr>
          <w:rFonts w:asciiTheme="minorHAnsi" w:hAnsiTheme="minorHAnsi" w:cstheme="minorHAnsi"/>
        </w:rPr>
        <w:br/>
      </w:r>
      <w:r w:rsidRPr="000750C6">
        <w:rPr>
          <w:rFonts w:asciiTheme="minorHAnsi" w:hAnsiTheme="minorHAnsi" w:cstheme="minorHAnsi"/>
        </w:rPr>
        <w:t xml:space="preserve">i przysługujących </w:t>
      </w:r>
      <w:r w:rsidRPr="000750C6">
        <w:rPr>
          <w:rFonts w:asciiTheme="minorHAnsi" w:hAnsiTheme="minorHAnsi" w:cstheme="minorHAnsi"/>
          <w:bCs/>
        </w:rPr>
        <w:t>Zamawiającemu</w:t>
      </w:r>
      <w:r w:rsidRPr="000750C6">
        <w:rPr>
          <w:rFonts w:asciiTheme="minorHAnsi" w:hAnsiTheme="minorHAnsi" w:cstheme="minorHAnsi"/>
        </w:rPr>
        <w:t xml:space="preserve"> praw, Twórca zobowiązany jest do dostarczenia w wyznaczonym przez </w:t>
      </w:r>
      <w:r w:rsidRPr="000750C6">
        <w:rPr>
          <w:rFonts w:asciiTheme="minorHAnsi" w:hAnsiTheme="minorHAnsi" w:cstheme="minorHAnsi"/>
          <w:bCs/>
        </w:rPr>
        <w:t>Zamawiającego</w:t>
      </w:r>
      <w:r w:rsidRPr="000750C6">
        <w:rPr>
          <w:rFonts w:asciiTheme="minorHAnsi" w:hAnsiTheme="minorHAnsi" w:cstheme="minorHAnsi"/>
        </w:rPr>
        <w:t xml:space="preserve"> terminie innego utworu wolnego od wad, spełniającego wymagania określone w niniejszej umowie, oraz naprawienia szkód powstałych z tego tytułu po stronie </w:t>
      </w:r>
      <w:r w:rsidRPr="000750C6">
        <w:rPr>
          <w:rFonts w:asciiTheme="minorHAnsi" w:hAnsiTheme="minorHAnsi" w:cstheme="minorHAnsi"/>
          <w:bCs/>
        </w:rPr>
        <w:t xml:space="preserve">Zamawiającego. Zamawiający  </w:t>
      </w:r>
      <w:r w:rsidRPr="000750C6">
        <w:rPr>
          <w:rFonts w:asciiTheme="minorHAnsi" w:hAnsiTheme="minorHAnsi" w:cstheme="minorHAnsi"/>
        </w:rPr>
        <w:t xml:space="preserve"> jest wtedy także uprawniony do odstąpienia od umowy, co nie wyłącza obowiązku zapłaty przez Twórcę odszkodowania, o którym mowa w zdaniu poprzednim.</w:t>
      </w:r>
    </w:p>
    <w:p w14:paraId="7FA07835" w14:textId="77777777" w:rsidR="000A1860" w:rsidRPr="000750C6" w:rsidRDefault="000A1860" w:rsidP="000750C6">
      <w:pPr>
        <w:spacing w:after="120"/>
        <w:jc w:val="center"/>
        <w:rPr>
          <w:rFonts w:asciiTheme="minorHAnsi" w:hAnsiTheme="minorHAnsi" w:cstheme="minorHAnsi"/>
        </w:rPr>
      </w:pPr>
      <w:r w:rsidRPr="000750C6">
        <w:rPr>
          <w:rFonts w:asciiTheme="minorHAnsi" w:hAnsiTheme="minorHAnsi" w:cstheme="minorHAnsi"/>
        </w:rPr>
        <w:t>§ 10</w:t>
      </w:r>
    </w:p>
    <w:p w14:paraId="4A308110" w14:textId="77777777" w:rsidR="000A1860" w:rsidRPr="000750C6" w:rsidRDefault="000A1860" w:rsidP="000750C6">
      <w:pPr>
        <w:jc w:val="both"/>
        <w:rPr>
          <w:rFonts w:asciiTheme="minorHAnsi" w:hAnsiTheme="minorHAnsi" w:cstheme="minorHAnsi"/>
        </w:rPr>
      </w:pPr>
      <w:r w:rsidRPr="000750C6">
        <w:rPr>
          <w:rFonts w:asciiTheme="minorHAnsi" w:hAnsiTheme="minorHAnsi" w:cstheme="minorHAnsi"/>
        </w:rPr>
        <w:t xml:space="preserve">Twórca  zobowiązuje się, iż nie będzie wykonywał przysługujących mu praw osobistych w sposób ograniczający </w:t>
      </w:r>
      <w:r w:rsidRPr="000750C6">
        <w:rPr>
          <w:rFonts w:asciiTheme="minorHAnsi" w:hAnsiTheme="minorHAnsi" w:cstheme="minorHAnsi"/>
          <w:bCs/>
        </w:rPr>
        <w:t xml:space="preserve">Zamawiającego </w:t>
      </w:r>
      <w:r w:rsidRPr="000750C6">
        <w:rPr>
          <w:rFonts w:asciiTheme="minorHAnsi" w:hAnsiTheme="minorHAnsi" w:cstheme="minorHAnsi"/>
        </w:rPr>
        <w:t xml:space="preserve"> w wykonywaniu praw do utworu. W szczególności Twórca upoważnia </w:t>
      </w:r>
      <w:r w:rsidRPr="000750C6">
        <w:rPr>
          <w:rFonts w:asciiTheme="minorHAnsi" w:hAnsiTheme="minorHAnsi" w:cstheme="minorHAnsi"/>
          <w:bCs/>
        </w:rPr>
        <w:t xml:space="preserve">Zamawiającego </w:t>
      </w:r>
      <w:r w:rsidRPr="000750C6">
        <w:rPr>
          <w:rFonts w:asciiTheme="minorHAnsi" w:hAnsiTheme="minorHAnsi" w:cstheme="minorHAnsi"/>
        </w:rPr>
        <w:t xml:space="preserve"> do decydowania o publikacji utworu i decydowania o zachowaniu ich integralności.</w:t>
      </w:r>
    </w:p>
    <w:p w14:paraId="41D42DBC" w14:textId="77777777" w:rsidR="000A1860" w:rsidRPr="000750C6" w:rsidRDefault="000A1860" w:rsidP="000750C6">
      <w:pPr>
        <w:spacing w:before="120" w:after="120"/>
        <w:jc w:val="center"/>
        <w:rPr>
          <w:rFonts w:asciiTheme="minorHAnsi" w:hAnsiTheme="minorHAnsi" w:cstheme="minorHAnsi"/>
        </w:rPr>
      </w:pPr>
      <w:r w:rsidRPr="000750C6">
        <w:rPr>
          <w:rFonts w:asciiTheme="minorHAnsi" w:hAnsiTheme="minorHAnsi" w:cstheme="minorHAnsi"/>
        </w:rPr>
        <w:t>§ 11</w:t>
      </w:r>
    </w:p>
    <w:p w14:paraId="03EB66DC" w14:textId="77777777" w:rsidR="000A1860" w:rsidRPr="000750C6" w:rsidRDefault="000A1860" w:rsidP="000750C6">
      <w:pPr>
        <w:jc w:val="both"/>
        <w:rPr>
          <w:rFonts w:asciiTheme="minorHAnsi" w:hAnsiTheme="minorHAnsi" w:cstheme="minorHAnsi"/>
        </w:rPr>
      </w:pPr>
      <w:r w:rsidRPr="000750C6">
        <w:rPr>
          <w:rFonts w:asciiTheme="minorHAnsi" w:hAnsiTheme="minorHAnsi" w:cstheme="minorHAnsi"/>
        </w:rPr>
        <w:t xml:space="preserve">Twórca  zobowiązuje się do nierejestrowania jako znaków towarowych, w imieniu własnym lub na rzecz innych podmiotów, utworów graficznych stanowiących elementy utworu.  </w:t>
      </w:r>
    </w:p>
    <w:p w14:paraId="78D5A610" w14:textId="77777777" w:rsidR="000A1860" w:rsidRPr="000750C6" w:rsidRDefault="000A1860" w:rsidP="000750C6">
      <w:pPr>
        <w:suppressAutoHyphens/>
        <w:spacing w:before="120" w:after="120"/>
        <w:jc w:val="center"/>
        <w:rPr>
          <w:rFonts w:asciiTheme="minorHAnsi" w:hAnsiTheme="minorHAnsi" w:cstheme="minorHAnsi"/>
        </w:rPr>
      </w:pPr>
      <w:r w:rsidRPr="000750C6">
        <w:rPr>
          <w:rFonts w:asciiTheme="minorHAnsi" w:hAnsiTheme="minorHAnsi" w:cstheme="minorHAnsi"/>
        </w:rPr>
        <w:t>§ 12</w:t>
      </w:r>
    </w:p>
    <w:p w14:paraId="3750B118" w14:textId="77777777" w:rsidR="000A1860" w:rsidRPr="000750C6" w:rsidRDefault="000A1860" w:rsidP="000750C6">
      <w:pPr>
        <w:suppressAutoHyphens/>
        <w:jc w:val="both"/>
        <w:rPr>
          <w:rFonts w:asciiTheme="minorHAnsi" w:hAnsiTheme="minorHAnsi" w:cstheme="minorHAnsi"/>
        </w:rPr>
      </w:pPr>
      <w:r w:rsidRPr="000750C6">
        <w:rPr>
          <w:rFonts w:asciiTheme="minorHAnsi" w:hAnsiTheme="minorHAnsi" w:cstheme="minorHAnsi"/>
        </w:rPr>
        <w:t>Twórca zobowiązuje się do zapewnienia pisemnej zgody wszystkich osób, których wizerunek jest przedstawiony w materiałach wytworzonych w ramach Projektu, na nieodpłatne wykorzystanie tego wizerunku przez Zamawiającego i Województwo Dolnośląskie, zgodnie z art. 81 ustawy z dnia 4</w:t>
      </w:r>
      <w:r>
        <w:rPr>
          <w:rFonts w:asciiTheme="minorHAnsi" w:hAnsiTheme="minorHAnsi" w:cstheme="minorHAnsi"/>
        </w:rPr>
        <w:t xml:space="preserve"> </w:t>
      </w:r>
      <w:r w:rsidRPr="000750C6">
        <w:rPr>
          <w:rFonts w:asciiTheme="minorHAnsi" w:hAnsiTheme="minorHAnsi" w:cstheme="minorHAnsi"/>
        </w:rPr>
        <w:t xml:space="preserve">lutego 1994 r. o prawie autorskim i prawach pokrewnych (tj. Dz. U. z 2016 r. poz. 666). Twórca ponosi wszelką odpowiedzialność za szkody powstałe w związku z brakiem ww. zgody. </w:t>
      </w:r>
    </w:p>
    <w:p w14:paraId="2DA6B42C" w14:textId="77777777" w:rsidR="000A1860" w:rsidRPr="000750C6" w:rsidRDefault="000A1860" w:rsidP="000750C6">
      <w:pPr>
        <w:suppressAutoHyphens/>
        <w:spacing w:before="120" w:after="120"/>
        <w:jc w:val="center"/>
        <w:rPr>
          <w:rFonts w:asciiTheme="minorHAnsi" w:hAnsiTheme="minorHAnsi" w:cstheme="minorHAnsi"/>
        </w:rPr>
      </w:pPr>
      <w:r w:rsidRPr="000750C6">
        <w:rPr>
          <w:rFonts w:asciiTheme="minorHAnsi" w:hAnsiTheme="minorHAnsi" w:cstheme="minorHAnsi"/>
        </w:rPr>
        <w:t>§ 13</w:t>
      </w:r>
    </w:p>
    <w:p w14:paraId="6F5AB647" w14:textId="77777777" w:rsidR="000A1860" w:rsidRPr="000750C6" w:rsidRDefault="000A1860" w:rsidP="000750C6">
      <w:pPr>
        <w:suppressAutoHyphens/>
        <w:jc w:val="both"/>
        <w:rPr>
          <w:rFonts w:asciiTheme="minorHAnsi" w:hAnsiTheme="minorHAnsi" w:cstheme="minorHAnsi"/>
        </w:rPr>
      </w:pPr>
      <w:r w:rsidRPr="000750C6">
        <w:rPr>
          <w:rFonts w:asciiTheme="minorHAnsi" w:hAnsiTheme="minorHAnsi" w:cstheme="minorHAnsi"/>
        </w:rPr>
        <w:t>W sprawach nieuregulowanych niniejszą umową, stosuje się odpowiednio przepisy polskiego prawa.</w:t>
      </w:r>
    </w:p>
    <w:p w14:paraId="060FA7C6" w14:textId="77777777" w:rsidR="000A1860" w:rsidRPr="000750C6" w:rsidRDefault="000A1860" w:rsidP="000750C6">
      <w:pPr>
        <w:suppressAutoHyphens/>
        <w:spacing w:before="120" w:after="120"/>
        <w:jc w:val="center"/>
        <w:rPr>
          <w:rFonts w:asciiTheme="minorHAnsi" w:hAnsiTheme="minorHAnsi" w:cstheme="minorHAnsi"/>
        </w:rPr>
      </w:pPr>
      <w:r w:rsidRPr="000750C6">
        <w:rPr>
          <w:rFonts w:asciiTheme="minorHAnsi" w:hAnsiTheme="minorHAnsi" w:cstheme="minorHAnsi"/>
        </w:rPr>
        <w:lastRenderedPageBreak/>
        <w:t>§ 14</w:t>
      </w:r>
    </w:p>
    <w:p w14:paraId="21A412A6" w14:textId="77777777" w:rsidR="000A1860" w:rsidRPr="000750C6" w:rsidRDefault="000A1860" w:rsidP="000750C6">
      <w:pPr>
        <w:suppressAutoHyphens/>
        <w:jc w:val="both"/>
        <w:rPr>
          <w:rFonts w:asciiTheme="minorHAnsi" w:hAnsiTheme="minorHAnsi" w:cstheme="minorHAnsi"/>
        </w:rPr>
      </w:pPr>
      <w:r w:rsidRPr="000750C6">
        <w:rPr>
          <w:rFonts w:asciiTheme="minorHAnsi" w:hAnsiTheme="minorHAnsi" w:cstheme="minorHAnsi"/>
        </w:rPr>
        <w:t>Zmiany umowy wymagają formy pisemnej pod rygorem nieważności.</w:t>
      </w:r>
    </w:p>
    <w:p w14:paraId="2E6C3B3B" w14:textId="77777777" w:rsidR="000A1860" w:rsidRPr="000750C6" w:rsidRDefault="000A1860" w:rsidP="000750C6">
      <w:pPr>
        <w:suppressAutoHyphens/>
        <w:spacing w:before="120" w:after="120"/>
        <w:jc w:val="center"/>
        <w:rPr>
          <w:rFonts w:asciiTheme="minorHAnsi" w:hAnsiTheme="minorHAnsi" w:cstheme="minorHAnsi"/>
        </w:rPr>
      </w:pPr>
      <w:r w:rsidRPr="000750C6">
        <w:rPr>
          <w:rFonts w:asciiTheme="minorHAnsi" w:hAnsiTheme="minorHAnsi" w:cstheme="minorHAnsi"/>
        </w:rPr>
        <w:t>§ 15</w:t>
      </w:r>
    </w:p>
    <w:p w14:paraId="09290082" w14:textId="77777777" w:rsidR="000A1860" w:rsidRPr="000750C6" w:rsidRDefault="000A1860" w:rsidP="000750C6">
      <w:pPr>
        <w:suppressAutoHyphens/>
        <w:jc w:val="both"/>
        <w:rPr>
          <w:rFonts w:asciiTheme="minorHAnsi" w:hAnsiTheme="minorHAnsi" w:cstheme="minorHAnsi"/>
        </w:rPr>
      </w:pPr>
      <w:r w:rsidRPr="000750C6">
        <w:rPr>
          <w:rFonts w:asciiTheme="minorHAnsi" w:hAnsiTheme="minorHAnsi" w:cstheme="minorHAnsi"/>
        </w:rPr>
        <w:t>Sądem właściwym dla wszystkich spraw, które wynikną z realizacji tej umowy będzie sąd powszechny właściwy dla miejsca siedziby Zamawiającego.</w:t>
      </w:r>
    </w:p>
    <w:p w14:paraId="050525F1" w14:textId="77777777" w:rsidR="000A1860" w:rsidRPr="000750C6" w:rsidRDefault="000A1860" w:rsidP="000750C6">
      <w:pPr>
        <w:suppressAutoHyphens/>
        <w:spacing w:before="120" w:after="120"/>
        <w:jc w:val="center"/>
        <w:rPr>
          <w:rFonts w:asciiTheme="minorHAnsi" w:hAnsiTheme="minorHAnsi" w:cstheme="minorHAnsi"/>
        </w:rPr>
      </w:pPr>
      <w:r w:rsidRPr="000750C6">
        <w:rPr>
          <w:rFonts w:asciiTheme="minorHAnsi" w:hAnsiTheme="minorHAnsi" w:cstheme="minorHAnsi"/>
        </w:rPr>
        <w:t>§ 16</w:t>
      </w:r>
    </w:p>
    <w:p w14:paraId="318D3032" w14:textId="77777777" w:rsidR="000A1860" w:rsidRPr="000750C6" w:rsidRDefault="000A1860" w:rsidP="000750C6">
      <w:pPr>
        <w:suppressAutoHyphens/>
        <w:jc w:val="both"/>
        <w:rPr>
          <w:rFonts w:asciiTheme="minorHAnsi" w:hAnsiTheme="minorHAnsi" w:cstheme="minorHAnsi"/>
        </w:rPr>
      </w:pPr>
      <w:r w:rsidRPr="000750C6">
        <w:rPr>
          <w:rFonts w:asciiTheme="minorHAnsi" w:hAnsiTheme="minorHAnsi" w:cstheme="minorHAnsi"/>
        </w:rPr>
        <w:t>Niniejszą umowę sporządzono w dwóch jednobrzmiących egzemplarzach po jednym  egzemplarzu dla każdej ze stron.</w:t>
      </w:r>
    </w:p>
    <w:p w14:paraId="107EB6FF" w14:textId="77777777" w:rsidR="000A1860" w:rsidRPr="000750C6" w:rsidRDefault="000A1860" w:rsidP="000750C6">
      <w:pPr>
        <w:suppressAutoHyphens/>
        <w:jc w:val="both"/>
        <w:rPr>
          <w:rFonts w:asciiTheme="minorHAnsi" w:hAnsiTheme="minorHAnsi" w:cstheme="minorHAnsi"/>
        </w:rPr>
      </w:pPr>
    </w:p>
    <w:p w14:paraId="683F1D64" w14:textId="77777777" w:rsidR="000A1860" w:rsidRPr="000750C6" w:rsidRDefault="000A1860" w:rsidP="000750C6">
      <w:pPr>
        <w:rPr>
          <w:rFonts w:asciiTheme="minorHAnsi" w:hAnsiTheme="minorHAnsi" w:cstheme="minorHAnsi"/>
        </w:rPr>
      </w:pPr>
    </w:p>
    <w:p w14:paraId="58576D7A" w14:textId="77777777" w:rsidR="000A1860" w:rsidRPr="000750C6" w:rsidRDefault="000A1860" w:rsidP="000750C6">
      <w:pPr>
        <w:ind w:left="1080"/>
        <w:jc w:val="both"/>
        <w:rPr>
          <w:rFonts w:asciiTheme="minorHAnsi" w:hAnsiTheme="minorHAnsi" w:cstheme="minorHAnsi"/>
        </w:rPr>
      </w:pPr>
    </w:p>
    <w:p w14:paraId="2D0FCD98" w14:textId="77777777" w:rsidR="000A1860" w:rsidRPr="000750C6" w:rsidRDefault="000A1860" w:rsidP="000750C6">
      <w:pPr>
        <w:ind w:left="1080"/>
        <w:jc w:val="both"/>
        <w:rPr>
          <w:rFonts w:asciiTheme="minorHAnsi" w:hAnsiTheme="minorHAnsi" w:cstheme="minorHAnsi"/>
        </w:rPr>
      </w:pPr>
    </w:p>
    <w:p w14:paraId="524F05C0" w14:textId="77777777" w:rsidR="000A1860" w:rsidRPr="000750C6" w:rsidRDefault="000A1860" w:rsidP="000750C6">
      <w:pPr>
        <w:rPr>
          <w:rFonts w:asciiTheme="minorHAnsi" w:hAnsiTheme="minorHAnsi" w:cstheme="minorHAnsi"/>
        </w:rPr>
      </w:pPr>
      <w:r>
        <w:rPr>
          <w:rFonts w:asciiTheme="minorHAnsi" w:hAnsiTheme="minorHAnsi" w:cstheme="minorHAnsi"/>
        </w:rPr>
        <w:t xml:space="preserve">  </w:t>
      </w:r>
      <w:r w:rsidRPr="000750C6">
        <w:rPr>
          <w:rFonts w:asciiTheme="minorHAnsi" w:hAnsiTheme="minorHAnsi" w:cstheme="minorHAnsi"/>
        </w:rPr>
        <w:t xml:space="preserve">……………………………………..                            </w:t>
      </w:r>
      <w:r w:rsidRPr="000750C6">
        <w:rPr>
          <w:rFonts w:asciiTheme="minorHAnsi" w:hAnsiTheme="minorHAnsi" w:cstheme="minorHAnsi"/>
        </w:rPr>
        <w:tab/>
      </w:r>
      <w:r w:rsidRPr="000750C6">
        <w:rPr>
          <w:rFonts w:asciiTheme="minorHAnsi" w:hAnsiTheme="minorHAnsi" w:cstheme="minorHAnsi"/>
        </w:rPr>
        <w:tab/>
      </w:r>
      <w:r w:rsidRPr="000750C6">
        <w:rPr>
          <w:rFonts w:asciiTheme="minorHAnsi" w:hAnsiTheme="minorHAnsi" w:cstheme="minorHAnsi"/>
        </w:rPr>
        <w:tab/>
      </w:r>
      <w:r>
        <w:rPr>
          <w:rFonts w:asciiTheme="minorHAnsi" w:hAnsiTheme="minorHAnsi" w:cstheme="minorHAnsi"/>
        </w:rPr>
        <w:t xml:space="preserve">                  </w:t>
      </w:r>
      <w:r w:rsidRPr="000750C6">
        <w:rPr>
          <w:rFonts w:asciiTheme="minorHAnsi" w:hAnsiTheme="minorHAnsi" w:cstheme="minorHAnsi"/>
        </w:rPr>
        <w:t>…….…………………………………</w:t>
      </w:r>
    </w:p>
    <w:p w14:paraId="3C9C862B" w14:textId="77777777" w:rsidR="000A1860" w:rsidRPr="000750C6" w:rsidRDefault="000A1860" w:rsidP="000750C6">
      <w:pPr>
        <w:ind w:left="5664" w:hanging="5664"/>
        <w:rPr>
          <w:rFonts w:asciiTheme="minorHAnsi" w:hAnsiTheme="minorHAnsi" w:cstheme="minorHAnsi"/>
          <w:sz w:val="16"/>
          <w:szCs w:val="16"/>
        </w:rPr>
      </w:pPr>
      <w:r w:rsidRPr="000750C6">
        <w:rPr>
          <w:rFonts w:asciiTheme="minorHAnsi" w:hAnsiTheme="minorHAnsi" w:cstheme="minorHAnsi"/>
          <w:sz w:val="16"/>
          <w:szCs w:val="16"/>
        </w:rPr>
        <w:t xml:space="preserve">           </w:t>
      </w:r>
      <w:r>
        <w:rPr>
          <w:rFonts w:asciiTheme="minorHAnsi" w:hAnsiTheme="minorHAnsi" w:cstheme="minorHAnsi"/>
          <w:sz w:val="16"/>
          <w:szCs w:val="16"/>
        </w:rPr>
        <w:t xml:space="preserve">       </w:t>
      </w:r>
      <w:r w:rsidRPr="000750C6">
        <w:rPr>
          <w:rFonts w:asciiTheme="minorHAnsi" w:hAnsiTheme="minorHAnsi" w:cstheme="minorHAnsi"/>
          <w:sz w:val="16"/>
          <w:szCs w:val="16"/>
        </w:rPr>
        <w:t>Podpis i data</w:t>
      </w:r>
      <w:r w:rsidRPr="000750C6">
        <w:rPr>
          <w:rFonts w:asciiTheme="minorHAnsi" w:hAnsiTheme="minorHAnsi" w:cstheme="minorHAnsi"/>
          <w:sz w:val="16"/>
          <w:szCs w:val="16"/>
        </w:rPr>
        <w:tab/>
        <w:t xml:space="preserve">           </w:t>
      </w:r>
      <w:r>
        <w:rPr>
          <w:rFonts w:asciiTheme="minorHAnsi" w:hAnsiTheme="minorHAnsi" w:cstheme="minorHAnsi"/>
          <w:sz w:val="16"/>
          <w:szCs w:val="16"/>
        </w:rPr>
        <w:t xml:space="preserve">                                </w:t>
      </w:r>
      <w:r w:rsidRPr="000750C6">
        <w:rPr>
          <w:rFonts w:asciiTheme="minorHAnsi" w:hAnsiTheme="minorHAnsi" w:cstheme="minorHAnsi"/>
          <w:sz w:val="16"/>
          <w:szCs w:val="16"/>
        </w:rPr>
        <w:t xml:space="preserve">  Podpis i data </w:t>
      </w:r>
    </w:p>
    <w:p w14:paraId="5BD3FD48" w14:textId="77777777" w:rsidR="000A1860" w:rsidRPr="000750C6" w:rsidRDefault="000A1860" w:rsidP="000750C6">
      <w:pPr>
        <w:ind w:left="5664" w:hanging="5664"/>
        <w:rPr>
          <w:rFonts w:asciiTheme="minorHAnsi" w:hAnsiTheme="minorHAnsi" w:cstheme="minorHAnsi"/>
        </w:rPr>
      </w:pPr>
    </w:p>
    <w:p w14:paraId="6EA88EF1" w14:textId="77777777" w:rsidR="000A1860" w:rsidRPr="000F1017" w:rsidRDefault="000A1860" w:rsidP="000750C6">
      <w:pPr>
        <w:ind w:left="5664" w:hanging="5664"/>
      </w:pPr>
    </w:p>
    <w:p w14:paraId="5380A0F2" w14:textId="77777777" w:rsidR="000A1860" w:rsidRPr="000F1017" w:rsidRDefault="000A1860" w:rsidP="000750C6">
      <w:pPr>
        <w:ind w:left="5664" w:hanging="5664"/>
      </w:pPr>
    </w:p>
    <w:p w14:paraId="08AB4540" w14:textId="77777777" w:rsidR="000A1860" w:rsidRPr="000F1017" w:rsidRDefault="000A1860" w:rsidP="000750C6">
      <w:pPr>
        <w:ind w:left="5664" w:hanging="5664"/>
      </w:pPr>
    </w:p>
    <w:p w14:paraId="2D8C59DB" w14:textId="77777777" w:rsidR="000A1860" w:rsidRPr="000F1017" w:rsidRDefault="000A1860" w:rsidP="000750C6">
      <w:pPr>
        <w:ind w:left="5664" w:hanging="5664"/>
      </w:pPr>
    </w:p>
    <w:p w14:paraId="7C5FE379" w14:textId="5D70EBD1" w:rsidR="000A1860" w:rsidRDefault="000A1860" w:rsidP="000750C6">
      <w:pPr>
        <w:ind w:left="5664" w:hanging="5664"/>
      </w:pPr>
    </w:p>
    <w:p w14:paraId="5013891E" w14:textId="188015B9" w:rsidR="009711D3" w:rsidRDefault="009711D3" w:rsidP="000750C6">
      <w:pPr>
        <w:ind w:left="5664" w:hanging="5664"/>
      </w:pPr>
    </w:p>
    <w:p w14:paraId="04CE1B2C" w14:textId="71F52CF7" w:rsidR="009711D3" w:rsidRDefault="009711D3" w:rsidP="000750C6">
      <w:pPr>
        <w:ind w:left="5664" w:hanging="5664"/>
      </w:pPr>
    </w:p>
    <w:p w14:paraId="65CAF298" w14:textId="35C99C98" w:rsidR="009711D3" w:rsidRDefault="009711D3" w:rsidP="000750C6">
      <w:pPr>
        <w:ind w:left="5664" w:hanging="5664"/>
      </w:pPr>
    </w:p>
    <w:p w14:paraId="128931DD" w14:textId="77777777" w:rsidR="009711D3" w:rsidRPr="000F1017" w:rsidRDefault="009711D3" w:rsidP="000750C6">
      <w:pPr>
        <w:ind w:left="5664" w:hanging="5664"/>
      </w:pPr>
    </w:p>
    <w:p w14:paraId="05A68CA6" w14:textId="77777777" w:rsidR="000A1860" w:rsidRPr="000F1017" w:rsidRDefault="000A1860" w:rsidP="000750C6">
      <w:pPr>
        <w:tabs>
          <w:tab w:val="left" w:pos="3119"/>
        </w:tabs>
        <w:spacing w:after="60"/>
        <w:jc w:val="both"/>
        <w:rPr>
          <w:rFonts w:cs="Calibri"/>
          <w:b/>
        </w:rPr>
      </w:pPr>
      <w:bookmarkStart w:id="52" w:name="_Toc415586295"/>
      <w:bookmarkStart w:id="53" w:name="_Toc405543194"/>
      <w:bookmarkStart w:id="54" w:name="_Toc405560047"/>
      <w:bookmarkStart w:id="55" w:name="_Toc405560117"/>
      <w:bookmarkStart w:id="56" w:name="_Toc405905519"/>
      <w:bookmarkStart w:id="57" w:name="_Toc406085432"/>
      <w:bookmarkStart w:id="58" w:name="_Toc406086720"/>
      <w:bookmarkStart w:id="59" w:name="_Toc406086911"/>
      <w:bookmarkStart w:id="60" w:name="_Toc406087003"/>
      <w:bookmarkStart w:id="61" w:name="_Toc405543209"/>
      <w:bookmarkStart w:id="62" w:name="_Toc405560065"/>
      <w:bookmarkStart w:id="63" w:name="_Toc405560135"/>
      <w:bookmarkStart w:id="64" w:name="_Toc405905537"/>
      <w:bookmarkStart w:id="65" w:name="_Toc406085451"/>
      <w:bookmarkStart w:id="66" w:name="_Toc406086739"/>
      <w:bookmarkStart w:id="67" w:name="_Toc406086930"/>
      <w:bookmarkStart w:id="68" w:name="_Toc406087022"/>
      <w:bookmarkStart w:id="69" w:name="_Toc405543211"/>
      <w:bookmarkStart w:id="70" w:name="_Toc405560067"/>
      <w:bookmarkStart w:id="71" w:name="_Toc405560137"/>
      <w:bookmarkStart w:id="72" w:name="_Toc405905539"/>
      <w:bookmarkStart w:id="73" w:name="_Toc406085453"/>
      <w:bookmarkStart w:id="74" w:name="_Toc406086741"/>
      <w:bookmarkStart w:id="75" w:name="_Toc406086932"/>
      <w:bookmarkStart w:id="76" w:name="_Toc406087024"/>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616E8129" w14:textId="77777777" w:rsidR="000A1860" w:rsidRPr="000204CC" w:rsidRDefault="000A1860" w:rsidP="006938E1">
      <w:pPr>
        <w:ind w:left="5664"/>
        <w:jc w:val="center"/>
        <w:rPr>
          <w:rFonts w:asciiTheme="minorHAnsi" w:hAnsiTheme="minorHAnsi" w:cstheme="minorHAnsi"/>
        </w:rPr>
      </w:pPr>
    </w:p>
    <w:p w14:paraId="4EBA98FF" w14:textId="77777777" w:rsidR="000A1860" w:rsidRPr="00FD0BCA" w:rsidRDefault="000A1860" w:rsidP="00570DD9">
      <w:pPr>
        <w:pStyle w:val="Nagwek3"/>
        <w:jc w:val="center"/>
        <w:rPr>
          <w:rFonts w:ascii="Calibri" w:hAnsi="Calibri"/>
          <w:b w:val="0"/>
          <w:bCs w:val="0"/>
          <w:iCs/>
          <w:sz w:val="20"/>
          <w:szCs w:val="20"/>
        </w:rPr>
      </w:pPr>
      <w:r>
        <w:rPr>
          <w:noProof/>
        </w:rPr>
        <w:lastRenderedPageBreak/>
        <w:drawing>
          <wp:inline distT="0" distB="0" distL="0" distR="0" wp14:anchorId="7ADAA241" wp14:editId="308F81B7">
            <wp:extent cx="5756910" cy="572770"/>
            <wp:effectExtent l="0" t="0" r="0" b="0"/>
            <wp:docPr id="6" name="Obraz 6"/>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910" cy="572770"/>
                    </a:xfrm>
                    <a:prstGeom prst="rect">
                      <a:avLst/>
                    </a:prstGeom>
                    <a:noFill/>
                    <a:ln>
                      <a:noFill/>
                    </a:ln>
                  </pic:spPr>
                </pic:pic>
              </a:graphicData>
            </a:graphic>
          </wp:inline>
        </w:drawing>
      </w:r>
    </w:p>
    <w:p w14:paraId="678C53CA" w14:textId="77777777" w:rsidR="000A1860" w:rsidRDefault="000A1860" w:rsidP="001C7FB9">
      <w:pPr>
        <w:pStyle w:val="Nagwek3"/>
        <w:rPr>
          <w:rFonts w:ascii="Calibri" w:hAnsi="Calibri"/>
          <w:b w:val="0"/>
          <w:bCs w:val="0"/>
          <w:i/>
          <w:iCs/>
          <w:sz w:val="20"/>
          <w:szCs w:val="20"/>
        </w:rPr>
      </w:pPr>
    </w:p>
    <w:p w14:paraId="0D774E78" w14:textId="77777777" w:rsidR="000A1860" w:rsidRPr="00FD0BCA" w:rsidRDefault="000A1860" w:rsidP="001C7FB9">
      <w:pPr>
        <w:pStyle w:val="Nagwek3"/>
        <w:rPr>
          <w:rFonts w:ascii="Calibri" w:hAnsi="Calibri"/>
          <w:bCs w:val="0"/>
          <w:i/>
          <w:iCs/>
          <w:sz w:val="20"/>
          <w:szCs w:val="20"/>
        </w:rPr>
      </w:pPr>
      <w:r w:rsidRPr="00FD0BCA">
        <w:rPr>
          <w:rFonts w:ascii="Calibri" w:hAnsi="Calibri"/>
          <w:sz w:val="20"/>
          <w:szCs w:val="20"/>
        </w:rPr>
        <w:t>Załącznik nr 7 DO UMOWY O DOFINANSOWANIE PROJEKTU W RAMACH REGIONALNEGO PROGRAMU OPERACYJNEGO WOJEWÓDZTWA DOLNOŚLĄSKIEGO 2014 – 2020 WSPÓŁFINANSOWANEGO ZE ŚRODKÓW EUROPEJSKIEGO FUNDUSZU SPOŁECZNEGO:</w:t>
      </w:r>
      <w:r w:rsidRPr="00FD0BCA">
        <w:rPr>
          <w:rFonts w:ascii="Calibri" w:hAnsi="Calibri" w:cs="Calibri"/>
        </w:rPr>
        <w:t xml:space="preserve"> </w:t>
      </w:r>
      <w:r w:rsidRPr="00C66D66">
        <w:rPr>
          <w:rFonts w:ascii="Calibri" w:hAnsi="Calibri" w:cs="Calibri"/>
          <w:sz w:val="20"/>
          <w:szCs w:val="20"/>
        </w:rPr>
        <w:t>Zakres danych osobowych powierzonych do przetwarzania</w:t>
      </w:r>
    </w:p>
    <w:p w14:paraId="3509FC27" w14:textId="77777777" w:rsidR="000A1860" w:rsidRPr="00FD0BCA" w:rsidRDefault="000A1860" w:rsidP="00AE6DB4">
      <w:pPr>
        <w:rPr>
          <w:b/>
        </w:rPr>
      </w:pPr>
    </w:p>
    <w:p w14:paraId="30B21CD3" w14:textId="77777777" w:rsidR="000A1860" w:rsidRPr="00FD0BCA" w:rsidRDefault="000A1860" w:rsidP="000A7843">
      <w:pPr>
        <w:spacing w:after="60"/>
        <w:jc w:val="center"/>
        <w:rPr>
          <w:rFonts w:cstheme="minorHAnsi"/>
          <w:b/>
        </w:rPr>
      </w:pPr>
      <w:r w:rsidRPr="00FD0BCA">
        <w:rPr>
          <w:rFonts w:cstheme="minorHAnsi"/>
          <w:b/>
        </w:rPr>
        <w:t>ZAKRES DANYCH OSOBOWYCH POWIERZONYCH DO PRZETWARZANIA</w:t>
      </w:r>
    </w:p>
    <w:p w14:paraId="3C08937C" w14:textId="77777777" w:rsidR="000A1860" w:rsidRPr="00FD0BCA" w:rsidRDefault="000A1860" w:rsidP="00166B73">
      <w:pPr>
        <w:suppressAutoHyphens/>
        <w:jc w:val="both"/>
      </w:pPr>
    </w:p>
    <w:p w14:paraId="41A0D4A0" w14:textId="77777777" w:rsidR="000A1860" w:rsidRPr="00FD0BCA" w:rsidRDefault="000A1860" w:rsidP="000A7843">
      <w:pPr>
        <w:spacing w:after="60"/>
        <w:jc w:val="both"/>
        <w:rPr>
          <w:rFonts w:cstheme="minorHAnsi"/>
          <w:u w:val="single"/>
        </w:rPr>
      </w:pPr>
      <w:r w:rsidRPr="00FD0BCA">
        <w:rPr>
          <w:rFonts w:cstheme="minorHAnsi"/>
          <w:u w:val="single"/>
        </w:rPr>
        <w:t>Zbiór: Baza danych związanych z realizowaniem zadań Instytucji Zarządzającej przez Zarząd Województwa Dolnośląskiego w ramach RPO WD 2014 – 2020:</w:t>
      </w:r>
    </w:p>
    <w:p w14:paraId="5209C408" w14:textId="77777777" w:rsidR="000A1860" w:rsidRPr="00FD0BCA" w:rsidRDefault="000A1860" w:rsidP="00C66D66">
      <w:pPr>
        <w:spacing w:after="60"/>
        <w:jc w:val="both"/>
        <w:rPr>
          <w:rFonts w:cs="Calibri"/>
          <w:u w:val="single"/>
        </w:rPr>
      </w:pPr>
      <w:r w:rsidRPr="00FD0BCA">
        <w:rPr>
          <w:rFonts w:cs="Calibri"/>
          <w:b/>
          <w:u w:val="single"/>
        </w:rPr>
        <w:t>Kategorie osób, których dane dotyczą</w:t>
      </w:r>
      <w:r w:rsidRPr="00FD0BCA">
        <w:rPr>
          <w:rFonts w:cs="Calibri"/>
          <w:u w:val="single"/>
        </w:rPr>
        <w:t>:</w:t>
      </w:r>
    </w:p>
    <w:p w14:paraId="5BB252CD" w14:textId="77777777" w:rsidR="000A1860" w:rsidRPr="00FD0BCA" w:rsidRDefault="000A1860">
      <w:pPr>
        <w:pStyle w:val="Akapitzlist"/>
        <w:numPr>
          <w:ilvl w:val="0"/>
          <w:numId w:val="82"/>
        </w:numPr>
        <w:spacing w:after="60"/>
        <w:jc w:val="both"/>
        <w:rPr>
          <w:rFonts w:ascii="Calibri" w:hAnsi="Calibri"/>
          <w:snapToGrid w:val="0"/>
          <w:sz w:val="22"/>
          <w:szCs w:val="22"/>
        </w:rPr>
      </w:pPr>
      <w:r w:rsidRPr="00FD0BCA">
        <w:rPr>
          <w:rFonts w:ascii="Calibri" w:hAnsi="Calibri"/>
          <w:snapToGrid w:val="0"/>
          <w:sz w:val="22"/>
          <w:szCs w:val="22"/>
        </w:rPr>
        <w:t>Wnioskodawcy, beneficjenci, partnerzy i osoby prawnie upoważnione do ich reprezentacji, osoby fizyczne będące pracownikami beneficjentów oraz osoby fizyczne wykonujące zadania zlecone na podstawie umów podpisywanych z beneficjentami;</w:t>
      </w:r>
    </w:p>
    <w:p w14:paraId="631F71E4" w14:textId="77777777" w:rsidR="000A1860" w:rsidRPr="00FD0BCA" w:rsidRDefault="000A1860">
      <w:pPr>
        <w:pStyle w:val="Akapitzlist"/>
        <w:numPr>
          <w:ilvl w:val="0"/>
          <w:numId w:val="82"/>
        </w:numPr>
        <w:spacing w:after="60"/>
        <w:jc w:val="both"/>
        <w:rPr>
          <w:rFonts w:ascii="Calibri" w:hAnsi="Calibri"/>
          <w:snapToGrid w:val="0"/>
          <w:sz w:val="22"/>
          <w:szCs w:val="22"/>
        </w:rPr>
      </w:pPr>
      <w:r w:rsidRPr="00FD0BCA">
        <w:rPr>
          <w:rFonts w:ascii="Calibri" w:hAnsi="Calibri"/>
          <w:snapToGrid w:val="0"/>
          <w:sz w:val="22"/>
          <w:szCs w:val="22"/>
        </w:rPr>
        <w:t>uczestnicy projektów realizowanych w ramach RPO WD 2014-2020, w zakresie projektów współfinansowanych z EFS;</w:t>
      </w:r>
    </w:p>
    <w:p w14:paraId="4861157D" w14:textId="77777777" w:rsidR="000A1860" w:rsidRDefault="000A1860">
      <w:pPr>
        <w:pStyle w:val="Akapitzlist"/>
        <w:numPr>
          <w:ilvl w:val="0"/>
          <w:numId w:val="82"/>
        </w:numPr>
        <w:spacing w:after="60"/>
        <w:jc w:val="both"/>
        <w:rPr>
          <w:rFonts w:ascii="Calibri" w:hAnsi="Calibri"/>
          <w:snapToGrid w:val="0"/>
          <w:sz w:val="22"/>
          <w:szCs w:val="22"/>
        </w:rPr>
      </w:pPr>
      <w:r w:rsidRPr="00FD0BCA">
        <w:rPr>
          <w:rFonts w:ascii="Calibri" w:hAnsi="Calibri"/>
          <w:snapToGrid w:val="0"/>
          <w:sz w:val="22"/>
          <w:szCs w:val="22"/>
        </w:rPr>
        <w:t>osoby, których dane przetwarzane są w związku z badaniem kwalifikowalności środków w projekcie, w tym w szczególności personel projektu, a także oferenci, uczestnicy komisji przetargowych i wykonawcy</w:t>
      </w:r>
      <w:r>
        <w:rPr>
          <w:rFonts w:ascii="Calibri" w:hAnsi="Calibri"/>
          <w:snapToGrid w:val="0"/>
          <w:sz w:val="22"/>
          <w:szCs w:val="22"/>
        </w:rPr>
        <w:t>;</w:t>
      </w:r>
    </w:p>
    <w:p w14:paraId="4F823832" w14:textId="77777777" w:rsidR="000A1860" w:rsidRPr="00FD0BCA" w:rsidRDefault="000A1860">
      <w:pPr>
        <w:pStyle w:val="Akapitzlist"/>
        <w:numPr>
          <w:ilvl w:val="0"/>
          <w:numId w:val="82"/>
        </w:numPr>
        <w:spacing w:after="60"/>
        <w:jc w:val="both"/>
        <w:rPr>
          <w:rFonts w:ascii="Calibri" w:hAnsi="Calibri"/>
          <w:snapToGrid w:val="0"/>
          <w:sz w:val="22"/>
          <w:szCs w:val="22"/>
        </w:rPr>
      </w:pPr>
      <w:bookmarkStart w:id="77" w:name="_Hlk15375675"/>
      <w:r w:rsidRPr="007A0A15">
        <w:rPr>
          <w:rFonts w:ascii="Calibri" w:hAnsi="Calibri"/>
          <w:snapToGrid w:val="0"/>
          <w:sz w:val="22"/>
          <w:szCs w:val="22"/>
        </w:rPr>
        <w:t>osoby korzystające z infrastruktury powstałej w wyniku realizacji projektów</w:t>
      </w:r>
      <w:bookmarkEnd w:id="77"/>
      <w:r w:rsidRPr="00FD0BCA">
        <w:rPr>
          <w:rFonts w:ascii="Calibri" w:hAnsi="Calibri"/>
          <w:snapToGrid w:val="0"/>
          <w:sz w:val="22"/>
          <w:szCs w:val="22"/>
        </w:rPr>
        <w:t>.</w:t>
      </w:r>
    </w:p>
    <w:p w14:paraId="51B2C38F" w14:textId="77777777" w:rsidR="000A1860" w:rsidRPr="00E16F7C" w:rsidRDefault="000A1860" w:rsidP="00E16F7C">
      <w:pPr>
        <w:pStyle w:val="Akapitzlist"/>
        <w:spacing w:after="60"/>
        <w:jc w:val="both"/>
        <w:rPr>
          <w:rFonts w:ascii="Calibri" w:hAnsi="Calibri"/>
          <w:snapToGrid w:val="0"/>
          <w:sz w:val="22"/>
          <w:szCs w:val="22"/>
        </w:rPr>
      </w:pPr>
    </w:p>
    <w:p w14:paraId="52052648" w14:textId="77777777" w:rsidR="000A1860" w:rsidRPr="00FD0BCA" w:rsidRDefault="000A1860" w:rsidP="00FD0BCA">
      <w:pPr>
        <w:spacing w:after="60"/>
        <w:jc w:val="both"/>
        <w:rPr>
          <w:rFonts w:cs="Calibri"/>
          <w:u w:val="single"/>
        </w:rPr>
      </w:pPr>
      <w:r w:rsidRPr="00FD0BCA">
        <w:rPr>
          <w:rFonts w:cs="Calibri"/>
          <w:b/>
          <w:u w:val="single"/>
        </w:rPr>
        <w:t>Rodzaj danych osobowych:</w:t>
      </w:r>
    </w:p>
    <w:p w14:paraId="2A9A7020" w14:textId="77777777" w:rsidR="000A1860" w:rsidRPr="00FD0BCA" w:rsidRDefault="000A1860">
      <w:pPr>
        <w:numPr>
          <w:ilvl w:val="0"/>
          <w:numId w:val="81"/>
        </w:numPr>
        <w:spacing w:after="0" w:line="240" w:lineRule="auto"/>
        <w:contextualSpacing/>
        <w:jc w:val="both"/>
        <w:rPr>
          <w:rFonts w:cstheme="minorHAnsi"/>
        </w:rPr>
      </w:pPr>
      <w:bookmarkStart w:id="78" w:name="_Hlk15376186"/>
      <w:r w:rsidRPr="00FD0BCA">
        <w:rPr>
          <w:rFonts w:cstheme="minorHAnsi"/>
        </w:rPr>
        <w:t>Dane osobowe zwykłe:</w:t>
      </w:r>
    </w:p>
    <w:bookmarkEnd w:id="78"/>
    <w:p w14:paraId="01CC388C" w14:textId="77777777" w:rsidR="000A1860" w:rsidRPr="00FD0BCA" w:rsidRDefault="000A1860" w:rsidP="000A7843">
      <w:pPr>
        <w:tabs>
          <w:tab w:val="left" w:pos="3081"/>
        </w:tabs>
        <w:ind w:left="644"/>
        <w:contextualSpacing/>
        <w:jc w:val="both"/>
        <w:rPr>
          <w:rFonts w:cstheme="minorHAnsi"/>
        </w:rPr>
      </w:pPr>
      <w:r w:rsidRPr="00FD0BCA">
        <w:rPr>
          <w:rFonts w:cstheme="minorHAnsi"/>
        </w:rPr>
        <w:tab/>
      </w:r>
    </w:p>
    <w:p w14:paraId="12A1F9D3" w14:textId="77777777" w:rsidR="000A1860" w:rsidRPr="00C66D66" w:rsidRDefault="000A1860" w:rsidP="00C66D66">
      <w:pPr>
        <w:ind w:left="709"/>
        <w:jc w:val="both"/>
      </w:pPr>
      <w:r w:rsidRPr="00FD0BCA">
        <w:rPr>
          <w:snapToGrid w:val="0"/>
        </w:rPr>
        <w:t xml:space="preserve">nazwiska i imiona, imiona rodziców, data urodzenia, miejsce urodzenia, adres zamieszkania lub pobytu, numer ewidencyjny PESEL, Numer Identyfikacji Podatkowej, miejsce pracy, zawód, wykształcenie, seria i numer dowodu osobistego, numer telefonu, adres e-mailowy, nr rachunku, </w:t>
      </w:r>
      <w:r w:rsidRPr="00FD0BCA">
        <w:t xml:space="preserve">adres e-mail, stanowisko i miejsce pracy, wymiar czasu pracy, okres zaangażowania w projekcie, wynagrodzenie, forma zaangażowania,  numery ksiąg wieczystych, numery działek, </w:t>
      </w:r>
      <w:r>
        <w:t xml:space="preserve">obręb, numer przyłącza gazowego, </w:t>
      </w:r>
      <w:r w:rsidRPr="00FD0BCA">
        <w:t>kraj, obszar</w:t>
      </w:r>
      <w:r>
        <w:t xml:space="preserve"> </w:t>
      </w:r>
      <w:r w:rsidRPr="00FD0BCA">
        <w:t>wg stopnia urbanizacji (DEGURBA), login, nazwa</w:t>
      </w:r>
      <w:r>
        <w:t xml:space="preserve"> </w:t>
      </w:r>
      <w:r w:rsidRPr="00FD0BCA">
        <w:t>wnioskodawcy/</w:t>
      </w:r>
      <w:r>
        <w:t xml:space="preserve"> </w:t>
      </w:r>
      <w:r w:rsidRPr="00FD0BCA">
        <w:t>instytucji/</w:t>
      </w:r>
      <w:r>
        <w:t xml:space="preserve"> </w:t>
      </w:r>
      <w:r w:rsidRPr="00FD0BCA">
        <w:t>beneficjenta/</w:t>
      </w:r>
      <w:r>
        <w:t xml:space="preserve"> </w:t>
      </w:r>
      <w:r w:rsidRPr="00FD0BCA">
        <w:t xml:space="preserve">partnera,  forma prawna, typ instytucji, forma własności, adres siedziby/instytucji, fax, REGON, rodzaj przyznanego wsparcia (w tym szkolenia z zakresu TIK), objęcie wsparciem pracowników instytucji, rodzaj uczestnika, wiek w chwili przystępowania do projektu, (planowana) data zakończenia szkoły w której uczestnik otrzymał wsparcie, data rozpoczęcia i zakończenia udziału w projekcie/we wsparciu, płeć, status/sytuacja osoby (w tym na rynku pracy)  w chwili przystąpienia do projektu/zakończenia udziału w projekcie, inne rezultaty dotyczące osób młodych, zakończenie udziału osoby w projekcie zgodnie z zaplanowaną dla niej ścieżką uczestnictwa, osoba bezdomna lub dotknięta wykluczeniem z dostępu do mieszkań, niekorzystna sytuacja społeczna,  data założenia działalności gospodarczej,  kwota przyznanych środków na założenie działalności gospodarczej, PKD założonej działalności gospodarczej, dane podpisu elektronicznego, tytuł </w:t>
      </w:r>
      <w:r w:rsidRPr="00FD0BCA">
        <w:lastRenderedPageBreak/>
        <w:t>zawodowy/naukowy, rodzaj funkcji,</w:t>
      </w:r>
      <w:r w:rsidRPr="00C66D66">
        <w:t xml:space="preserve"> rodzaj specjalności techniczno-budowlanej, specjalizacja zawodowa, nr zaświadczenia o przynależności osób posiadających uprawnienia budowlane do PIIB, nr ewidencyjny PIIB, nr ewidencyjny uprawnień budowlanych, nr decyzji o nadaniu uprawnień budowlanych, zakres uprawnień zawodowych</w:t>
      </w:r>
      <w:r>
        <w:t xml:space="preserve">, </w:t>
      </w:r>
      <w:bookmarkStart w:id="79" w:name="_Hlk15375731"/>
      <w:r w:rsidRPr="007A0A15">
        <w:t>wizerunek, głos</w:t>
      </w:r>
      <w:bookmarkEnd w:id="79"/>
      <w:r w:rsidRPr="00C66D66">
        <w:t>.</w:t>
      </w:r>
    </w:p>
    <w:p w14:paraId="0DF407AA" w14:textId="77777777" w:rsidR="000A1860" w:rsidRPr="00D93FDB" w:rsidRDefault="000A1860">
      <w:pPr>
        <w:numPr>
          <w:ilvl w:val="0"/>
          <w:numId w:val="81"/>
        </w:numPr>
        <w:spacing w:after="0" w:line="240" w:lineRule="auto"/>
        <w:contextualSpacing/>
        <w:jc w:val="both"/>
        <w:rPr>
          <w:rFonts w:cstheme="minorHAnsi"/>
        </w:rPr>
      </w:pPr>
      <w:bookmarkStart w:id="80" w:name="_Hlk15376199"/>
      <w:r w:rsidRPr="00C66D66">
        <w:rPr>
          <w:rFonts w:cstheme="minorHAnsi"/>
        </w:rPr>
        <w:t>Dane osobowe</w:t>
      </w:r>
      <w:r>
        <w:rPr>
          <w:rFonts w:cstheme="minorHAnsi"/>
        </w:rPr>
        <w:t xml:space="preserve"> szczególnej kategorii</w:t>
      </w:r>
      <w:r w:rsidRPr="00C66D66">
        <w:rPr>
          <w:rFonts w:cstheme="minorHAnsi"/>
        </w:rPr>
        <w:t xml:space="preserve"> (</w:t>
      </w:r>
      <w:r w:rsidRPr="00C66D66">
        <w:rPr>
          <w:rFonts w:cstheme="minorHAnsi"/>
          <w:i/>
        </w:rPr>
        <w:t>w przypadku projektu, którego realizacja obejmuje przetwarzanie</w:t>
      </w:r>
      <w:r>
        <w:rPr>
          <w:rFonts w:cstheme="minorHAnsi"/>
          <w:i/>
        </w:rPr>
        <w:t xml:space="preserve"> tego typu</w:t>
      </w:r>
      <w:r w:rsidRPr="00C66D66">
        <w:rPr>
          <w:rFonts w:cstheme="minorHAnsi"/>
          <w:i/>
        </w:rPr>
        <w:t xml:space="preserve"> danych</w:t>
      </w:r>
      <w:r w:rsidRPr="00C66D66">
        <w:rPr>
          <w:rFonts w:cstheme="minorHAnsi"/>
        </w:rPr>
        <w:t>)</w:t>
      </w:r>
      <w:r>
        <w:rPr>
          <w:rFonts w:cstheme="minorHAnsi"/>
        </w:rPr>
        <w:t xml:space="preserve">, </w:t>
      </w:r>
      <w:r w:rsidRPr="00D93FDB">
        <w:rPr>
          <w:rFonts w:cstheme="minorHAnsi"/>
        </w:rPr>
        <w:t>które ujawniają bezpośrednio lub w kontekście:</w:t>
      </w:r>
    </w:p>
    <w:p w14:paraId="65D6B1CA" w14:textId="77777777" w:rsidR="000A1860" w:rsidRPr="0095573E" w:rsidRDefault="000A1860">
      <w:pPr>
        <w:numPr>
          <w:ilvl w:val="1"/>
          <w:numId w:val="81"/>
        </w:numPr>
        <w:spacing w:after="0" w:line="240" w:lineRule="auto"/>
        <w:ind w:left="1134"/>
        <w:contextualSpacing/>
        <w:jc w:val="both"/>
        <w:rPr>
          <w:rFonts w:cstheme="minorHAnsi"/>
        </w:rPr>
      </w:pPr>
      <w:r w:rsidRPr="00C66D66">
        <w:rPr>
          <w:rFonts w:cstheme="minorHAnsi"/>
        </w:rPr>
        <w:t>po</w:t>
      </w:r>
      <w:r w:rsidRPr="0095573E">
        <w:rPr>
          <w:rFonts w:cstheme="minorHAnsi"/>
        </w:rPr>
        <w:t>chodzenie rasowe lub etniczne;</w:t>
      </w:r>
    </w:p>
    <w:p w14:paraId="786F7296" w14:textId="77777777" w:rsidR="000A1860" w:rsidRDefault="000A1860">
      <w:pPr>
        <w:numPr>
          <w:ilvl w:val="1"/>
          <w:numId w:val="81"/>
        </w:numPr>
        <w:spacing w:after="0" w:line="240" w:lineRule="auto"/>
        <w:ind w:left="1134"/>
        <w:contextualSpacing/>
        <w:jc w:val="both"/>
        <w:rPr>
          <w:rFonts w:cstheme="minorHAnsi"/>
        </w:rPr>
      </w:pPr>
      <w:r w:rsidRPr="0095573E">
        <w:rPr>
          <w:rFonts w:cstheme="minorHAnsi"/>
        </w:rPr>
        <w:t>stan zdrowia</w:t>
      </w:r>
      <w:r>
        <w:rPr>
          <w:rFonts w:cstheme="minorHAnsi"/>
        </w:rPr>
        <w:t>.</w:t>
      </w:r>
    </w:p>
    <w:p w14:paraId="668BED62" w14:textId="77777777" w:rsidR="000A1860" w:rsidRPr="00C66D66" w:rsidRDefault="000A1860">
      <w:pPr>
        <w:numPr>
          <w:ilvl w:val="0"/>
          <w:numId w:val="81"/>
        </w:numPr>
        <w:spacing w:after="0" w:line="240" w:lineRule="auto"/>
        <w:contextualSpacing/>
        <w:jc w:val="both"/>
        <w:rPr>
          <w:rFonts w:cstheme="minorHAnsi"/>
        </w:rPr>
      </w:pPr>
      <w:bookmarkStart w:id="81" w:name="_Hlk19180786"/>
      <w:r w:rsidRPr="008A32E8">
        <w:rPr>
          <w:rFonts w:cstheme="minorHAnsi"/>
        </w:rPr>
        <w:t>Dane osobowe dotyczące wyroków  skazujących</w:t>
      </w:r>
      <w:r>
        <w:rPr>
          <w:rFonts w:cstheme="minorHAnsi"/>
        </w:rPr>
        <w:t xml:space="preserve"> </w:t>
      </w:r>
      <w:r w:rsidRPr="00C66D66">
        <w:rPr>
          <w:rFonts w:cstheme="minorHAnsi"/>
        </w:rPr>
        <w:t>(</w:t>
      </w:r>
      <w:r w:rsidRPr="00C66D66">
        <w:rPr>
          <w:rFonts w:cstheme="minorHAnsi"/>
          <w:i/>
        </w:rPr>
        <w:t>w przypadku projektu, którego realizacja obejmuje przetwarzanie</w:t>
      </w:r>
      <w:r>
        <w:rPr>
          <w:rFonts w:cstheme="minorHAnsi"/>
          <w:i/>
        </w:rPr>
        <w:t xml:space="preserve"> tego typu</w:t>
      </w:r>
      <w:r w:rsidRPr="00C66D66">
        <w:rPr>
          <w:rFonts w:cstheme="minorHAnsi"/>
          <w:i/>
        </w:rPr>
        <w:t xml:space="preserve"> danych</w:t>
      </w:r>
      <w:r>
        <w:rPr>
          <w:rFonts w:cstheme="minorHAnsi"/>
          <w:i/>
        </w:rPr>
        <w:t>)</w:t>
      </w:r>
    </w:p>
    <w:bookmarkEnd w:id="80"/>
    <w:bookmarkEnd w:id="81"/>
    <w:p w14:paraId="343B61D2" w14:textId="77777777" w:rsidR="000A1860" w:rsidRDefault="000A1860" w:rsidP="001971CC">
      <w:pPr>
        <w:pStyle w:val="Akapitzlist"/>
        <w:rPr>
          <w:snapToGrid w:val="0"/>
        </w:rPr>
      </w:pPr>
    </w:p>
    <w:p w14:paraId="44FB8906" w14:textId="77777777" w:rsidR="000A1860" w:rsidRDefault="000A1860" w:rsidP="00AE4364">
      <w:pPr>
        <w:jc w:val="both"/>
        <w:rPr>
          <w:rFonts w:cstheme="minorHAnsi"/>
          <w:bCs/>
          <w:u w:val="single"/>
        </w:rPr>
      </w:pPr>
      <w:r w:rsidRPr="00AE4364">
        <w:rPr>
          <w:rFonts w:cstheme="minorHAnsi"/>
          <w:u w:val="single"/>
        </w:rPr>
        <w:t xml:space="preserve">Zbiór: </w:t>
      </w:r>
      <w:r w:rsidRPr="00AE4364">
        <w:rPr>
          <w:rFonts w:cstheme="minorHAnsi"/>
          <w:bCs/>
          <w:u w:val="single"/>
        </w:rPr>
        <w:t>Centralny system teleinformatyczny wspierający realizację programów operacyjnych:</w:t>
      </w:r>
    </w:p>
    <w:p w14:paraId="00C48E50" w14:textId="77777777" w:rsidR="000A1860" w:rsidRDefault="000A1860" w:rsidP="001F3321">
      <w:pPr>
        <w:jc w:val="both"/>
        <w:rPr>
          <w:rFonts w:cstheme="minorHAnsi"/>
          <w:b/>
        </w:rPr>
      </w:pPr>
      <w:r>
        <w:rPr>
          <w:rFonts w:cstheme="minorHAnsi"/>
          <w:b/>
        </w:rPr>
        <w:t>Zakres danych osobowych użytkowników Centralnego systemu teleinformatycznego, wnioskodawców, beneficjentów/partnerów</w:t>
      </w:r>
    </w:p>
    <w:p w14:paraId="0F945275" w14:textId="77777777" w:rsidR="000A1860" w:rsidRPr="00AE4364" w:rsidRDefault="000A1860" w:rsidP="00AE4364">
      <w:pPr>
        <w:jc w:val="both"/>
        <w:rPr>
          <w:rFonts w:cstheme="minorHAnsi"/>
          <w:bCs/>
          <w:u w:val="single"/>
        </w:rPr>
      </w:pPr>
      <w:r w:rsidRPr="00AE4364">
        <w:rPr>
          <w:rFonts w:cstheme="minorHAnsi"/>
          <w:b/>
        </w:rPr>
        <w:t xml:space="preserve">Użytkownicy Centralnego systemu teleinformatycznego ze strony beneficjentów/partnerów projektów </w:t>
      </w:r>
      <w:r w:rsidRPr="00AE4364">
        <w:rPr>
          <w:rFonts w:cstheme="minorHAnsi"/>
        </w:rPr>
        <w:t>(osoby uprawnione do podejmowania decyzji wiążących w imieniu beneficjenta/partnera)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652"/>
      </w:tblGrid>
      <w:tr w:rsidR="000A1860" w:rsidRPr="00C66D66" w14:paraId="250B78A6" w14:textId="77777777" w:rsidTr="00D71954">
        <w:trPr>
          <w:trHeight w:val="207"/>
        </w:trPr>
        <w:tc>
          <w:tcPr>
            <w:tcW w:w="169" w:type="pct"/>
          </w:tcPr>
          <w:p w14:paraId="482BF93E" w14:textId="77777777" w:rsidR="000A1860" w:rsidRPr="00C66D66" w:rsidRDefault="000A1860" w:rsidP="00D71954">
            <w:pPr>
              <w:jc w:val="both"/>
              <w:rPr>
                <w:rFonts w:cstheme="minorHAnsi"/>
                <w:b/>
                <w:bCs/>
              </w:rPr>
            </w:pPr>
            <w:r w:rsidRPr="00C66D66">
              <w:rPr>
                <w:rFonts w:cstheme="minorHAnsi"/>
                <w:b/>
                <w:bCs/>
              </w:rPr>
              <w:t>Lp.</w:t>
            </w:r>
          </w:p>
        </w:tc>
        <w:tc>
          <w:tcPr>
            <w:tcW w:w="4831" w:type="pct"/>
          </w:tcPr>
          <w:p w14:paraId="5A05A157" w14:textId="77777777" w:rsidR="000A1860" w:rsidRPr="00C66D66" w:rsidRDefault="000A1860" w:rsidP="00D71954">
            <w:pPr>
              <w:jc w:val="both"/>
              <w:rPr>
                <w:rFonts w:cstheme="minorHAnsi"/>
                <w:b/>
                <w:bCs/>
              </w:rPr>
            </w:pPr>
            <w:r w:rsidRPr="00C66D66">
              <w:rPr>
                <w:rFonts w:cstheme="minorHAnsi"/>
                <w:b/>
                <w:bCs/>
              </w:rPr>
              <w:t>Nazwa</w:t>
            </w:r>
          </w:p>
        </w:tc>
      </w:tr>
      <w:tr w:rsidR="000A1860" w:rsidRPr="00C66D66" w14:paraId="71FE5F51" w14:textId="77777777" w:rsidTr="00D71954">
        <w:trPr>
          <w:trHeight w:val="207"/>
        </w:trPr>
        <w:tc>
          <w:tcPr>
            <w:tcW w:w="169" w:type="pct"/>
          </w:tcPr>
          <w:p w14:paraId="44203D50" w14:textId="77777777" w:rsidR="000A1860" w:rsidRPr="00C66D66" w:rsidRDefault="000A1860" w:rsidP="00D71954">
            <w:pPr>
              <w:jc w:val="both"/>
              <w:rPr>
                <w:rFonts w:cstheme="minorHAnsi"/>
              </w:rPr>
            </w:pPr>
            <w:r w:rsidRPr="00C66D66">
              <w:rPr>
                <w:rFonts w:cstheme="minorHAnsi"/>
              </w:rPr>
              <w:t>1</w:t>
            </w:r>
          </w:p>
        </w:tc>
        <w:tc>
          <w:tcPr>
            <w:tcW w:w="4831" w:type="pct"/>
          </w:tcPr>
          <w:p w14:paraId="23DD0B11" w14:textId="77777777" w:rsidR="000A1860" w:rsidRPr="00C66D66" w:rsidRDefault="000A1860" w:rsidP="00D71954">
            <w:pPr>
              <w:jc w:val="both"/>
              <w:rPr>
                <w:rFonts w:cstheme="minorHAnsi"/>
              </w:rPr>
            </w:pPr>
            <w:r w:rsidRPr="00C66D66">
              <w:rPr>
                <w:rFonts w:cstheme="minorHAnsi"/>
              </w:rPr>
              <w:t>Imię</w:t>
            </w:r>
          </w:p>
        </w:tc>
      </w:tr>
      <w:tr w:rsidR="000A1860" w:rsidRPr="00C66D66" w14:paraId="46BA4502" w14:textId="77777777" w:rsidTr="00D71954">
        <w:tc>
          <w:tcPr>
            <w:tcW w:w="169" w:type="pct"/>
          </w:tcPr>
          <w:p w14:paraId="469BA5F4" w14:textId="77777777" w:rsidR="000A1860" w:rsidRPr="00C66D66" w:rsidRDefault="000A1860" w:rsidP="00D71954">
            <w:pPr>
              <w:jc w:val="both"/>
              <w:rPr>
                <w:rFonts w:cstheme="minorHAnsi"/>
              </w:rPr>
            </w:pPr>
            <w:r w:rsidRPr="00C66D66">
              <w:rPr>
                <w:rFonts w:cstheme="minorHAnsi"/>
              </w:rPr>
              <w:t>2</w:t>
            </w:r>
          </w:p>
        </w:tc>
        <w:tc>
          <w:tcPr>
            <w:tcW w:w="4831" w:type="pct"/>
          </w:tcPr>
          <w:p w14:paraId="5C3A6179" w14:textId="77777777" w:rsidR="000A1860" w:rsidRPr="00C66D66" w:rsidRDefault="000A1860" w:rsidP="00D71954">
            <w:pPr>
              <w:jc w:val="both"/>
              <w:rPr>
                <w:rFonts w:cstheme="minorHAnsi"/>
              </w:rPr>
            </w:pPr>
            <w:r w:rsidRPr="00C66D66">
              <w:rPr>
                <w:rFonts w:cstheme="minorHAnsi"/>
              </w:rPr>
              <w:t>Nazwisko</w:t>
            </w:r>
          </w:p>
        </w:tc>
      </w:tr>
      <w:tr w:rsidR="000A1860" w:rsidRPr="00C66D66" w14:paraId="2DEAC8A3" w14:textId="77777777" w:rsidTr="00D71954">
        <w:tc>
          <w:tcPr>
            <w:tcW w:w="169" w:type="pct"/>
          </w:tcPr>
          <w:p w14:paraId="72F646B3" w14:textId="77777777" w:rsidR="000A1860" w:rsidRPr="00C66D66" w:rsidRDefault="000A1860" w:rsidP="00D71954">
            <w:pPr>
              <w:jc w:val="both"/>
              <w:rPr>
                <w:rFonts w:cstheme="minorHAnsi"/>
              </w:rPr>
            </w:pPr>
            <w:r w:rsidRPr="00C66D66">
              <w:rPr>
                <w:rFonts w:cstheme="minorHAnsi"/>
              </w:rPr>
              <w:t>3</w:t>
            </w:r>
          </w:p>
        </w:tc>
        <w:tc>
          <w:tcPr>
            <w:tcW w:w="4831" w:type="pct"/>
          </w:tcPr>
          <w:p w14:paraId="6D032D39" w14:textId="77777777" w:rsidR="000A1860" w:rsidRPr="00C66D66" w:rsidRDefault="000A1860" w:rsidP="00D71954">
            <w:pPr>
              <w:jc w:val="both"/>
              <w:rPr>
                <w:rFonts w:cstheme="minorHAnsi"/>
              </w:rPr>
            </w:pPr>
            <w:r w:rsidRPr="00C66D66">
              <w:rPr>
                <w:rFonts w:cstheme="minorHAnsi"/>
              </w:rPr>
              <w:t>Telefon</w:t>
            </w:r>
          </w:p>
        </w:tc>
      </w:tr>
      <w:tr w:rsidR="000A1860" w:rsidRPr="00C66D66" w14:paraId="40A1173C" w14:textId="77777777" w:rsidTr="00D71954">
        <w:tc>
          <w:tcPr>
            <w:tcW w:w="169" w:type="pct"/>
          </w:tcPr>
          <w:p w14:paraId="231FE278" w14:textId="77777777" w:rsidR="000A1860" w:rsidRPr="00C66D66" w:rsidRDefault="000A1860" w:rsidP="00D71954">
            <w:pPr>
              <w:jc w:val="both"/>
              <w:rPr>
                <w:rFonts w:cstheme="minorHAnsi"/>
              </w:rPr>
            </w:pPr>
            <w:r w:rsidRPr="00C66D66">
              <w:rPr>
                <w:rFonts w:cstheme="minorHAnsi"/>
              </w:rPr>
              <w:t>4</w:t>
            </w:r>
          </w:p>
        </w:tc>
        <w:tc>
          <w:tcPr>
            <w:tcW w:w="4831" w:type="pct"/>
          </w:tcPr>
          <w:p w14:paraId="193FD37D" w14:textId="77777777" w:rsidR="000A1860" w:rsidRPr="00C66D66" w:rsidRDefault="000A1860" w:rsidP="00D71954">
            <w:pPr>
              <w:jc w:val="both"/>
              <w:rPr>
                <w:rFonts w:cstheme="minorHAnsi"/>
              </w:rPr>
            </w:pPr>
            <w:r w:rsidRPr="00C66D66">
              <w:rPr>
                <w:rFonts w:cstheme="minorHAnsi"/>
              </w:rPr>
              <w:t>Adres e-mail</w:t>
            </w:r>
          </w:p>
        </w:tc>
      </w:tr>
      <w:tr w:rsidR="000A1860" w:rsidRPr="00C66D66" w14:paraId="5BE2A4C2" w14:textId="77777777" w:rsidTr="00D71954">
        <w:tc>
          <w:tcPr>
            <w:tcW w:w="169" w:type="pct"/>
          </w:tcPr>
          <w:p w14:paraId="7F0534CE" w14:textId="77777777" w:rsidR="000A1860" w:rsidRPr="00C66D66" w:rsidRDefault="000A1860" w:rsidP="00D71954">
            <w:pPr>
              <w:jc w:val="both"/>
              <w:rPr>
                <w:rFonts w:cstheme="minorHAnsi"/>
              </w:rPr>
            </w:pPr>
            <w:r w:rsidRPr="00C66D66">
              <w:rPr>
                <w:rFonts w:cstheme="minorHAnsi"/>
              </w:rPr>
              <w:t>5</w:t>
            </w:r>
          </w:p>
        </w:tc>
        <w:tc>
          <w:tcPr>
            <w:tcW w:w="4831" w:type="pct"/>
          </w:tcPr>
          <w:p w14:paraId="05C7C524" w14:textId="77777777" w:rsidR="000A1860" w:rsidRPr="00C66D66" w:rsidRDefault="000A1860" w:rsidP="00D71954">
            <w:pPr>
              <w:jc w:val="both"/>
              <w:rPr>
                <w:rFonts w:cstheme="minorHAnsi"/>
              </w:rPr>
            </w:pPr>
            <w:r w:rsidRPr="00C66D66">
              <w:rPr>
                <w:rFonts w:cstheme="minorHAnsi"/>
              </w:rPr>
              <w:t>Kraj</w:t>
            </w:r>
          </w:p>
        </w:tc>
      </w:tr>
      <w:tr w:rsidR="000A1860" w:rsidRPr="00C66D66" w14:paraId="4B076E65" w14:textId="77777777" w:rsidTr="00D71954">
        <w:tc>
          <w:tcPr>
            <w:tcW w:w="169" w:type="pct"/>
          </w:tcPr>
          <w:p w14:paraId="20D78689" w14:textId="77777777" w:rsidR="000A1860" w:rsidRPr="00C66D66" w:rsidRDefault="000A1860" w:rsidP="00D71954">
            <w:pPr>
              <w:jc w:val="both"/>
              <w:rPr>
                <w:rFonts w:cstheme="minorHAnsi"/>
              </w:rPr>
            </w:pPr>
            <w:r w:rsidRPr="00C66D66">
              <w:rPr>
                <w:rFonts w:cstheme="minorHAnsi"/>
              </w:rPr>
              <w:t>6</w:t>
            </w:r>
          </w:p>
        </w:tc>
        <w:tc>
          <w:tcPr>
            <w:tcW w:w="4831" w:type="pct"/>
          </w:tcPr>
          <w:p w14:paraId="07510A5E" w14:textId="77777777" w:rsidR="000A1860" w:rsidRPr="00C66D66" w:rsidRDefault="000A1860" w:rsidP="00D71954">
            <w:pPr>
              <w:jc w:val="both"/>
              <w:rPr>
                <w:rFonts w:cstheme="minorHAnsi"/>
              </w:rPr>
            </w:pPr>
            <w:r w:rsidRPr="00C66D66">
              <w:rPr>
                <w:rFonts w:cstheme="minorHAnsi"/>
              </w:rPr>
              <w:t>PESEL</w:t>
            </w:r>
          </w:p>
        </w:tc>
      </w:tr>
      <w:tr w:rsidR="000A1860" w:rsidRPr="00C66D66" w14:paraId="484EED61" w14:textId="77777777" w:rsidTr="00D71954">
        <w:tc>
          <w:tcPr>
            <w:tcW w:w="169" w:type="pct"/>
          </w:tcPr>
          <w:p w14:paraId="77230602" w14:textId="77777777" w:rsidR="000A1860" w:rsidRPr="00C66D66" w:rsidRDefault="000A1860" w:rsidP="00D71954">
            <w:pPr>
              <w:jc w:val="both"/>
              <w:rPr>
                <w:rFonts w:cstheme="minorHAnsi"/>
                <w:b/>
              </w:rPr>
            </w:pPr>
          </w:p>
        </w:tc>
        <w:tc>
          <w:tcPr>
            <w:tcW w:w="4831" w:type="pct"/>
          </w:tcPr>
          <w:p w14:paraId="15AA7B75" w14:textId="77777777" w:rsidR="000A1860" w:rsidRPr="00C66D66" w:rsidRDefault="000A1860" w:rsidP="00D71954">
            <w:pPr>
              <w:jc w:val="both"/>
              <w:rPr>
                <w:rFonts w:cstheme="minorHAnsi"/>
                <w:b/>
              </w:rPr>
            </w:pPr>
            <w:r w:rsidRPr="00C66D66">
              <w:rPr>
                <w:rFonts w:cstheme="minorHAnsi"/>
                <w:b/>
              </w:rPr>
              <w:t>Wnioskodawcy</w:t>
            </w:r>
          </w:p>
        </w:tc>
      </w:tr>
      <w:tr w:rsidR="000A1860" w:rsidRPr="00C66D66" w14:paraId="41B6F0FE" w14:textId="77777777" w:rsidTr="00D71954">
        <w:tc>
          <w:tcPr>
            <w:tcW w:w="169" w:type="pct"/>
          </w:tcPr>
          <w:p w14:paraId="16F56CB8" w14:textId="77777777" w:rsidR="000A1860" w:rsidRPr="00C66D66" w:rsidRDefault="000A1860" w:rsidP="00D71954">
            <w:pPr>
              <w:jc w:val="both"/>
              <w:rPr>
                <w:rFonts w:cstheme="minorHAnsi"/>
              </w:rPr>
            </w:pPr>
            <w:r w:rsidRPr="00C66D66">
              <w:rPr>
                <w:rFonts w:cstheme="minorHAnsi"/>
              </w:rPr>
              <w:t>1</w:t>
            </w:r>
          </w:p>
        </w:tc>
        <w:tc>
          <w:tcPr>
            <w:tcW w:w="4831" w:type="pct"/>
          </w:tcPr>
          <w:p w14:paraId="60589773" w14:textId="77777777" w:rsidR="000A1860" w:rsidRPr="00C66D66" w:rsidRDefault="000A1860" w:rsidP="00D71954">
            <w:pPr>
              <w:jc w:val="both"/>
              <w:rPr>
                <w:rFonts w:cstheme="minorHAnsi"/>
              </w:rPr>
            </w:pPr>
            <w:r w:rsidRPr="00C66D66">
              <w:rPr>
                <w:rFonts w:cstheme="minorHAnsi"/>
              </w:rPr>
              <w:t xml:space="preserve">Nazwa wnioskodawcy </w:t>
            </w:r>
          </w:p>
        </w:tc>
      </w:tr>
      <w:tr w:rsidR="000A1860" w:rsidRPr="00C66D66" w14:paraId="5572EFB3" w14:textId="77777777" w:rsidTr="00D71954">
        <w:tc>
          <w:tcPr>
            <w:tcW w:w="169" w:type="pct"/>
          </w:tcPr>
          <w:p w14:paraId="22480E6D" w14:textId="77777777" w:rsidR="000A1860" w:rsidRPr="00C66D66" w:rsidRDefault="000A1860" w:rsidP="00D71954">
            <w:pPr>
              <w:jc w:val="both"/>
              <w:rPr>
                <w:rFonts w:cstheme="minorHAnsi"/>
              </w:rPr>
            </w:pPr>
            <w:r w:rsidRPr="00C66D66">
              <w:rPr>
                <w:rFonts w:cstheme="minorHAnsi"/>
              </w:rPr>
              <w:t>2</w:t>
            </w:r>
          </w:p>
        </w:tc>
        <w:tc>
          <w:tcPr>
            <w:tcW w:w="4831" w:type="pct"/>
          </w:tcPr>
          <w:p w14:paraId="415E3062" w14:textId="77777777" w:rsidR="000A1860" w:rsidRPr="00C66D66" w:rsidRDefault="000A1860" w:rsidP="00D71954">
            <w:pPr>
              <w:jc w:val="both"/>
              <w:rPr>
                <w:rFonts w:cstheme="minorHAnsi"/>
              </w:rPr>
            </w:pPr>
            <w:r w:rsidRPr="00C66D66">
              <w:rPr>
                <w:rFonts w:cstheme="minorHAnsi"/>
              </w:rPr>
              <w:t>Forma prawna</w:t>
            </w:r>
          </w:p>
        </w:tc>
      </w:tr>
      <w:tr w:rsidR="000A1860" w:rsidRPr="00C66D66" w14:paraId="0BAEA873" w14:textId="77777777" w:rsidTr="00D71954">
        <w:tc>
          <w:tcPr>
            <w:tcW w:w="169" w:type="pct"/>
          </w:tcPr>
          <w:p w14:paraId="35628689" w14:textId="77777777" w:rsidR="000A1860" w:rsidRPr="00C66D66" w:rsidRDefault="000A1860" w:rsidP="00D71954">
            <w:pPr>
              <w:jc w:val="both"/>
              <w:rPr>
                <w:rFonts w:cstheme="minorHAnsi"/>
              </w:rPr>
            </w:pPr>
            <w:r w:rsidRPr="00C66D66">
              <w:rPr>
                <w:rFonts w:cstheme="minorHAnsi"/>
              </w:rPr>
              <w:t>3</w:t>
            </w:r>
          </w:p>
        </w:tc>
        <w:tc>
          <w:tcPr>
            <w:tcW w:w="4831" w:type="pct"/>
          </w:tcPr>
          <w:p w14:paraId="1FD00DD0" w14:textId="77777777" w:rsidR="000A1860" w:rsidRPr="00C66D66" w:rsidRDefault="000A1860" w:rsidP="00D71954">
            <w:pPr>
              <w:jc w:val="both"/>
              <w:rPr>
                <w:rFonts w:cstheme="minorHAnsi"/>
              </w:rPr>
            </w:pPr>
            <w:r w:rsidRPr="00C66D66">
              <w:rPr>
                <w:rFonts w:cstheme="minorHAnsi"/>
              </w:rPr>
              <w:t>Forma własności</w:t>
            </w:r>
          </w:p>
        </w:tc>
      </w:tr>
      <w:tr w:rsidR="000A1860" w:rsidRPr="00C66D66" w14:paraId="11E4A034" w14:textId="77777777" w:rsidTr="00D71954">
        <w:tc>
          <w:tcPr>
            <w:tcW w:w="169" w:type="pct"/>
          </w:tcPr>
          <w:p w14:paraId="46810CFB" w14:textId="77777777" w:rsidR="000A1860" w:rsidRPr="00C66D66" w:rsidRDefault="000A1860" w:rsidP="00D71954">
            <w:pPr>
              <w:jc w:val="both"/>
              <w:rPr>
                <w:rFonts w:cstheme="minorHAnsi"/>
              </w:rPr>
            </w:pPr>
            <w:r w:rsidRPr="00C66D66">
              <w:rPr>
                <w:rFonts w:cstheme="minorHAnsi"/>
              </w:rPr>
              <w:t>4</w:t>
            </w:r>
          </w:p>
        </w:tc>
        <w:tc>
          <w:tcPr>
            <w:tcW w:w="4831" w:type="pct"/>
          </w:tcPr>
          <w:p w14:paraId="5FDBE4C7" w14:textId="77777777" w:rsidR="000A1860" w:rsidRPr="00C66D66" w:rsidRDefault="000A1860" w:rsidP="00D71954">
            <w:pPr>
              <w:jc w:val="both"/>
              <w:rPr>
                <w:rFonts w:cstheme="minorHAnsi"/>
              </w:rPr>
            </w:pPr>
            <w:r w:rsidRPr="00C66D66">
              <w:rPr>
                <w:rFonts w:cstheme="minorHAnsi"/>
              </w:rPr>
              <w:t>NIP</w:t>
            </w:r>
          </w:p>
        </w:tc>
      </w:tr>
      <w:tr w:rsidR="000A1860" w:rsidRPr="00C66D66" w14:paraId="6B5A630C" w14:textId="77777777" w:rsidTr="00D71954">
        <w:tc>
          <w:tcPr>
            <w:tcW w:w="169" w:type="pct"/>
          </w:tcPr>
          <w:p w14:paraId="0AE2B2AD" w14:textId="77777777" w:rsidR="000A1860" w:rsidRPr="00C66D66" w:rsidRDefault="000A1860" w:rsidP="00D71954">
            <w:pPr>
              <w:jc w:val="both"/>
              <w:rPr>
                <w:rFonts w:cstheme="minorHAnsi"/>
              </w:rPr>
            </w:pPr>
            <w:r w:rsidRPr="00C66D66">
              <w:rPr>
                <w:rFonts w:cstheme="minorHAnsi"/>
              </w:rPr>
              <w:t>5</w:t>
            </w:r>
          </w:p>
        </w:tc>
        <w:tc>
          <w:tcPr>
            <w:tcW w:w="4831" w:type="pct"/>
          </w:tcPr>
          <w:p w14:paraId="35ED4AC6" w14:textId="77777777" w:rsidR="000A1860" w:rsidRPr="00C66D66" w:rsidRDefault="000A1860" w:rsidP="00D71954">
            <w:pPr>
              <w:jc w:val="both"/>
              <w:rPr>
                <w:rFonts w:cstheme="minorHAnsi"/>
              </w:rPr>
            </w:pPr>
            <w:r w:rsidRPr="00C66D66">
              <w:rPr>
                <w:rFonts w:cstheme="minorHAnsi"/>
              </w:rPr>
              <w:t>Kraj</w:t>
            </w:r>
          </w:p>
        </w:tc>
      </w:tr>
      <w:tr w:rsidR="000A1860" w:rsidRPr="00C66D66" w14:paraId="039D4D8C" w14:textId="77777777" w:rsidTr="00D71954">
        <w:tc>
          <w:tcPr>
            <w:tcW w:w="169" w:type="pct"/>
          </w:tcPr>
          <w:p w14:paraId="0596AA64" w14:textId="77777777" w:rsidR="000A1860" w:rsidRPr="00C66D66" w:rsidRDefault="000A1860" w:rsidP="00D71954">
            <w:pPr>
              <w:jc w:val="both"/>
              <w:rPr>
                <w:rFonts w:cstheme="minorHAnsi"/>
              </w:rPr>
            </w:pPr>
            <w:r w:rsidRPr="00C66D66">
              <w:rPr>
                <w:rFonts w:cstheme="minorHAnsi"/>
              </w:rPr>
              <w:t>6</w:t>
            </w:r>
          </w:p>
        </w:tc>
        <w:tc>
          <w:tcPr>
            <w:tcW w:w="4831" w:type="pct"/>
          </w:tcPr>
          <w:p w14:paraId="00136884" w14:textId="77777777" w:rsidR="000A1860" w:rsidRPr="00C66D66" w:rsidRDefault="000A1860" w:rsidP="00D71954">
            <w:pPr>
              <w:jc w:val="both"/>
              <w:rPr>
                <w:rFonts w:cstheme="minorHAnsi"/>
              </w:rPr>
            </w:pPr>
            <w:r w:rsidRPr="00C66D66">
              <w:rPr>
                <w:rFonts w:cstheme="minorHAnsi"/>
              </w:rPr>
              <w:t>Adres: Ulica, Nr budynku, Nr lokalu, Kod pocztowy, Miejscowość, Telefon, Fax, Adres e-mail</w:t>
            </w:r>
          </w:p>
        </w:tc>
      </w:tr>
      <w:tr w:rsidR="000A1860" w:rsidRPr="00C66D66" w14:paraId="3FE1A889" w14:textId="77777777" w:rsidTr="00D71954">
        <w:tc>
          <w:tcPr>
            <w:tcW w:w="169" w:type="pct"/>
          </w:tcPr>
          <w:p w14:paraId="44B4B32D" w14:textId="77777777" w:rsidR="000A1860" w:rsidRPr="00C66D66" w:rsidRDefault="000A1860" w:rsidP="00D71954">
            <w:pPr>
              <w:jc w:val="both"/>
              <w:rPr>
                <w:rFonts w:cstheme="minorHAnsi"/>
              </w:rPr>
            </w:pPr>
          </w:p>
        </w:tc>
        <w:tc>
          <w:tcPr>
            <w:tcW w:w="4831" w:type="pct"/>
          </w:tcPr>
          <w:p w14:paraId="634A9922" w14:textId="77777777" w:rsidR="000A1860" w:rsidRPr="00C66D66" w:rsidRDefault="000A1860" w:rsidP="00D71954">
            <w:pPr>
              <w:jc w:val="both"/>
              <w:rPr>
                <w:rFonts w:cstheme="minorHAnsi"/>
                <w:b/>
              </w:rPr>
            </w:pPr>
            <w:r w:rsidRPr="00C66D66">
              <w:rPr>
                <w:rFonts w:cstheme="minorHAnsi"/>
                <w:b/>
              </w:rPr>
              <w:t>Beneficjenci/Partnerzy</w:t>
            </w:r>
          </w:p>
        </w:tc>
      </w:tr>
      <w:tr w:rsidR="000A1860" w:rsidRPr="00C66D66" w14:paraId="3C3D91CA" w14:textId="77777777" w:rsidTr="00D71954">
        <w:tc>
          <w:tcPr>
            <w:tcW w:w="169" w:type="pct"/>
          </w:tcPr>
          <w:p w14:paraId="4F0B5AEC" w14:textId="77777777" w:rsidR="000A1860" w:rsidRPr="00C66D66" w:rsidDel="00B943D8" w:rsidRDefault="000A1860" w:rsidP="00D71954">
            <w:pPr>
              <w:jc w:val="both"/>
              <w:rPr>
                <w:rFonts w:cstheme="minorHAnsi"/>
              </w:rPr>
            </w:pPr>
            <w:r w:rsidRPr="00C66D66">
              <w:rPr>
                <w:rFonts w:cstheme="minorHAnsi"/>
              </w:rPr>
              <w:t>1</w:t>
            </w:r>
          </w:p>
        </w:tc>
        <w:tc>
          <w:tcPr>
            <w:tcW w:w="4831" w:type="pct"/>
          </w:tcPr>
          <w:p w14:paraId="01ABF0B2" w14:textId="77777777" w:rsidR="000A1860" w:rsidRPr="00C66D66" w:rsidRDefault="000A1860" w:rsidP="00D71954">
            <w:pPr>
              <w:jc w:val="both"/>
              <w:rPr>
                <w:rFonts w:cstheme="minorHAnsi"/>
              </w:rPr>
            </w:pPr>
            <w:r w:rsidRPr="00C66D66">
              <w:rPr>
                <w:rFonts w:cstheme="minorHAnsi"/>
              </w:rPr>
              <w:t>Nazwa beneficjenta/partnera</w:t>
            </w:r>
          </w:p>
        </w:tc>
      </w:tr>
      <w:tr w:rsidR="000A1860" w:rsidRPr="00C66D66" w14:paraId="65AA890F" w14:textId="77777777" w:rsidTr="00D71954">
        <w:tc>
          <w:tcPr>
            <w:tcW w:w="169" w:type="pct"/>
          </w:tcPr>
          <w:p w14:paraId="210EC3E9" w14:textId="77777777" w:rsidR="000A1860" w:rsidRPr="00C66D66" w:rsidRDefault="000A1860" w:rsidP="00D71954">
            <w:pPr>
              <w:jc w:val="both"/>
              <w:rPr>
                <w:rFonts w:cstheme="minorHAnsi"/>
              </w:rPr>
            </w:pPr>
            <w:r w:rsidRPr="00C66D66">
              <w:rPr>
                <w:rFonts w:cstheme="minorHAnsi"/>
              </w:rPr>
              <w:lastRenderedPageBreak/>
              <w:t>2</w:t>
            </w:r>
          </w:p>
        </w:tc>
        <w:tc>
          <w:tcPr>
            <w:tcW w:w="4831" w:type="pct"/>
          </w:tcPr>
          <w:p w14:paraId="4E7E7DBD" w14:textId="77777777" w:rsidR="000A1860" w:rsidRPr="00C66D66" w:rsidRDefault="000A1860" w:rsidP="00D71954">
            <w:pPr>
              <w:jc w:val="both"/>
              <w:rPr>
                <w:rFonts w:cstheme="minorHAnsi"/>
              </w:rPr>
            </w:pPr>
            <w:r w:rsidRPr="00C66D66">
              <w:rPr>
                <w:rFonts w:cstheme="minorHAnsi"/>
              </w:rPr>
              <w:t>Forma prawna beneficjenta/partnera</w:t>
            </w:r>
          </w:p>
        </w:tc>
      </w:tr>
      <w:tr w:rsidR="000A1860" w:rsidRPr="00C66D66" w14:paraId="2C522571" w14:textId="77777777" w:rsidTr="00D71954">
        <w:tc>
          <w:tcPr>
            <w:tcW w:w="169" w:type="pct"/>
          </w:tcPr>
          <w:p w14:paraId="5A58F6A3" w14:textId="77777777" w:rsidR="000A1860" w:rsidRPr="00C66D66" w:rsidRDefault="000A1860" w:rsidP="00D71954">
            <w:pPr>
              <w:jc w:val="both"/>
              <w:rPr>
                <w:rFonts w:cstheme="minorHAnsi"/>
              </w:rPr>
            </w:pPr>
            <w:r w:rsidRPr="00C66D66">
              <w:rPr>
                <w:rFonts w:cstheme="minorHAnsi"/>
              </w:rPr>
              <w:t>3</w:t>
            </w:r>
          </w:p>
        </w:tc>
        <w:tc>
          <w:tcPr>
            <w:tcW w:w="4831" w:type="pct"/>
          </w:tcPr>
          <w:p w14:paraId="21FAC487" w14:textId="77777777" w:rsidR="000A1860" w:rsidRPr="00C66D66" w:rsidRDefault="000A1860" w:rsidP="00D71954">
            <w:pPr>
              <w:jc w:val="both"/>
              <w:rPr>
                <w:rFonts w:cstheme="minorHAnsi"/>
              </w:rPr>
            </w:pPr>
            <w:r w:rsidRPr="00C66D66">
              <w:rPr>
                <w:rFonts w:cstheme="minorHAnsi"/>
              </w:rPr>
              <w:t>Forma własności</w:t>
            </w:r>
          </w:p>
        </w:tc>
      </w:tr>
      <w:tr w:rsidR="000A1860" w:rsidRPr="00C66D66" w14:paraId="0EFF081C" w14:textId="77777777" w:rsidTr="00D71954">
        <w:tc>
          <w:tcPr>
            <w:tcW w:w="169" w:type="pct"/>
          </w:tcPr>
          <w:p w14:paraId="667334F1" w14:textId="77777777" w:rsidR="000A1860" w:rsidRPr="00C66D66" w:rsidRDefault="000A1860" w:rsidP="00D71954">
            <w:pPr>
              <w:jc w:val="both"/>
              <w:rPr>
                <w:rFonts w:cstheme="minorHAnsi"/>
              </w:rPr>
            </w:pPr>
            <w:r w:rsidRPr="00C66D66">
              <w:rPr>
                <w:rFonts w:cstheme="minorHAnsi"/>
              </w:rPr>
              <w:t>4</w:t>
            </w:r>
          </w:p>
        </w:tc>
        <w:tc>
          <w:tcPr>
            <w:tcW w:w="4831" w:type="pct"/>
          </w:tcPr>
          <w:p w14:paraId="6CC2FA08" w14:textId="77777777" w:rsidR="000A1860" w:rsidRPr="00C66D66" w:rsidRDefault="000A1860" w:rsidP="00D71954">
            <w:pPr>
              <w:jc w:val="both"/>
              <w:rPr>
                <w:rFonts w:cstheme="minorHAnsi"/>
              </w:rPr>
            </w:pPr>
            <w:r w:rsidRPr="00C66D66">
              <w:rPr>
                <w:rFonts w:cstheme="minorHAnsi"/>
              </w:rPr>
              <w:t>NIP</w:t>
            </w:r>
          </w:p>
        </w:tc>
      </w:tr>
      <w:tr w:rsidR="000A1860" w:rsidRPr="00C66D66" w14:paraId="556D2726" w14:textId="77777777" w:rsidTr="00D71954">
        <w:tc>
          <w:tcPr>
            <w:tcW w:w="169" w:type="pct"/>
          </w:tcPr>
          <w:p w14:paraId="68E6CFBE" w14:textId="77777777" w:rsidR="000A1860" w:rsidRPr="00C66D66" w:rsidRDefault="000A1860" w:rsidP="00D71954">
            <w:pPr>
              <w:jc w:val="both"/>
              <w:rPr>
                <w:rFonts w:cstheme="minorHAnsi"/>
              </w:rPr>
            </w:pPr>
            <w:r w:rsidRPr="00C66D66">
              <w:rPr>
                <w:rFonts w:cstheme="minorHAnsi"/>
              </w:rPr>
              <w:t>5</w:t>
            </w:r>
          </w:p>
        </w:tc>
        <w:tc>
          <w:tcPr>
            <w:tcW w:w="4831" w:type="pct"/>
          </w:tcPr>
          <w:p w14:paraId="79BCA75A" w14:textId="77777777" w:rsidR="000A1860" w:rsidRPr="00C66D66" w:rsidRDefault="000A1860" w:rsidP="00D71954">
            <w:pPr>
              <w:jc w:val="both"/>
              <w:rPr>
                <w:rFonts w:cstheme="minorHAnsi"/>
              </w:rPr>
            </w:pPr>
            <w:r w:rsidRPr="00C66D66">
              <w:rPr>
                <w:rFonts w:cstheme="minorHAnsi"/>
              </w:rPr>
              <w:t>REGON</w:t>
            </w:r>
          </w:p>
        </w:tc>
      </w:tr>
      <w:tr w:rsidR="000A1860" w:rsidRPr="00C66D66" w14:paraId="4057FAF5" w14:textId="77777777" w:rsidTr="00D71954">
        <w:tc>
          <w:tcPr>
            <w:tcW w:w="169" w:type="pct"/>
          </w:tcPr>
          <w:p w14:paraId="5783B598" w14:textId="77777777" w:rsidR="000A1860" w:rsidRPr="00C66D66" w:rsidRDefault="000A1860" w:rsidP="00D71954">
            <w:pPr>
              <w:jc w:val="both"/>
              <w:rPr>
                <w:rFonts w:cstheme="minorHAnsi"/>
              </w:rPr>
            </w:pPr>
            <w:r w:rsidRPr="00C66D66">
              <w:rPr>
                <w:rFonts w:cstheme="minorHAnsi"/>
              </w:rPr>
              <w:t>6</w:t>
            </w:r>
          </w:p>
        </w:tc>
        <w:tc>
          <w:tcPr>
            <w:tcW w:w="4831" w:type="pct"/>
          </w:tcPr>
          <w:p w14:paraId="72DA6B6C" w14:textId="77777777" w:rsidR="000A1860" w:rsidRPr="00C66D66" w:rsidRDefault="000A1860" w:rsidP="00D71954">
            <w:pPr>
              <w:jc w:val="both"/>
              <w:rPr>
                <w:rFonts w:cstheme="minorHAnsi"/>
              </w:rPr>
            </w:pPr>
            <w:r w:rsidRPr="00C66D66">
              <w:rPr>
                <w:rFonts w:cstheme="minorHAnsi"/>
              </w:rPr>
              <w:t>Adres: Ulica, Nr budynku, Nr lokalu, Kod pocztowy, Miejscowość, Telefon, Fax, Adres e-mail</w:t>
            </w:r>
          </w:p>
        </w:tc>
      </w:tr>
      <w:tr w:rsidR="000A1860" w:rsidRPr="00C66D66" w14:paraId="1E41F8F6" w14:textId="77777777" w:rsidTr="00D71954">
        <w:tc>
          <w:tcPr>
            <w:tcW w:w="169" w:type="pct"/>
          </w:tcPr>
          <w:p w14:paraId="0A435210" w14:textId="77777777" w:rsidR="000A1860" w:rsidRPr="00C66D66" w:rsidRDefault="000A1860" w:rsidP="00D71954">
            <w:pPr>
              <w:jc w:val="both"/>
              <w:rPr>
                <w:rFonts w:cstheme="minorHAnsi"/>
              </w:rPr>
            </w:pPr>
            <w:r w:rsidRPr="00C66D66">
              <w:rPr>
                <w:rFonts w:cstheme="minorHAnsi"/>
              </w:rPr>
              <w:t>7</w:t>
            </w:r>
          </w:p>
        </w:tc>
        <w:tc>
          <w:tcPr>
            <w:tcW w:w="4831" w:type="pct"/>
          </w:tcPr>
          <w:p w14:paraId="53AFE71C" w14:textId="77777777" w:rsidR="000A1860" w:rsidRPr="00C66D66" w:rsidRDefault="000A1860" w:rsidP="00D71954">
            <w:pPr>
              <w:jc w:val="both"/>
              <w:rPr>
                <w:rFonts w:cstheme="minorHAnsi"/>
              </w:rPr>
            </w:pPr>
            <w:r w:rsidRPr="00C66D66">
              <w:rPr>
                <w:rFonts w:cstheme="minorHAnsi"/>
              </w:rPr>
              <w:t>Kraj</w:t>
            </w:r>
          </w:p>
        </w:tc>
      </w:tr>
      <w:tr w:rsidR="000A1860" w:rsidRPr="00C66D66" w14:paraId="07AA8BEF" w14:textId="77777777" w:rsidTr="00D71954">
        <w:tc>
          <w:tcPr>
            <w:tcW w:w="169" w:type="pct"/>
          </w:tcPr>
          <w:p w14:paraId="63F8BC66" w14:textId="77777777" w:rsidR="000A1860" w:rsidRPr="00C66D66" w:rsidRDefault="000A1860" w:rsidP="00D71954">
            <w:pPr>
              <w:jc w:val="both"/>
              <w:rPr>
                <w:rFonts w:cstheme="minorHAnsi"/>
              </w:rPr>
            </w:pPr>
            <w:r>
              <w:rPr>
                <w:rFonts w:cstheme="minorHAnsi"/>
              </w:rPr>
              <w:t>8</w:t>
            </w:r>
          </w:p>
        </w:tc>
        <w:tc>
          <w:tcPr>
            <w:tcW w:w="4831" w:type="pct"/>
          </w:tcPr>
          <w:p w14:paraId="58607663" w14:textId="77777777" w:rsidR="000A1860" w:rsidRPr="00C66D66" w:rsidRDefault="000A1860" w:rsidP="00D71954">
            <w:pPr>
              <w:jc w:val="both"/>
              <w:rPr>
                <w:rFonts w:cstheme="minorHAnsi"/>
              </w:rPr>
            </w:pPr>
            <w:r w:rsidRPr="00C66D66">
              <w:rPr>
                <w:rFonts w:cstheme="minorHAnsi"/>
              </w:rPr>
              <w:t>Numer rachunku beneficjenta/odbiorcy</w:t>
            </w:r>
          </w:p>
        </w:tc>
      </w:tr>
    </w:tbl>
    <w:p w14:paraId="34C70CBE" w14:textId="77777777" w:rsidR="000A1860" w:rsidRPr="00C66D66" w:rsidRDefault="000A1860" w:rsidP="00AE4364">
      <w:pPr>
        <w:jc w:val="both"/>
        <w:rPr>
          <w:rFonts w:cstheme="minorHAnsi"/>
          <w:snapToGrid w:val="0"/>
        </w:rPr>
      </w:pPr>
    </w:p>
    <w:p w14:paraId="5340A259" w14:textId="77777777" w:rsidR="000A1860" w:rsidRPr="00C66D66" w:rsidRDefault="000A1860" w:rsidP="000A7843">
      <w:pPr>
        <w:jc w:val="both"/>
        <w:rPr>
          <w:rFonts w:cstheme="minorHAnsi"/>
          <w:b/>
        </w:rPr>
      </w:pPr>
      <w:r w:rsidRPr="00C66D66">
        <w:rPr>
          <w:rFonts w:cstheme="minorHAnsi"/>
          <w:b/>
        </w:rPr>
        <w:t>Dane uczestników instytucjonalnych (osób fizycznych prowadzących jednoosobową działalność gospodarczą)</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9290"/>
      </w:tblGrid>
      <w:tr w:rsidR="000A1860" w:rsidRPr="00C66D66" w14:paraId="546BFC34" w14:textId="77777777" w:rsidTr="000A7843">
        <w:trPr>
          <w:trHeight w:val="205"/>
        </w:trPr>
        <w:tc>
          <w:tcPr>
            <w:tcW w:w="486" w:type="dxa"/>
            <w:shd w:val="clear" w:color="auto" w:fill="auto"/>
          </w:tcPr>
          <w:p w14:paraId="71A11B8D" w14:textId="77777777" w:rsidR="000A1860" w:rsidRPr="00C66D66" w:rsidRDefault="000A1860" w:rsidP="00F25FC5">
            <w:pPr>
              <w:jc w:val="both"/>
              <w:rPr>
                <w:rFonts w:cstheme="minorHAnsi"/>
                <w:b/>
                <w:bCs/>
              </w:rPr>
            </w:pPr>
            <w:r w:rsidRPr="00C66D66">
              <w:rPr>
                <w:rFonts w:cstheme="minorHAnsi"/>
                <w:b/>
                <w:bCs/>
              </w:rPr>
              <w:t>Lp.</w:t>
            </w:r>
          </w:p>
        </w:tc>
        <w:tc>
          <w:tcPr>
            <w:tcW w:w="9290" w:type="dxa"/>
            <w:shd w:val="clear" w:color="auto" w:fill="auto"/>
          </w:tcPr>
          <w:p w14:paraId="4CAAEDA7" w14:textId="77777777" w:rsidR="000A1860" w:rsidRPr="00C66D66" w:rsidRDefault="000A1860" w:rsidP="00F25FC5">
            <w:pPr>
              <w:jc w:val="both"/>
              <w:rPr>
                <w:rFonts w:cstheme="minorHAnsi"/>
                <w:b/>
                <w:bCs/>
              </w:rPr>
            </w:pPr>
            <w:r w:rsidRPr="00C66D66">
              <w:rPr>
                <w:rFonts w:cstheme="minorHAnsi"/>
                <w:b/>
                <w:bCs/>
              </w:rPr>
              <w:t>Nazwa</w:t>
            </w:r>
          </w:p>
        </w:tc>
      </w:tr>
      <w:tr w:rsidR="000A1860" w:rsidRPr="00C66D66" w14:paraId="0C17F271" w14:textId="77777777" w:rsidTr="000A7843">
        <w:trPr>
          <w:trHeight w:val="205"/>
        </w:trPr>
        <w:tc>
          <w:tcPr>
            <w:tcW w:w="486" w:type="dxa"/>
            <w:shd w:val="clear" w:color="auto" w:fill="auto"/>
          </w:tcPr>
          <w:p w14:paraId="4DB73D3E" w14:textId="77777777" w:rsidR="000A1860" w:rsidRPr="00C66D66" w:rsidRDefault="000A1860" w:rsidP="00F25FC5">
            <w:pPr>
              <w:jc w:val="both"/>
              <w:rPr>
                <w:rFonts w:cstheme="minorHAnsi"/>
              </w:rPr>
            </w:pPr>
            <w:r w:rsidRPr="00C66D66">
              <w:rPr>
                <w:rFonts w:cstheme="minorHAnsi"/>
              </w:rPr>
              <w:t>1</w:t>
            </w:r>
          </w:p>
        </w:tc>
        <w:tc>
          <w:tcPr>
            <w:tcW w:w="9290" w:type="dxa"/>
            <w:shd w:val="clear" w:color="auto" w:fill="auto"/>
          </w:tcPr>
          <w:p w14:paraId="09B55203" w14:textId="77777777" w:rsidR="000A1860" w:rsidRPr="00C66D66" w:rsidRDefault="000A1860" w:rsidP="00F25FC5">
            <w:pPr>
              <w:jc w:val="both"/>
              <w:rPr>
                <w:rFonts w:cstheme="minorHAnsi"/>
              </w:rPr>
            </w:pPr>
            <w:r w:rsidRPr="00C66D66">
              <w:rPr>
                <w:rFonts w:cstheme="minorHAnsi"/>
              </w:rPr>
              <w:t>Kraj</w:t>
            </w:r>
          </w:p>
        </w:tc>
      </w:tr>
      <w:tr w:rsidR="000A1860" w:rsidRPr="00C66D66" w14:paraId="2C8D0B81" w14:textId="77777777" w:rsidTr="000A7843">
        <w:trPr>
          <w:trHeight w:val="205"/>
        </w:trPr>
        <w:tc>
          <w:tcPr>
            <w:tcW w:w="486" w:type="dxa"/>
            <w:shd w:val="clear" w:color="auto" w:fill="auto"/>
          </w:tcPr>
          <w:p w14:paraId="0DBC991E" w14:textId="77777777" w:rsidR="000A1860" w:rsidRPr="00C66D66" w:rsidRDefault="000A1860" w:rsidP="00F25FC5">
            <w:pPr>
              <w:jc w:val="both"/>
              <w:rPr>
                <w:rFonts w:cstheme="minorHAnsi"/>
              </w:rPr>
            </w:pPr>
            <w:r w:rsidRPr="00C66D66">
              <w:rPr>
                <w:rFonts w:cstheme="minorHAnsi"/>
              </w:rPr>
              <w:t>2</w:t>
            </w:r>
          </w:p>
        </w:tc>
        <w:tc>
          <w:tcPr>
            <w:tcW w:w="9290" w:type="dxa"/>
            <w:shd w:val="clear" w:color="auto" w:fill="auto"/>
          </w:tcPr>
          <w:p w14:paraId="174AD2FE" w14:textId="77777777" w:rsidR="000A1860" w:rsidRPr="00C66D66" w:rsidRDefault="000A1860" w:rsidP="00F25FC5">
            <w:pPr>
              <w:jc w:val="both"/>
              <w:rPr>
                <w:rFonts w:cstheme="minorHAnsi"/>
              </w:rPr>
            </w:pPr>
            <w:r w:rsidRPr="00C66D66">
              <w:rPr>
                <w:rFonts w:cstheme="minorHAnsi"/>
              </w:rPr>
              <w:t>Nazwa instytucji</w:t>
            </w:r>
          </w:p>
        </w:tc>
      </w:tr>
      <w:tr w:rsidR="000A1860" w:rsidRPr="00C66D66" w14:paraId="59FB1A44" w14:textId="77777777" w:rsidTr="000A7843">
        <w:trPr>
          <w:trHeight w:val="205"/>
        </w:trPr>
        <w:tc>
          <w:tcPr>
            <w:tcW w:w="486" w:type="dxa"/>
            <w:shd w:val="clear" w:color="auto" w:fill="auto"/>
          </w:tcPr>
          <w:p w14:paraId="39FF144D" w14:textId="77777777" w:rsidR="000A1860" w:rsidRPr="00C66D66" w:rsidRDefault="000A1860" w:rsidP="00F25FC5">
            <w:pPr>
              <w:jc w:val="both"/>
              <w:rPr>
                <w:rFonts w:cstheme="minorHAnsi"/>
              </w:rPr>
            </w:pPr>
            <w:r w:rsidRPr="00C66D66">
              <w:rPr>
                <w:rFonts w:cstheme="minorHAnsi"/>
              </w:rPr>
              <w:t>3</w:t>
            </w:r>
          </w:p>
        </w:tc>
        <w:tc>
          <w:tcPr>
            <w:tcW w:w="9290" w:type="dxa"/>
            <w:shd w:val="clear" w:color="auto" w:fill="auto"/>
          </w:tcPr>
          <w:p w14:paraId="09BAAFE8" w14:textId="77777777" w:rsidR="000A1860" w:rsidRPr="00C66D66" w:rsidRDefault="000A1860" w:rsidP="00F25FC5">
            <w:pPr>
              <w:jc w:val="both"/>
              <w:rPr>
                <w:rFonts w:cstheme="minorHAnsi"/>
                <w:b/>
                <w:bCs/>
              </w:rPr>
            </w:pPr>
            <w:r w:rsidRPr="00C66D66">
              <w:rPr>
                <w:rFonts w:cstheme="minorHAnsi"/>
              </w:rPr>
              <w:t xml:space="preserve">NIP </w:t>
            </w:r>
          </w:p>
        </w:tc>
      </w:tr>
      <w:tr w:rsidR="000A1860" w:rsidRPr="00C66D66" w14:paraId="5916DB5C" w14:textId="77777777" w:rsidTr="000A7843">
        <w:trPr>
          <w:trHeight w:val="205"/>
        </w:trPr>
        <w:tc>
          <w:tcPr>
            <w:tcW w:w="486" w:type="dxa"/>
            <w:shd w:val="clear" w:color="auto" w:fill="auto"/>
          </w:tcPr>
          <w:p w14:paraId="112B8B62" w14:textId="77777777" w:rsidR="000A1860" w:rsidRPr="00C66D66" w:rsidRDefault="000A1860" w:rsidP="00F25FC5">
            <w:pPr>
              <w:jc w:val="both"/>
              <w:rPr>
                <w:rFonts w:cstheme="minorHAnsi"/>
              </w:rPr>
            </w:pPr>
            <w:r w:rsidRPr="00C66D66">
              <w:rPr>
                <w:rFonts w:cstheme="minorHAnsi"/>
              </w:rPr>
              <w:t>4</w:t>
            </w:r>
          </w:p>
        </w:tc>
        <w:tc>
          <w:tcPr>
            <w:tcW w:w="9290" w:type="dxa"/>
            <w:shd w:val="clear" w:color="auto" w:fill="auto"/>
          </w:tcPr>
          <w:p w14:paraId="4E8ED890" w14:textId="77777777" w:rsidR="000A1860" w:rsidRPr="00C66D66" w:rsidRDefault="000A1860" w:rsidP="00F25FC5">
            <w:pPr>
              <w:jc w:val="both"/>
              <w:rPr>
                <w:rFonts w:cstheme="minorHAnsi"/>
              </w:rPr>
            </w:pPr>
            <w:r w:rsidRPr="00C66D66">
              <w:rPr>
                <w:rFonts w:cstheme="minorHAnsi"/>
              </w:rPr>
              <w:t>Typ instytucji</w:t>
            </w:r>
          </w:p>
        </w:tc>
      </w:tr>
      <w:tr w:rsidR="000A1860" w:rsidRPr="00C66D66" w14:paraId="22A6152A" w14:textId="77777777" w:rsidTr="000A7843">
        <w:trPr>
          <w:trHeight w:val="321"/>
        </w:trPr>
        <w:tc>
          <w:tcPr>
            <w:tcW w:w="486" w:type="dxa"/>
            <w:shd w:val="clear" w:color="auto" w:fill="auto"/>
          </w:tcPr>
          <w:p w14:paraId="5CEA4A76" w14:textId="77777777" w:rsidR="000A1860" w:rsidRPr="00C66D66" w:rsidRDefault="000A1860" w:rsidP="00F25FC5">
            <w:pPr>
              <w:jc w:val="both"/>
              <w:rPr>
                <w:rFonts w:cstheme="minorHAnsi"/>
              </w:rPr>
            </w:pPr>
            <w:r w:rsidRPr="00C66D66">
              <w:rPr>
                <w:rFonts w:cstheme="minorHAnsi"/>
              </w:rPr>
              <w:t>5</w:t>
            </w:r>
          </w:p>
        </w:tc>
        <w:tc>
          <w:tcPr>
            <w:tcW w:w="9290" w:type="dxa"/>
            <w:shd w:val="clear" w:color="auto" w:fill="auto"/>
          </w:tcPr>
          <w:p w14:paraId="23377C3E" w14:textId="77777777" w:rsidR="000A1860" w:rsidRPr="00C66D66" w:rsidRDefault="000A1860" w:rsidP="00F25FC5">
            <w:pPr>
              <w:jc w:val="both"/>
              <w:rPr>
                <w:rFonts w:cstheme="minorHAnsi"/>
              </w:rPr>
            </w:pPr>
            <w:r w:rsidRPr="00C66D66">
              <w:rPr>
                <w:rFonts w:cstheme="minorHAnsi"/>
              </w:rPr>
              <w:t xml:space="preserve">Województwo </w:t>
            </w:r>
          </w:p>
        </w:tc>
      </w:tr>
      <w:tr w:rsidR="000A1860" w:rsidRPr="00C66D66" w14:paraId="64A61BCF" w14:textId="77777777" w:rsidTr="000A7843">
        <w:trPr>
          <w:trHeight w:val="205"/>
        </w:trPr>
        <w:tc>
          <w:tcPr>
            <w:tcW w:w="486" w:type="dxa"/>
            <w:shd w:val="clear" w:color="auto" w:fill="auto"/>
          </w:tcPr>
          <w:p w14:paraId="5886C067" w14:textId="77777777" w:rsidR="000A1860" w:rsidRPr="00C66D66" w:rsidRDefault="000A1860" w:rsidP="00F25FC5">
            <w:pPr>
              <w:jc w:val="both"/>
              <w:rPr>
                <w:rFonts w:cstheme="minorHAnsi"/>
              </w:rPr>
            </w:pPr>
            <w:r w:rsidRPr="00C66D66">
              <w:rPr>
                <w:rFonts w:cstheme="minorHAnsi"/>
              </w:rPr>
              <w:t>6</w:t>
            </w:r>
          </w:p>
        </w:tc>
        <w:tc>
          <w:tcPr>
            <w:tcW w:w="9290" w:type="dxa"/>
            <w:shd w:val="clear" w:color="auto" w:fill="auto"/>
          </w:tcPr>
          <w:p w14:paraId="44900895" w14:textId="77777777" w:rsidR="000A1860" w:rsidRPr="00C66D66" w:rsidRDefault="000A1860" w:rsidP="00F25FC5">
            <w:pPr>
              <w:jc w:val="both"/>
              <w:rPr>
                <w:rFonts w:cstheme="minorHAnsi"/>
              </w:rPr>
            </w:pPr>
            <w:r w:rsidRPr="00C66D66">
              <w:rPr>
                <w:rFonts w:cstheme="minorHAnsi"/>
              </w:rPr>
              <w:t>Powiat</w:t>
            </w:r>
          </w:p>
        </w:tc>
      </w:tr>
      <w:tr w:rsidR="000A1860" w:rsidRPr="00C66D66" w14:paraId="4B3DD942" w14:textId="77777777" w:rsidTr="000A7843">
        <w:trPr>
          <w:trHeight w:val="205"/>
        </w:trPr>
        <w:tc>
          <w:tcPr>
            <w:tcW w:w="486" w:type="dxa"/>
            <w:shd w:val="clear" w:color="auto" w:fill="auto"/>
          </w:tcPr>
          <w:p w14:paraId="5385D2AD" w14:textId="77777777" w:rsidR="000A1860" w:rsidRPr="00C66D66" w:rsidRDefault="000A1860" w:rsidP="00F25FC5">
            <w:pPr>
              <w:jc w:val="both"/>
              <w:rPr>
                <w:rFonts w:cstheme="minorHAnsi"/>
              </w:rPr>
            </w:pPr>
            <w:r w:rsidRPr="00C66D66">
              <w:rPr>
                <w:rFonts w:cstheme="minorHAnsi"/>
              </w:rPr>
              <w:t>7</w:t>
            </w:r>
          </w:p>
        </w:tc>
        <w:tc>
          <w:tcPr>
            <w:tcW w:w="9290" w:type="dxa"/>
            <w:shd w:val="clear" w:color="auto" w:fill="auto"/>
          </w:tcPr>
          <w:p w14:paraId="4FF02810" w14:textId="77777777" w:rsidR="000A1860" w:rsidRPr="00C66D66" w:rsidRDefault="000A1860" w:rsidP="00F25FC5">
            <w:pPr>
              <w:jc w:val="both"/>
              <w:rPr>
                <w:rFonts w:cstheme="minorHAnsi"/>
              </w:rPr>
            </w:pPr>
            <w:r w:rsidRPr="00C66D66">
              <w:rPr>
                <w:rFonts w:cstheme="minorHAnsi"/>
              </w:rPr>
              <w:t>Gmina</w:t>
            </w:r>
          </w:p>
        </w:tc>
      </w:tr>
      <w:tr w:rsidR="000A1860" w:rsidRPr="00C66D66" w14:paraId="7C0F3982" w14:textId="77777777" w:rsidTr="000A7843">
        <w:trPr>
          <w:trHeight w:val="205"/>
        </w:trPr>
        <w:tc>
          <w:tcPr>
            <w:tcW w:w="486" w:type="dxa"/>
            <w:shd w:val="clear" w:color="auto" w:fill="auto"/>
          </w:tcPr>
          <w:p w14:paraId="1EC4A4F3" w14:textId="77777777" w:rsidR="000A1860" w:rsidRPr="00C66D66" w:rsidRDefault="000A1860" w:rsidP="00F25FC5">
            <w:pPr>
              <w:jc w:val="both"/>
              <w:rPr>
                <w:rFonts w:cstheme="minorHAnsi"/>
              </w:rPr>
            </w:pPr>
            <w:r w:rsidRPr="00C66D66">
              <w:rPr>
                <w:rFonts w:cstheme="minorHAnsi"/>
              </w:rPr>
              <w:t>8</w:t>
            </w:r>
          </w:p>
        </w:tc>
        <w:tc>
          <w:tcPr>
            <w:tcW w:w="9290" w:type="dxa"/>
            <w:shd w:val="clear" w:color="auto" w:fill="auto"/>
          </w:tcPr>
          <w:p w14:paraId="78F8CE4C" w14:textId="77777777" w:rsidR="000A1860" w:rsidRPr="00C66D66" w:rsidRDefault="000A1860" w:rsidP="00F25FC5">
            <w:pPr>
              <w:jc w:val="both"/>
              <w:rPr>
                <w:rFonts w:cstheme="minorHAnsi"/>
              </w:rPr>
            </w:pPr>
            <w:r w:rsidRPr="00C66D66">
              <w:rPr>
                <w:rFonts w:cstheme="minorHAnsi"/>
              </w:rPr>
              <w:t>Miejscowość</w:t>
            </w:r>
          </w:p>
        </w:tc>
      </w:tr>
      <w:tr w:rsidR="000A1860" w:rsidRPr="00C66D66" w14:paraId="6F2BE5AF" w14:textId="77777777" w:rsidTr="000A7843">
        <w:trPr>
          <w:trHeight w:val="205"/>
        </w:trPr>
        <w:tc>
          <w:tcPr>
            <w:tcW w:w="486" w:type="dxa"/>
            <w:shd w:val="clear" w:color="auto" w:fill="auto"/>
          </w:tcPr>
          <w:p w14:paraId="6F1E32D3" w14:textId="77777777" w:rsidR="000A1860" w:rsidRPr="00C66D66" w:rsidRDefault="000A1860" w:rsidP="00F25FC5">
            <w:pPr>
              <w:jc w:val="both"/>
              <w:rPr>
                <w:rFonts w:cstheme="minorHAnsi"/>
              </w:rPr>
            </w:pPr>
            <w:r w:rsidRPr="00C66D66">
              <w:rPr>
                <w:rFonts w:cstheme="minorHAnsi"/>
              </w:rPr>
              <w:t>9</w:t>
            </w:r>
          </w:p>
        </w:tc>
        <w:tc>
          <w:tcPr>
            <w:tcW w:w="9290" w:type="dxa"/>
            <w:shd w:val="clear" w:color="auto" w:fill="auto"/>
          </w:tcPr>
          <w:p w14:paraId="7490B991" w14:textId="77777777" w:rsidR="000A1860" w:rsidRPr="00C66D66" w:rsidRDefault="000A1860" w:rsidP="00F25FC5">
            <w:pPr>
              <w:jc w:val="both"/>
              <w:rPr>
                <w:rFonts w:cstheme="minorHAnsi"/>
              </w:rPr>
            </w:pPr>
            <w:r w:rsidRPr="00C66D66">
              <w:rPr>
                <w:rFonts w:cstheme="minorHAnsi"/>
              </w:rPr>
              <w:t>Ulica</w:t>
            </w:r>
          </w:p>
        </w:tc>
      </w:tr>
      <w:tr w:rsidR="000A1860" w:rsidRPr="00C66D66" w14:paraId="45A2612F" w14:textId="77777777" w:rsidTr="000A7843">
        <w:trPr>
          <w:trHeight w:val="205"/>
        </w:trPr>
        <w:tc>
          <w:tcPr>
            <w:tcW w:w="486" w:type="dxa"/>
            <w:shd w:val="clear" w:color="auto" w:fill="auto"/>
          </w:tcPr>
          <w:p w14:paraId="02176E14" w14:textId="77777777" w:rsidR="000A1860" w:rsidRPr="00C66D66" w:rsidRDefault="000A1860" w:rsidP="00F25FC5">
            <w:pPr>
              <w:jc w:val="both"/>
              <w:rPr>
                <w:rFonts w:cstheme="minorHAnsi"/>
              </w:rPr>
            </w:pPr>
            <w:r w:rsidRPr="00C66D66">
              <w:rPr>
                <w:rFonts w:cstheme="minorHAnsi"/>
              </w:rPr>
              <w:t>10</w:t>
            </w:r>
          </w:p>
        </w:tc>
        <w:tc>
          <w:tcPr>
            <w:tcW w:w="9290" w:type="dxa"/>
            <w:shd w:val="clear" w:color="auto" w:fill="auto"/>
          </w:tcPr>
          <w:p w14:paraId="57E6A059" w14:textId="77777777" w:rsidR="000A1860" w:rsidRPr="00C66D66" w:rsidRDefault="000A1860" w:rsidP="00F25FC5">
            <w:pPr>
              <w:jc w:val="both"/>
              <w:rPr>
                <w:rFonts w:cstheme="minorHAnsi"/>
              </w:rPr>
            </w:pPr>
            <w:r w:rsidRPr="00C66D66">
              <w:rPr>
                <w:rFonts w:cstheme="minorHAnsi"/>
              </w:rPr>
              <w:t>Nr budynku</w:t>
            </w:r>
          </w:p>
        </w:tc>
      </w:tr>
      <w:tr w:rsidR="000A1860" w:rsidRPr="00C66D66" w14:paraId="505B46EC" w14:textId="77777777" w:rsidTr="000A7843">
        <w:trPr>
          <w:trHeight w:val="205"/>
        </w:trPr>
        <w:tc>
          <w:tcPr>
            <w:tcW w:w="486" w:type="dxa"/>
            <w:shd w:val="clear" w:color="auto" w:fill="auto"/>
          </w:tcPr>
          <w:p w14:paraId="0177134E" w14:textId="77777777" w:rsidR="000A1860" w:rsidRPr="00C66D66" w:rsidRDefault="000A1860" w:rsidP="00F25FC5">
            <w:pPr>
              <w:jc w:val="both"/>
              <w:rPr>
                <w:rFonts w:cstheme="minorHAnsi"/>
              </w:rPr>
            </w:pPr>
            <w:r w:rsidRPr="00C66D66">
              <w:rPr>
                <w:rFonts w:cstheme="minorHAnsi"/>
              </w:rPr>
              <w:t>11</w:t>
            </w:r>
          </w:p>
        </w:tc>
        <w:tc>
          <w:tcPr>
            <w:tcW w:w="9290" w:type="dxa"/>
            <w:shd w:val="clear" w:color="auto" w:fill="auto"/>
          </w:tcPr>
          <w:p w14:paraId="502C58E6" w14:textId="77777777" w:rsidR="000A1860" w:rsidRPr="00C66D66" w:rsidRDefault="000A1860" w:rsidP="00F25FC5">
            <w:pPr>
              <w:jc w:val="both"/>
              <w:rPr>
                <w:rFonts w:cstheme="minorHAnsi"/>
              </w:rPr>
            </w:pPr>
            <w:r w:rsidRPr="00C66D66">
              <w:rPr>
                <w:rFonts w:cstheme="minorHAnsi"/>
              </w:rPr>
              <w:t>Nr lokalu</w:t>
            </w:r>
          </w:p>
        </w:tc>
      </w:tr>
      <w:tr w:rsidR="000A1860" w:rsidRPr="00C66D66" w14:paraId="6ECA8527" w14:textId="77777777" w:rsidTr="000A7843">
        <w:trPr>
          <w:trHeight w:val="326"/>
        </w:trPr>
        <w:tc>
          <w:tcPr>
            <w:tcW w:w="486" w:type="dxa"/>
            <w:shd w:val="clear" w:color="auto" w:fill="auto"/>
          </w:tcPr>
          <w:p w14:paraId="58BCA918" w14:textId="77777777" w:rsidR="000A1860" w:rsidRPr="00C66D66" w:rsidRDefault="000A1860" w:rsidP="00F25FC5">
            <w:pPr>
              <w:jc w:val="both"/>
              <w:rPr>
                <w:rFonts w:cstheme="minorHAnsi"/>
              </w:rPr>
            </w:pPr>
            <w:r w:rsidRPr="00C66D66">
              <w:rPr>
                <w:rFonts w:cstheme="minorHAnsi"/>
              </w:rPr>
              <w:t>12</w:t>
            </w:r>
          </w:p>
        </w:tc>
        <w:tc>
          <w:tcPr>
            <w:tcW w:w="9290" w:type="dxa"/>
            <w:shd w:val="clear" w:color="auto" w:fill="auto"/>
            <w:vAlign w:val="center"/>
          </w:tcPr>
          <w:p w14:paraId="58AFE3FF" w14:textId="77777777" w:rsidR="000A1860" w:rsidRPr="00C66D66" w:rsidRDefault="000A1860" w:rsidP="00F25FC5">
            <w:pPr>
              <w:jc w:val="both"/>
              <w:rPr>
                <w:rFonts w:cstheme="minorHAnsi"/>
              </w:rPr>
            </w:pPr>
            <w:r w:rsidRPr="00C66D66">
              <w:rPr>
                <w:rFonts w:cstheme="minorHAnsi"/>
              </w:rPr>
              <w:t>Kod pocztowy</w:t>
            </w:r>
          </w:p>
        </w:tc>
      </w:tr>
      <w:tr w:rsidR="000A1860" w:rsidRPr="00C66D66" w14:paraId="354C5A92" w14:textId="77777777" w:rsidTr="000A7843">
        <w:trPr>
          <w:trHeight w:val="205"/>
        </w:trPr>
        <w:tc>
          <w:tcPr>
            <w:tcW w:w="486" w:type="dxa"/>
            <w:shd w:val="clear" w:color="auto" w:fill="auto"/>
          </w:tcPr>
          <w:p w14:paraId="6A630900" w14:textId="77777777" w:rsidR="000A1860" w:rsidRPr="00C66D66" w:rsidRDefault="000A1860" w:rsidP="00F25FC5">
            <w:pPr>
              <w:jc w:val="both"/>
              <w:rPr>
                <w:rFonts w:cstheme="minorHAnsi"/>
              </w:rPr>
            </w:pPr>
            <w:r w:rsidRPr="00C66D66">
              <w:rPr>
                <w:rFonts w:cstheme="minorHAnsi"/>
              </w:rPr>
              <w:t>13</w:t>
            </w:r>
          </w:p>
        </w:tc>
        <w:tc>
          <w:tcPr>
            <w:tcW w:w="9290" w:type="dxa"/>
            <w:shd w:val="clear" w:color="auto" w:fill="auto"/>
          </w:tcPr>
          <w:p w14:paraId="745D2B20" w14:textId="77777777" w:rsidR="000A1860" w:rsidRPr="00C66D66" w:rsidRDefault="000A1860" w:rsidP="00F25FC5">
            <w:pPr>
              <w:jc w:val="both"/>
              <w:rPr>
                <w:rFonts w:cstheme="minorHAnsi"/>
              </w:rPr>
            </w:pPr>
            <w:r w:rsidRPr="00C66D66">
              <w:rPr>
                <w:rFonts w:cstheme="minorHAnsi"/>
              </w:rPr>
              <w:t>Obszar wg stopnia urbanizacji (DEGURBA)</w:t>
            </w:r>
          </w:p>
        </w:tc>
      </w:tr>
      <w:tr w:rsidR="000A1860" w:rsidRPr="00C66D66" w14:paraId="21B9C986" w14:textId="77777777" w:rsidTr="000A7843">
        <w:trPr>
          <w:trHeight w:val="205"/>
        </w:trPr>
        <w:tc>
          <w:tcPr>
            <w:tcW w:w="486" w:type="dxa"/>
            <w:shd w:val="clear" w:color="auto" w:fill="auto"/>
          </w:tcPr>
          <w:p w14:paraId="4D3B54E7" w14:textId="77777777" w:rsidR="000A1860" w:rsidRPr="00C66D66" w:rsidRDefault="000A1860" w:rsidP="00F25FC5">
            <w:pPr>
              <w:jc w:val="both"/>
              <w:rPr>
                <w:rFonts w:cstheme="minorHAnsi"/>
              </w:rPr>
            </w:pPr>
            <w:r w:rsidRPr="00C66D66">
              <w:rPr>
                <w:rFonts w:cstheme="minorHAnsi"/>
              </w:rPr>
              <w:t>1</w:t>
            </w:r>
            <w:r>
              <w:rPr>
                <w:rFonts w:cstheme="minorHAnsi"/>
              </w:rPr>
              <w:t>4</w:t>
            </w:r>
          </w:p>
        </w:tc>
        <w:tc>
          <w:tcPr>
            <w:tcW w:w="9290" w:type="dxa"/>
            <w:shd w:val="clear" w:color="auto" w:fill="auto"/>
          </w:tcPr>
          <w:p w14:paraId="7834EECB" w14:textId="77777777" w:rsidR="000A1860" w:rsidRPr="00C66D66" w:rsidRDefault="000A1860" w:rsidP="00F25FC5">
            <w:pPr>
              <w:jc w:val="both"/>
              <w:rPr>
                <w:rFonts w:cstheme="minorHAnsi"/>
              </w:rPr>
            </w:pPr>
            <w:r w:rsidRPr="00C66D66">
              <w:rPr>
                <w:rFonts w:cstheme="minorHAnsi"/>
              </w:rPr>
              <w:t>Telefon kontaktowy</w:t>
            </w:r>
          </w:p>
        </w:tc>
      </w:tr>
      <w:tr w:rsidR="000A1860" w:rsidRPr="00C66D66" w14:paraId="11B5C523" w14:textId="77777777" w:rsidTr="000A7843">
        <w:trPr>
          <w:trHeight w:val="205"/>
        </w:trPr>
        <w:tc>
          <w:tcPr>
            <w:tcW w:w="486" w:type="dxa"/>
            <w:shd w:val="clear" w:color="auto" w:fill="auto"/>
          </w:tcPr>
          <w:p w14:paraId="6F74E32F" w14:textId="77777777" w:rsidR="000A1860" w:rsidRPr="00C66D66" w:rsidRDefault="000A1860" w:rsidP="00F25FC5">
            <w:pPr>
              <w:jc w:val="both"/>
              <w:rPr>
                <w:rFonts w:cstheme="minorHAnsi"/>
              </w:rPr>
            </w:pPr>
            <w:r w:rsidRPr="00C66D66">
              <w:rPr>
                <w:rFonts w:cstheme="minorHAnsi"/>
              </w:rPr>
              <w:t>1</w:t>
            </w:r>
            <w:r>
              <w:rPr>
                <w:rFonts w:cstheme="minorHAnsi"/>
              </w:rPr>
              <w:t>5</w:t>
            </w:r>
          </w:p>
        </w:tc>
        <w:tc>
          <w:tcPr>
            <w:tcW w:w="9290" w:type="dxa"/>
            <w:shd w:val="clear" w:color="auto" w:fill="auto"/>
          </w:tcPr>
          <w:p w14:paraId="723C632E" w14:textId="77777777" w:rsidR="000A1860" w:rsidRPr="00C66D66" w:rsidRDefault="000A1860" w:rsidP="00F25FC5">
            <w:pPr>
              <w:jc w:val="both"/>
              <w:rPr>
                <w:rFonts w:cstheme="minorHAnsi"/>
              </w:rPr>
            </w:pPr>
            <w:r w:rsidRPr="00C66D66">
              <w:rPr>
                <w:rFonts w:cstheme="minorHAnsi"/>
              </w:rPr>
              <w:t>Adres e-mail</w:t>
            </w:r>
          </w:p>
        </w:tc>
      </w:tr>
      <w:tr w:rsidR="000A1860" w:rsidRPr="00C66D66" w14:paraId="000E836D" w14:textId="77777777" w:rsidTr="000A7843">
        <w:trPr>
          <w:trHeight w:val="303"/>
        </w:trPr>
        <w:tc>
          <w:tcPr>
            <w:tcW w:w="486" w:type="dxa"/>
            <w:shd w:val="clear" w:color="auto" w:fill="auto"/>
          </w:tcPr>
          <w:p w14:paraId="05589913" w14:textId="77777777" w:rsidR="000A1860" w:rsidRPr="00C66D66" w:rsidRDefault="000A1860" w:rsidP="00F25FC5">
            <w:pPr>
              <w:jc w:val="both"/>
              <w:rPr>
                <w:rFonts w:cstheme="minorHAnsi"/>
              </w:rPr>
            </w:pPr>
            <w:r w:rsidRPr="00C66D66">
              <w:rPr>
                <w:rFonts w:cstheme="minorHAnsi"/>
              </w:rPr>
              <w:t>1</w:t>
            </w:r>
            <w:r>
              <w:rPr>
                <w:rFonts w:cstheme="minorHAnsi"/>
              </w:rPr>
              <w:t>6</w:t>
            </w:r>
          </w:p>
        </w:tc>
        <w:tc>
          <w:tcPr>
            <w:tcW w:w="9290" w:type="dxa"/>
            <w:shd w:val="clear" w:color="auto" w:fill="auto"/>
          </w:tcPr>
          <w:p w14:paraId="32F51AB6" w14:textId="77777777" w:rsidR="000A1860" w:rsidRPr="00C66D66" w:rsidRDefault="000A1860" w:rsidP="00F25FC5">
            <w:pPr>
              <w:jc w:val="both"/>
              <w:rPr>
                <w:rFonts w:cstheme="minorHAnsi"/>
              </w:rPr>
            </w:pPr>
            <w:r w:rsidRPr="00C66D66">
              <w:rPr>
                <w:rFonts w:cstheme="minorHAnsi"/>
              </w:rPr>
              <w:t>Data rozpoczęcia udziału w projekcie</w:t>
            </w:r>
          </w:p>
        </w:tc>
      </w:tr>
      <w:tr w:rsidR="000A1860" w:rsidRPr="00C66D66" w14:paraId="0197C3B1" w14:textId="77777777" w:rsidTr="000A7843">
        <w:trPr>
          <w:trHeight w:val="205"/>
        </w:trPr>
        <w:tc>
          <w:tcPr>
            <w:tcW w:w="486" w:type="dxa"/>
            <w:shd w:val="clear" w:color="auto" w:fill="auto"/>
          </w:tcPr>
          <w:p w14:paraId="47D48EC4" w14:textId="77777777" w:rsidR="000A1860" w:rsidRPr="00C66D66" w:rsidRDefault="000A1860" w:rsidP="00F25FC5">
            <w:pPr>
              <w:jc w:val="both"/>
              <w:rPr>
                <w:rFonts w:cstheme="minorHAnsi"/>
              </w:rPr>
            </w:pPr>
            <w:r w:rsidRPr="00C66D66">
              <w:rPr>
                <w:rFonts w:cstheme="minorHAnsi"/>
              </w:rPr>
              <w:lastRenderedPageBreak/>
              <w:t>1</w:t>
            </w:r>
            <w:r>
              <w:rPr>
                <w:rFonts w:cstheme="minorHAnsi"/>
              </w:rPr>
              <w:t>7</w:t>
            </w:r>
          </w:p>
        </w:tc>
        <w:tc>
          <w:tcPr>
            <w:tcW w:w="9290" w:type="dxa"/>
            <w:shd w:val="clear" w:color="auto" w:fill="auto"/>
          </w:tcPr>
          <w:p w14:paraId="4075C873" w14:textId="77777777" w:rsidR="000A1860" w:rsidRPr="00C66D66" w:rsidRDefault="000A1860" w:rsidP="00F25FC5">
            <w:pPr>
              <w:jc w:val="both"/>
              <w:rPr>
                <w:rFonts w:cstheme="minorHAnsi"/>
              </w:rPr>
            </w:pPr>
            <w:r w:rsidRPr="00C66D66">
              <w:rPr>
                <w:rFonts w:cstheme="minorHAnsi"/>
              </w:rPr>
              <w:t>Data zakończenia udziału w projekcie</w:t>
            </w:r>
          </w:p>
        </w:tc>
      </w:tr>
      <w:tr w:rsidR="000A1860" w:rsidRPr="00C66D66" w14:paraId="26A6CB93" w14:textId="77777777" w:rsidTr="000A7843">
        <w:trPr>
          <w:trHeight w:val="205"/>
        </w:trPr>
        <w:tc>
          <w:tcPr>
            <w:tcW w:w="486" w:type="dxa"/>
            <w:shd w:val="clear" w:color="auto" w:fill="auto"/>
          </w:tcPr>
          <w:p w14:paraId="363AFD99" w14:textId="77777777" w:rsidR="000A1860" w:rsidRPr="00C66D66" w:rsidRDefault="000A1860" w:rsidP="00F25FC5">
            <w:pPr>
              <w:jc w:val="both"/>
              <w:rPr>
                <w:rFonts w:cstheme="minorHAnsi"/>
              </w:rPr>
            </w:pPr>
            <w:r w:rsidRPr="00C66D66">
              <w:rPr>
                <w:rFonts w:cstheme="minorHAnsi"/>
              </w:rPr>
              <w:t>1</w:t>
            </w:r>
            <w:r>
              <w:rPr>
                <w:rFonts w:cstheme="minorHAnsi"/>
              </w:rPr>
              <w:t>8</w:t>
            </w:r>
          </w:p>
        </w:tc>
        <w:tc>
          <w:tcPr>
            <w:tcW w:w="9290" w:type="dxa"/>
            <w:shd w:val="clear" w:color="auto" w:fill="auto"/>
          </w:tcPr>
          <w:p w14:paraId="101F9514" w14:textId="77777777" w:rsidR="000A1860" w:rsidRPr="00C66D66" w:rsidRDefault="000A1860" w:rsidP="00F25FC5">
            <w:pPr>
              <w:jc w:val="both"/>
              <w:rPr>
                <w:rFonts w:cstheme="minorHAnsi"/>
              </w:rPr>
            </w:pPr>
            <w:r w:rsidRPr="00C66D66">
              <w:rPr>
                <w:rFonts w:cstheme="minorHAnsi"/>
              </w:rPr>
              <w:t>Czy wsparciem zostali objęci pracownicy instytucji</w:t>
            </w:r>
          </w:p>
        </w:tc>
      </w:tr>
      <w:tr w:rsidR="000A1860" w:rsidRPr="00C66D66" w14:paraId="72F7A835" w14:textId="77777777" w:rsidTr="000A7843">
        <w:trPr>
          <w:trHeight w:val="244"/>
        </w:trPr>
        <w:tc>
          <w:tcPr>
            <w:tcW w:w="486" w:type="dxa"/>
            <w:shd w:val="clear" w:color="auto" w:fill="auto"/>
          </w:tcPr>
          <w:p w14:paraId="67DC9FCA" w14:textId="77777777" w:rsidR="000A1860" w:rsidRPr="00C66D66" w:rsidRDefault="000A1860" w:rsidP="00F25FC5">
            <w:pPr>
              <w:jc w:val="both"/>
              <w:rPr>
                <w:rFonts w:cstheme="minorHAnsi"/>
              </w:rPr>
            </w:pPr>
            <w:r>
              <w:rPr>
                <w:rFonts w:cstheme="minorHAnsi"/>
              </w:rPr>
              <w:t>19</w:t>
            </w:r>
          </w:p>
        </w:tc>
        <w:tc>
          <w:tcPr>
            <w:tcW w:w="9290" w:type="dxa"/>
            <w:shd w:val="clear" w:color="auto" w:fill="auto"/>
          </w:tcPr>
          <w:p w14:paraId="15EAFCF9" w14:textId="77777777" w:rsidR="000A1860" w:rsidRPr="00C66D66" w:rsidRDefault="000A1860" w:rsidP="00F25FC5">
            <w:pPr>
              <w:jc w:val="both"/>
              <w:rPr>
                <w:rFonts w:cstheme="minorHAnsi"/>
              </w:rPr>
            </w:pPr>
            <w:r w:rsidRPr="00C66D66">
              <w:rPr>
                <w:rFonts w:cstheme="minorHAnsi"/>
              </w:rPr>
              <w:t>Rodzaj przyznanego wsparcia</w:t>
            </w:r>
          </w:p>
        </w:tc>
      </w:tr>
      <w:tr w:rsidR="000A1860" w:rsidRPr="00C66D66" w14:paraId="000E04B6" w14:textId="77777777" w:rsidTr="000A7843">
        <w:trPr>
          <w:trHeight w:val="205"/>
        </w:trPr>
        <w:tc>
          <w:tcPr>
            <w:tcW w:w="486" w:type="dxa"/>
            <w:shd w:val="clear" w:color="auto" w:fill="auto"/>
          </w:tcPr>
          <w:p w14:paraId="21FCEB99" w14:textId="77777777" w:rsidR="000A1860" w:rsidRPr="00C66D66" w:rsidRDefault="000A1860" w:rsidP="00F25FC5">
            <w:pPr>
              <w:jc w:val="both"/>
              <w:rPr>
                <w:rFonts w:cstheme="minorHAnsi"/>
              </w:rPr>
            </w:pPr>
            <w:r w:rsidRPr="00C66D66">
              <w:rPr>
                <w:rFonts w:cstheme="minorHAnsi"/>
              </w:rPr>
              <w:t>2</w:t>
            </w:r>
            <w:r>
              <w:rPr>
                <w:rFonts w:cstheme="minorHAnsi"/>
              </w:rPr>
              <w:t>0</w:t>
            </w:r>
          </w:p>
        </w:tc>
        <w:tc>
          <w:tcPr>
            <w:tcW w:w="9290" w:type="dxa"/>
            <w:shd w:val="clear" w:color="auto" w:fill="auto"/>
          </w:tcPr>
          <w:p w14:paraId="7EE7073F" w14:textId="77777777" w:rsidR="000A1860" w:rsidRPr="00C66D66" w:rsidRDefault="000A1860" w:rsidP="00F25FC5">
            <w:pPr>
              <w:jc w:val="both"/>
              <w:rPr>
                <w:rFonts w:cstheme="minorHAnsi"/>
              </w:rPr>
            </w:pPr>
            <w:r w:rsidRPr="00C66D66">
              <w:rPr>
                <w:rFonts w:cstheme="minorHAnsi"/>
              </w:rPr>
              <w:t>Data rozpoczęcia udziału we wsparciu</w:t>
            </w:r>
          </w:p>
        </w:tc>
      </w:tr>
      <w:tr w:rsidR="000A1860" w:rsidRPr="00C66D66" w14:paraId="762F08C8" w14:textId="77777777" w:rsidTr="000A7843">
        <w:trPr>
          <w:trHeight w:val="205"/>
        </w:trPr>
        <w:tc>
          <w:tcPr>
            <w:tcW w:w="486" w:type="dxa"/>
            <w:shd w:val="clear" w:color="auto" w:fill="auto"/>
          </w:tcPr>
          <w:p w14:paraId="34D7614E" w14:textId="77777777" w:rsidR="000A1860" w:rsidRPr="00C66D66" w:rsidRDefault="000A1860" w:rsidP="00F25FC5">
            <w:pPr>
              <w:jc w:val="both"/>
              <w:rPr>
                <w:rFonts w:cstheme="minorHAnsi"/>
              </w:rPr>
            </w:pPr>
            <w:r w:rsidRPr="00C66D66">
              <w:rPr>
                <w:rFonts w:cstheme="minorHAnsi"/>
              </w:rPr>
              <w:t>2</w:t>
            </w:r>
            <w:r>
              <w:rPr>
                <w:rFonts w:cstheme="minorHAnsi"/>
              </w:rPr>
              <w:t>1</w:t>
            </w:r>
          </w:p>
        </w:tc>
        <w:tc>
          <w:tcPr>
            <w:tcW w:w="9290" w:type="dxa"/>
            <w:shd w:val="clear" w:color="auto" w:fill="auto"/>
          </w:tcPr>
          <w:p w14:paraId="45BCC71A" w14:textId="77777777" w:rsidR="000A1860" w:rsidRPr="00C66D66" w:rsidRDefault="000A1860" w:rsidP="00F25FC5">
            <w:pPr>
              <w:jc w:val="both"/>
              <w:rPr>
                <w:rFonts w:cstheme="minorHAnsi"/>
              </w:rPr>
            </w:pPr>
            <w:r w:rsidRPr="00C66D66">
              <w:rPr>
                <w:rFonts w:cstheme="minorHAnsi"/>
              </w:rPr>
              <w:t>Data zakończenia udziału we wsparciu</w:t>
            </w:r>
          </w:p>
        </w:tc>
      </w:tr>
    </w:tbl>
    <w:p w14:paraId="0570E6C8" w14:textId="77777777" w:rsidR="000A1860" w:rsidRPr="00C66D66" w:rsidRDefault="000A1860" w:rsidP="000A7843">
      <w:pPr>
        <w:jc w:val="both"/>
        <w:rPr>
          <w:rFonts w:cstheme="minorHAnsi"/>
        </w:rPr>
      </w:pPr>
    </w:p>
    <w:p w14:paraId="57523F87" w14:textId="77777777" w:rsidR="000A1860" w:rsidRPr="00C66D66" w:rsidRDefault="000A1860" w:rsidP="000A7843">
      <w:pPr>
        <w:jc w:val="both"/>
        <w:rPr>
          <w:rFonts w:cstheme="minorHAnsi"/>
          <w:b/>
        </w:rPr>
      </w:pPr>
      <w:r w:rsidRPr="00C66D66">
        <w:rPr>
          <w:rFonts w:cstheme="minorHAnsi"/>
          <w:b/>
        </w:rPr>
        <w:t>Dane uczestników indywidualnych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8"/>
        <w:gridCol w:w="8524"/>
      </w:tblGrid>
      <w:tr w:rsidR="000A1860" w:rsidRPr="00C66D66" w14:paraId="37AF7CDD" w14:textId="77777777" w:rsidTr="00FD0BCA">
        <w:trPr>
          <w:trHeight w:val="201"/>
        </w:trPr>
        <w:tc>
          <w:tcPr>
            <w:tcW w:w="297" w:type="pct"/>
            <w:vAlign w:val="center"/>
          </w:tcPr>
          <w:p w14:paraId="095BF2B7" w14:textId="77777777" w:rsidR="000A1860" w:rsidRPr="00C66D66" w:rsidRDefault="000A1860" w:rsidP="00F25FC5">
            <w:pPr>
              <w:jc w:val="both"/>
              <w:rPr>
                <w:rFonts w:cstheme="minorHAnsi"/>
                <w:b/>
              </w:rPr>
            </w:pPr>
            <w:r w:rsidRPr="00C66D66">
              <w:rPr>
                <w:rFonts w:cstheme="minorHAnsi"/>
                <w:b/>
              </w:rPr>
              <w:t>Lp.</w:t>
            </w:r>
          </w:p>
        </w:tc>
        <w:tc>
          <w:tcPr>
            <w:tcW w:w="4703" w:type="pct"/>
            <w:vAlign w:val="center"/>
          </w:tcPr>
          <w:p w14:paraId="277B13B3" w14:textId="77777777" w:rsidR="000A1860" w:rsidRPr="00C66D66" w:rsidRDefault="000A1860" w:rsidP="00F25FC5">
            <w:pPr>
              <w:jc w:val="both"/>
              <w:rPr>
                <w:rFonts w:cstheme="minorHAnsi"/>
                <w:b/>
              </w:rPr>
            </w:pPr>
            <w:r w:rsidRPr="00C66D66">
              <w:rPr>
                <w:rFonts w:cstheme="minorHAnsi"/>
                <w:b/>
              </w:rPr>
              <w:t>Nazwa</w:t>
            </w:r>
          </w:p>
        </w:tc>
      </w:tr>
      <w:tr w:rsidR="000A1860" w:rsidRPr="00C66D66" w14:paraId="6B9660AF" w14:textId="77777777" w:rsidTr="00FD0BCA">
        <w:trPr>
          <w:trHeight w:val="201"/>
        </w:trPr>
        <w:tc>
          <w:tcPr>
            <w:tcW w:w="297" w:type="pct"/>
            <w:vAlign w:val="center"/>
          </w:tcPr>
          <w:p w14:paraId="62560506" w14:textId="77777777" w:rsidR="000A1860" w:rsidRPr="00C66D66" w:rsidRDefault="000A1860" w:rsidP="00F25FC5">
            <w:pPr>
              <w:jc w:val="both"/>
              <w:rPr>
                <w:rFonts w:cstheme="minorHAnsi"/>
              </w:rPr>
            </w:pPr>
            <w:r w:rsidRPr="00C66D66">
              <w:rPr>
                <w:rFonts w:cstheme="minorHAnsi"/>
              </w:rPr>
              <w:t>1</w:t>
            </w:r>
          </w:p>
        </w:tc>
        <w:tc>
          <w:tcPr>
            <w:tcW w:w="4703" w:type="pct"/>
            <w:vAlign w:val="center"/>
          </w:tcPr>
          <w:p w14:paraId="190B8FBF" w14:textId="77777777" w:rsidR="000A1860" w:rsidRPr="00C66D66" w:rsidRDefault="000A1860" w:rsidP="00F25FC5">
            <w:pPr>
              <w:jc w:val="both"/>
              <w:rPr>
                <w:rFonts w:cstheme="minorHAnsi"/>
              </w:rPr>
            </w:pPr>
            <w:r w:rsidRPr="00C66D66">
              <w:rPr>
                <w:rFonts w:cstheme="minorHAnsi"/>
              </w:rPr>
              <w:t>Kraj</w:t>
            </w:r>
          </w:p>
        </w:tc>
      </w:tr>
      <w:tr w:rsidR="000A1860" w:rsidRPr="00C66D66" w14:paraId="64906982" w14:textId="77777777" w:rsidTr="00FD0BCA">
        <w:trPr>
          <w:trHeight w:val="211"/>
        </w:trPr>
        <w:tc>
          <w:tcPr>
            <w:tcW w:w="297" w:type="pct"/>
            <w:vAlign w:val="center"/>
          </w:tcPr>
          <w:p w14:paraId="030812AA" w14:textId="77777777" w:rsidR="000A1860" w:rsidRPr="00C66D66" w:rsidRDefault="000A1860" w:rsidP="00F25FC5">
            <w:pPr>
              <w:jc w:val="both"/>
              <w:rPr>
                <w:rFonts w:cstheme="minorHAnsi"/>
              </w:rPr>
            </w:pPr>
            <w:r w:rsidRPr="00C66D66">
              <w:rPr>
                <w:rFonts w:cstheme="minorHAnsi"/>
              </w:rPr>
              <w:t>2</w:t>
            </w:r>
          </w:p>
        </w:tc>
        <w:tc>
          <w:tcPr>
            <w:tcW w:w="4703" w:type="pct"/>
            <w:vAlign w:val="center"/>
          </w:tcPr>
          <w:p w14:paraId="67C0A540" w14:textId="77777777" w:rsidR="000A1860" w:rsidRPr="00C66D66" w:rsidRDefault="000A1860" w:rsidP="00F25FC5">
            <w:pPr>
              <w:jc w:val="both"/>
              <w:rPr>
                <w:rFonts w:cstheme="minorHAnsi"/>
              </w:rPr>
            </w:pPr>
            <w:r w:rsidRPr="00C66D66">
              <w:rPr>
                <w:rFonts w:cstheme="minorHAnsi"/>
              </w:rPr>
              <w:t>Rodzaj uczestnika</w:t>
            </w:r>
          </w:p>
        </w:tc>
      </w:tr>
      <w:tr w:rsidR="000A1860" w:rsidRPr="00C66D66" w14:paraId="0B8A1E8F" w14:textId="77777777" w:rsidTr="00FD0BCA">
        <w:trPr>
          <w:trHeight w:val="211"/>
        </w:trPr>
        <w:tc>
          <w:tcPr>
            <w:tcW w:w="297" w:type="pct"/>
            <w:vAlign w:val="center"/>
          </w:tcPr>
          <w:p w14:paraId="132C883B" w14:textId="77777777" w:rsidR="000A1860" w:rsidRPr="00C66D66" w:rsidRDefault="000A1860" w:rsidP="00F25FC5">
            <w:pPr>
              <w:jc w:val="both"/>
              <w:rPr>
                <w:rFonts w:cstheme="minorHAnsi"/>
              </w:rPr>
            </w:pPr>
            <w:r w:rsidRPr="00C66D66">
              <w:rPr>
                <w:rFonts w:cstheme="minorHAnsi"/>
              </w:rPr>
              <w:t>3</w:t>
            </w:r>
          </w:p>
        </w:tc>
        <w:tc>
          <w:tcPr>
            <w:tcW w:w="4703" w:type="pct"/>
            <w:vAlign w:val="center"/>
          </w:tcPr>
          <w:p w14:paraId="2E72F768" w14:textId="77777777" w:rsidR="000A1860" w:rsidRPr="00C66D66" w:rsidRDefault="000A1860" w:rsidP="00F25FC5">
            <w:pPr>
              <w:jc w:val="both"/>
              <w:rPr>
                <w:rFonts w:cstheme="minorHAnsi"/>
              </w:rPr>
            </w:pPr>
            <w:r w:rsidRPr="00C66D66">
              <w:rPr>
                <w:rFonts w:cstheme="minorHAnsi"/>
              </w:rPr>
              <w:t>Nazwa instytucji</w:t>
            </w:r>
          </w:p>
        </w:tc>
      </w:tr>
      <w:tr w:rsidR="000A1860" w:rsidRPr="00C66D66" w14:paraId="033AD810" w14:textId="77777777" w:rsidTr="00FD0BCA">
        <w:trPr>
          <w:trHeight w:val="211"/>
        </w:trPr>
        <w:tc>
          <w:tcPr>
            <w:tcW w:w="297" w:type="pct"/>
            <w:vAlign w:val="center"/>
          </w:tcPr>
          <w:p w14:paraId="4CC31C41" w14:textId="77777777" w:rsidR="000A1860" w:rsidRPr="00C66D66" w:rsidRDefault="000A1860" w:rsidP="00F25FC5">
            <w:pPr>
              <w:jc w:val="both"/>
              <w:rPr>
                <w:rFonts w:cstheme="minorHAnsi"/>
              </w:rPr>
            </w:pPr>
            <w:r w:rsidRPr="00C66D66">
              <w:rPr>
                <w:rFonts w:cstheme="minorHAnsi"/>
              </w:rPr>
              <w:t>4</w:t>
            </w:r>
          </w:p>
        </w:tc>
        <w:tc>
          <w:tcPr>
            <w:tcW w:w="4703" w:type="pct"/>
            <w:vAlign w:val="center"/>
          </w:tcPr>
          <w:p w14:paraId="741FCE50" w14:textId="77777777" w:rsidR="000A1860" w:rsidRPr="00C66D66" w:rsidRDefault="000A1860" w:rsidP="00F25FC5">
            <w:pPr>
              <w:jc w:val="both"/>
              <w:rPr>
                <w:rFonts w:cstheme="minorHAnsi"/>
              </w:rPr>
            </w:pPr>
            <w:r w:rsidRPr="00C66D66">
              <w:rPr>
                <w:rFonts w:cstheme="minorHAnsi"/>
              </w:rPr>
              <w:t>Imię</w:t>
            </w:r>
          </w:p>
        </w:tc>
      </w:tr>
      <w:tr w:rsidR="000A1860" w:rsidRPr="00C66D66" w14:paraId="6DC709CA" w14:textId="77777777" w:rsidTr="00FD0BCA">
        <w:trPr>
          <w:trHeight w:val="211"/>
        </w:trPr>
        <w:tc>
          <w:tcPr>
            <w:tcW w:w="297" w:type="pct"/>
            <w:vAlign w:val="center"/>
          </w:tcPr>
          <w:p w14:paraId="037FA12D" w14:textId="77777777" w:rsidR="000A1860" w:rsidRPr="00C66D66" w:rsidRDefault="000A1860" w:rsidP="00F25FC5">
            <w:pPr>
              <w:jc w:val="both"/>
              <w:rPr>
                <w:rFonts w:cstheme="minorHAnsi"/>
              </w:rPr>
            </w:pPr>
            <w:r w:rsidRPr="00C66D66">
              <w:rPr>
                <w:rFonts w:cstheme="minorHAnsi"/>
              </w:rPr>
              <w:t>5</w:t>
            </w:r>
          </w:p>
        </w:tc>
        <w:tc>
          <w:tcPr>
            <w:tcW w:w="4703" w:type="pct"/>
            <w:vAlign w:val="center"/>
          </w:tcPr>
          <w:p w14:paraId="5256FA24" w14:textId="77777777" w:rsidR="000A1860" w:rsidRPr="00C66D66" w:rsidRDefault="000A1860" w:rsidP="00F25FC5">
            <w:pPr>
              <w:jc w:val="both"/>
              <w:rPr>
                <w:rFonts w:cstheme="minorHAnsi"/>
              </w:rPr>
            </w:pPr>
            <w:r w:rsidRPr="00C66D66">
              <w:rPr>
                <w:rFonts w:cstheme="minorHAnsi"/>
              </w:rPr>
              <w:t>Nazwisko</w:t>
            </w:r>
          </w:p>
        </w:tc>
      </w:tr>
      <w:tr w:rsidR="000A1860" w:rsidRPr="00C66D66" w14:paraId="42E65310" w14:textId="77777777" w:rsidTr="00FD0BCA">
        <w:trPr>
          <w:trHeight w:val="211"/>
        </w:trPr>
        <w:tc>
          <w:tcPr>
            <w:tcW w:w="297" w:type="pct"/>
            <w:vAlign w:val="center"/>
          </w:tcPr>
          <w:p w14:paraId="07CF6952" w14:textId="77777777" w:rsidR="000A1860" w:rsidRPr="00C66D66" w:rsidRDefault="000A1860" w:rsidP="00F25FC5">
            <w:pPr>
              <w:jc w:val="both"/>
              <w:rPr>
                <w:rFonts w:cstheme="minorHAnsi"/>
              </w:rPr>
            </w:pPr>
            <w:r w:rsidRPr="00C66D66">
              <w:rPr>
                <w:rFonts w:cstheme="minorHAnsi"/>
              </w:rPr>
              <w:t>6</w:t>
            </w:r>
          </w:p>
        </w:tc>
        <w:tc>
          <w:tcPr>
            <w:tcW w:w="4703" w:type="pct"/>
            <w:vAlign w:val="center"/>
          </w:tcPr>
          <w:p w14:paraId="3B0827A9" w14:textId="77777777" w:rsidR="000A1860" w:rsidRPr="00C66D66" w:rsidRDefault="000A1860" w:rsidP="00F25FC5">
            <w:pPr>
              <w:jc w:val="both"/>
              <w:rPr>
                <w:rFonts w:cstheme="minorHAnsi"/>
              </w:rPr>
            </w:pPr>
            <w:r w:rsidRPr="00C66D66">
              <w:rPr>
                <w:rFonts w:cstheme="minorHAnsi"/>
              </w:rPr>
              <w:t>PESEL</w:t>
            </w:r>
          </w:p>
        </w:tc>
      </w:tr>
      <w:tr w:rsidR="000A1860" w:rsidRPr="00C66D66" w14:paraId="3F7E36C8" w14:textId="77777777" w:rsidTr="00FD0BCA">
        <w:trPr>
          <w:trHeight w:val="211"/>
        </w:trPr>
        <w:tc>
          <w:tcPr>
            <w:tcW w:w="297" w:type="pct"/>
            <w:vAlign w:val="center"/>
          </w:tcPr>
          <w:p w14:paraId="190D7065" w14:textId="77777777" w:rsidR="000A1860" w:rsidRPr="00C66D66" w:rsidRDefault="000A1860" w:rsidP="00F25FC5">
            <w:pPr>
              <w:jc w:val="both"/>
              <w:rPr>
                <w:rFonts w:cstheme="minorHAnsi"/>
              </w:rPr>
            </w:pPr>
            <w:r w:rsidRPr="00C66D66">
              <w:rPr>
                <w:rFonts w:cstheme="minorHAnsi"/>
              </w:rPr>
              <w:t>7</w:t>
            </w:r>
          </w:p>
        </w:tc>
        <w:tc>
          <w:tcPr>
            <w:tcW w:w="4703" w:type="pct"/>
            <w:vAlign w:val="center"/>
          </w:tcPr>
          <w:p w14:paraId="339D9587" w14:textId="77777777" w:rsidR="000A1860" w:rsidRPr="00C66D66" w:rsidRDefault="000A1860" w:rsidP="00F25FC5">
            <w:pPr>
              <w:jc w:val="both"/>
              <w:rPr>
                <w:rFonts w:cstheme="minorHAnsi"/>
              </w:rPr>
            </w:pPr>
            <w:r w:rsidRPr="00C66D66">
              <w:rPr>
                <w:rFonts w:cstheme="minorHAnsi"/>
              </w:rPr>
              <w:t xml:space="preserve">Płeć </w:t>
            </w:r>
          </w:p>
        </w:tc>
      </w:tr>
      <w:tr w:rsidR="000A1860" w:rsidRPr="00C66D66" w14:paraId="56969B72" w14:textId="77777777" w:rsidTr="00FD0BCA">
        <w:trPr>
          <w:trHeight w:val="211"/>
        </w:trPr>
        <w:tc>
          <w:tcPr>
            <w:tcW w:w="297" w:type="pct"/>
            <w:vAlign w:val="center"/>
          </w:tcPr>
          <w:p w14:paraId="68086F38" w14:textId="77777777" w:rsidR="000A1860" w:rsidRPr="00C66D66" w:rsidRDefault="000A1860" w:rsidP="00F25FC5">
            <w:pPr>
              <w:jc w:val="both"/>
              <w:rPr>
                <w:rFonts w:cstheme="minorHAnsi"/>
              </w:rPr>
            </w:pPr>
            <w:r w:rsidRPr="00C66D66">
              <w:rPr>
                <w:rFonts w:cstheme="minorHAnsi"/>
              </w:rPr>
              <w:t>8</w:t>
            </w:r>
          </w:p>
        </w:tc>
        <w:tc>
          <w:tcPr>
            <w:tcW w:w="4703" w:type="pct"/>
            <w:vAlign w:val="center"/>
          </w:tcPr>
          <w:p w14:paraId="269FAC02" w14:textId="77777777" w:rsidR="000A1860" w:rsidRPr="00C66D66" w:rsidRDefault="000A1860" w:rsidP="00F25FC5">
            <w:pPr>
              <w:jc w:val="both"/>
              <w:rPr>
                <w:rFonts w:cstheme="minorHAnsi"/>
              </w:rPr>
            </w:pPr>
            <w:r w:rsidRPr="00C66D66">
              <w:rPr>
                <w:rFonts w:cstheme="minorHAnsi"/>
              </w:rPr>
              <w:t>Wiek w chwili przystępowania do projektu</w:t>
            </w:r>
          </w:p>
        </w:tc>
      </w:tr>
      <w:tr w:rsidR="000A1860" w:rsidRPr="00C66D66" w14:paraId="4650ED52" w14:textId="77777777" w:rsidTr="00FD0BCA">
        <w:trPr>
          <w:trHeight w:val="211"/>
        </w:trPr>
        <w:tc>
          <w:tcPr>
            <w:tcW w:w="297" w:type="pct"/>
            <w:vAlign w:val="center"/>
          </w:tcPr>
          <w:p w14:paraId="6AD652A2" w14:textId="77777777" w:rsidR="000A1860" w:rsidRPr="00C66D66" w:rsidRDefault="000A1860" w:rsidP="00F25FC5">
            <w:pPr>
              <w:jc w:val="both"/>
              <w:rPr>
                <w:rFonts w:cstheme="minorHAnsi"/>
              </w:rPr>
            </w:pPr>
            <w:r>
              <w:rPr>
                <w:rFonts w:cstheme="minorHAnsi"/>
              </w:rPr>
              <w:t>9</w:t>
            </w:r>
          </w:p>
        </w:tc>
        <w:tc>
          <w:tcPr>
            <w:tcW w:w="4703" w:type="pct"/>
            <w:vAlign w:val="center"/>
          </w:tcPr>
          <w:p w14:paraId="3B2CF21C" w14:textId="77777777" w:rsidR="000A1860" w:rsidRPr="00C66D66" w:rsidRDefault="000A1860" w:rsidP="00F25FC5">
            <w:pPr>
              <w:jc w:val="both"/>
              <w:rPr>
                <w:rFonts w:cstheme="minorHAnsi"/>
              </w:rPr>
            </w:pPr>
            <w:r w:rsidRPr="00C66D66">
              <w:rPr>
                <w:rFonts w:cstheme="minorHAnsi"/>
              </w:rPr>
              <w:t>Wykształcenie</w:t>
            </w:r>
          </w:p>
        </w:tc>
      </w:tr>
      <w:tr w:rsidR="000A1860" w:rsidRPr="00C66D66" w14:paraId="5FD90A23" w14:textId="77777777" w:rsidTr="00FD0BCA">
        <w:trPr>
          <w:trHeight w:val="144"/>
        </w:trPr>
        <w:tc>
          <w:tcPr>
            <w:tcW w:w="297" w:type="pct"/>
            <w:vAlign w:val="center"/>
          </w:tcPr>
          <w:p w14:paraId="29AD31C4" w14:textId="77777777" w:rsidR="000A1860" w:rsidRPr="00C66D66" w:rsidRDefault="000A1860" w:rsidP="00F25FC5">
            <w:pPr>
              <w:jc w:val="both"/>
              <w:rPr>
                <w:rFonts w:cstheme="minorHAnsi"/>
              </w:rPr>
            </w:pPr>
            <w:r>
              <w:rPr>
                <w:rFonts w:cstheme="minorHAnsi"/>
              </w:rPr>
              <w:t>10</w:t>
            </w:r>
          </w:p>
        </w:tc>
        <w:tc>
          <w:tcPr>
            <w:tcW w:w="4703" w:type="pct"/>
          </w:tcPr>
          <w:p w14:paraId="745AF0E9" w14:textId="77777777" w:rsidR="000A1860" w:rsidRPr="00C66D66" w:rsidRDefault="000A1860" w:rsidP="00F25FC5">
            <w:pPr>
              <w:jc w:val="both"/>
              <w:rPr>
                <w:rFonts w:cstheme="minorHAnsi"/>
              </w:rPr>
            </w:pPr>
            <w:r w:rsidRPr="00C66D66">
              <w:rPr>
                <w:rFonts w:cstheme="minorHAnsi"/>
              </w:rPr>
              <w:t xml:space="preserve">Województwo </w:t>
            </w:r>
          </w:p>
        </w:tc>
      </w:tr>
      <w:tr w:rsidR="000A1860" w:rsidRPr="00C66D66" w14:paraId="3FC56C9F" w14:textId="77777777" w:rsidTr="00FD0BCA">
        <w:trPr>
          <w:trHeight w:val="57"/>
        </w:trPr>
        <w:tc>
          <w:tcPr>
            <w:tcW w:w="297" w:type="pct"/>
            <w:vAlign w:val="center"/>
          </w:tcPr>
          <w:p w14:paraId="2466C558" w14:textId="77777777" w:rsidR="000A1860" w:rsidRPr="00C66D66" w:rsidRDefault="000A1860" w:rsidP="00F25FC5">
            <w:pPr>
              <w:jc w:val="both"/>
              <w:rPr>
                <w:rFonts w:cstheme="minorHAnsi"/>
              </w:rPr>
            </w:pPr>
            <w:r w:rsidRPr="00C66D66">
              <w:rPr>
                <w:rFonts w:cstheme="minorHAnsi"/>
              </w:rPr>
              <w:t>1</w:t>
            </w:r>
            <w:r>
              <w:rPr>
                <w:rFonts w:cstheme="minorHAnsi"/>
              </w:rPr>
              <w:t>1</w:t>
            </w:r>
          </w:p>
        </w:tc>
        <w:tc>
          <w:tcPr>
            <w:tcW w:w="4703" w:type="pct"/>
          </w:tcPr>
          <w:p w14:paraId="15AD98A3" w14:textId="77777777" w:rsidR="000A1860" w:rsidRPr="00C66D66" w:rsidRDefault="000A1860" w:rsidP="00F25FC5">
            <w:pPr>
              <w:jc w:val="both"/>
              <w:rPr>
                <w:rFonts w:cstheme="minorHAnsi"/>
              </w:rPr>
            </w:pPr>
            <w:r w:rsidRPr="00C66D66">
              <w:rPr>
                <w:rFonts w:cstheme="minorHAnsi"/>
              </w:rPr>
              <w:t>Powiat</w:t>
            </w:r>
          </w:p>
        </w:tc>
      </w:tr>
      <w:tr w:rsidR="000A1860" w:rsidRPr="00C66D66" w14:paraId="158094FF" w14:textId="77777777" w:rsidTr="00FD0BCA">
        <w:trPr>
          <w:trHeight w:val="118"/>
        </w:trPr>
        <w:tc>
          <w:tcPr>
            <w:tcW w:w="297" w:type="pct"/>
            <w:vAlign w:val="center"/>
          </w:tcPr>
          <w:p w14:paraId="13E4ED93" w14:textId="77777777" w:rsidR="000A1860" w:rsidRPr="00C66D66" w:rsidRDefault="000A1860" w:rsidP="00F25FC5">
            <w:pPr>
              <w:jc w:val="both"/>
              <w:rPr>
                <w:rFonts w:cstheme="minorHAnsi"/>
              </w:rPr>
            </w:pPr>
            <w:r w:rsidRPr="00C66D66">
              <w:rPr>
                <w:rFonts w:cstheme="minorHAnsi"/>
              </w:rPr>
              <w:t>1</w:t>
            </w:r>
            <w:r>
              <w:rPr>
                <w:rFonts w:cstheme="minorHAnsi"/>
              </w:rPr>
              <w:t>2</w:t>
            </w:r>
          </w:p>
        </w:tc>
        <w:tc>
          <w:tcPr>
            <w:tcW w:w="4703" w:type="pct"/>
          </w:tcPr>
          <w:p w14:paraId="507AE3C3" w14:textId="77777777" w:rsidR="000A1860" w:rsidRPr="00C66D66" w:rsidRDefault="000A1860" w:rsidP="00F25FC5">
            <w:pPr>
              <w:jc w:val="both"/>
              <w:rPr>
                <w:rFonts w:cstheme="minorHAnsi"/>
              </w:rPr>
            </w:pPr>
            <w:r w:rsidRPr="00C66D66">
              <w:rPr>
                <w:rFonts w:cstheme="minorHAnsi"/>
              </w:rPr>
              <w:t>Gmina</w:t>
            </w:r>
          </w:p>
        </w:tc>
      </w:tr>
      <w:tr w:rsidR="000A1860" w:rsidRPr="00C66D66" w14:paraId="41AD2A9E" w14:textId="77777777" w:rsidTr="00FD0BCA">
        <w:trPr>
          <w:trHeight w:val="118"/>
        </w:trPr>
        <w:tc>
          <w:tcPr>
            <w:tcW w:w="297" w:type="pct"/>
            <w:vAlign w:val="center"/>
          </w:tcPr>
          <w:p w14:paraId="00E0B65C" w14:textId="77777777" w:rsidR="000A1860" w:rsidRPr="00C66D66" w:rsidRDefault="000A1860" w:rsidP="00F25FC5">
            <w:pPr>
              <w:jc w:val="both"/>
              <w:rPr>
                <w:rFonts w:cstheme="minorHAnsi"/>
              </w:rPr>
            </w:pPr>
            <w:r w:rsidRPr="00C66D66">
              <w:rPr>
                <w:rFonts w:cstheme="minorHAnsi"/>
              </w:rPr>
              <w:t>1</w:t>
            </w:r>
            <w:r>
              <w:rPr>
                <w:rFonts w:cstheme="minorHAnsi"/>
              </w:rPr>
              <w:t>3</w:t>
            </w:r>
          </w:p>
        </w:tc>
        <w:tc>
          <w:tcPr>
            <w:tcW w:w="4703" w:type="pct"/>
            <w:tcBorders>
              <w:bottom w:val="single" w:sz="4" w:space="0" w:color="auto"/>
            </w:tcBorders>
          </w:tcPr>
          <w:p w14:paraId="47C091FB" w14:textId="77777777" w:rsidR="000A1860" w:rsidRPr="00C66D66" w:rsidRDefault="000A1860" w:rsidP="00F25FC5">
            <w:pPr>
              <w:jc w:val="both"/>
              <w:rPr>
                <w:rFonts w:cstheme="minorHAnsi"/>
              </w:rPr>
            </w:pPr>
            <w:r w:rsidRPr="00C66D66">
              <w:rPr>
                <w:rFonts w:cstheme="minorHAnsi"/>
              </w:rPr>
              <w:t>Miejscowość</w:t>
            </w:r>
          </w:p>
        </w:tc>
      </w:tr>
      <w:tr w:rsidR="000A1860" w:rsidRPr="00C66D66" w14:paraId="65F67AD5" w14:textId="77777777" w:rsidTr="00FD0BCA">
        <w:trPr>
          <w:trHeight w:val="118"/>
        </w:trPr>
        <w:tc>
          <w:tcPr>
            <w:tcW w:w="297" w:type="pct"/>
            <w:vAlign w:val="center"/>
          </w:tcPr>
          <w:p w14:paraId="2B48CBF0" w14:textId="77777777" w:rsidR="000A1860" w:rsidRPr="00C66D66" w:rsidRDefault="000A1860" w:rsidP="00F25FC5">
            <w:pPr>
              <w:jc w:val="both"/>
              <w:rPr>
                <w:rFonts w:cstheme="minorHAnsi"/>
              </w:rPr>
            </w:pPr>
            <w:r w:rsidRPr="00C66D66">
              <w:rPr>
                <w:rFonts w:cstheme="minorHAnsi"/>
              </w:rPr>
              <w:t>1</w:t>
            </w:r>
            <w:r>
              <w:rPr>
                <w:rFonts w:cstheme="minorHAnsi"/>
              </w:rPr>
              <w:t>4</w:t>
            </w:r>
          </w:p>
        </w:tc>
        <w:tc>
          <w:tcPr>
            <w:tcW w:w="4703" w:type="pct"/>
          </w:tcPr>
          <w:p w14:paraId="22C4762E" w14:textId="77777777" w:rsidR="000A1860" w:rsidRPr="00C66D66" w:rsidRDefault="000A1860" w:rsidP="00F25FC5">
            <w:pPr>
              <w:jc w:val="both"/>
              <w:rPr>
                <w:rFonts w:cstheme="minorHAnsi"/>
              </w:rPr>
            </w:pPr>
            <w:r w:rsidRPr="00C66D66">
              <w:rPr>
                <w:rFonts w:cstheme="minorHAnsi"/>
              </w:rPr>
              <w:t>Ulica</w:t>
            </w:r>
          </w:p>
        </w:tc>
      </w:tr>
      <w:tr w:rsidR="000A1860" w:rsidRPr="00C66D66" w14:paraId="565E771C" w14:textId="77777777" w:rsidTr="00FD0BCA">
        <w:trPr>
          <w:trHeight w:val="118"/>
        </w:trPr>
        <w:tc>
          <w:tcPr>
            <w:tcW w:w="297" w:type="pct"/>
            <w:vAlign w:val="center"/>
          </w:tcPr>
          <w:p w14:paraId="3BD31917" w14:textId="77777777" w:rsidR="000A1860" w:rsidRPr="00C66D66" w:rsidRDefault="000A1860" w:rsidP="00F25FC5">
            <w:pPr>
              <w:jc w:val="both"/>
              <w:rPr>
                <w:rFonts w:cstheme="minorHAnsi"/>
              </w:rPr>
            </w:pPr>
            <w:r w:rsidRPr="00C66D66">
              <w:rPr>
                <w:rFonts w:cstheme="minorHAnsi"/>
              </w:rPr>
              <w:t>1</w:t>
            </w:r>
            <w:r>
              <w:rPr>
                <w:rFonts w:cstheme="minorHAnsi"/>
              </w:rPr>
              <w:t>5</w:t>
            </w:r>
          </w:p>
        </w:tc>
        <w:tc>
          <w:tcPr>
            <w:tcW w:w="4703" w:type="pct"/>
          </w:tcPr>
          <w:p w14:paraId="2C766DC9" w14:textId="77777777" w:rsidR="000A1860" w:rsidRPr="00C66D66" w:rsidRDefault="000A1860" w:rsidP="00F25FC5">
            <w:pPr>
              <w:jc w:val="both"/>
              <w:rPr>
                <w:rFonts w:cstheme="minorHAnsi"/>
              </w:rPr>
            </w:pPr>
            <w:r w:rsidRPr="00C66D66">
              <w:rPr>
                <w:rFonts w:cstheme="minorHAnsi"/>
              </w:rPr>
              <w:t>Nr budynku</w:t>
            </w:r>
          </w:p>
        </w:tc>
      </w:tr>
      <w:tr w:rsidR="000A1860" w:rsidRPr="00C66D66" w14:paraId="56E21C82" w14:textId="77777777" w:rsidTr="00FD0BCA">
        <w:trPr>
          <w:trHeight w:val="118"/>
        </w:trPr>
        <w:tc>
          <w:tcPr>
            <w:tcW w:w="297" w:type="pct"/>
            <w:vAlign w:val="center"/>
          </w:tcPr>
          <w:p w14:paraId="010C44C4" w14:textId="77777777" w:rsidR="000A1860" w:rsidRPr="00C66D66" w:rsidRDefault="000A1860" w:rsidP="00F25FC5">
            <w:pPr>
              <w:jc w:val="both"/>
              <w:rPr>
                <w:rFonts w:cstheme="minorHAnsi"/>
              </w:rPr>
            </w:pPr>
            <w:r w:rsidRPr="00C66D66">
              <w:rPr>
                <w:rFonts w:cstheme="minorHAnsi"/>
              </w:rPr>
              <w:t>1</w:t>
            </w:r>
            <w:r>
              <w:rPr>
                <w:rFonts w:cstheme="minorHAnsi"/>
              </w:rPr>
              <w:t>6</w:t>
            </w:r>
          </w:p>
        </w:tc>
        <w:tc>
          <w:tcPr>
            <w:tcW w:w="4703" w:type="pct"/>
          </w:tcPr>
          <w:p w14:paraId="4EB6D3A4" w14:textId="77777777" w:rsidR="000A1860" w:rsidRPr="00C66D66" w:rsidRDefault="000A1860" w:rsidP="00F25FC5">
            <w:pPr>
              <w:jc w:val="both"/>
              <w:rPr>
                <w:rFonts w:cstheme="minorHAnsi"/>
              </w:rPr>
            </w:pPr>
            <w:r w:rsidRPr="00C66D66">
              <w:rPr>
                <w:rFonts w:cstheme="minorHAnsi"/>
              </w:rPr>
              <w:t>Nr lokalu</w:t>
            </w:r>
          </w:p>
        </w:tc>
      </w:tr>
      <w:tr w:rsidR="000A1860" w:rsidRPr="00C66D66" w14:paraId="4D0358DC" w14:textId="77777777" w:rsidTr="00FD0BCA">
        <w:trPr>
          <w:trHeight w:val="118"/>
        </w:trPr>
        <w:tc>
          <w:tcPr>
            <w:tcW w:w="297" w:type="pct"/>
            <w:vAlign w:val="center"/>
          </w:tcPr>
          <w:p w14:paraId="3B6C9C0A" w14:textId="77777777" w:rsidR="000A1860" w:rsidRPr="00C66D66" w:rsidRDefault="000A1860" w:rsidP="00F25FC5">
            <w:pPr>
              <w:jc w:val="both"/>
              <w:rPr>
                <w:rFonts w:cstheme="minorHAnsi"/>
              </w:rPr>
            </w:pPr>
            <w:r w:rsidRPr="00C66D66">
              <w:rPr>
                <w:rFonts w:cstheme="minorHAnsi"/>
              </w:rPr>
              <w:t>1</w:t>
            </w:r>
            <w:r>
              <w:rPr>
                <w:rFonts w:cstheme="minorHAnsi"/>
              </w:rPr>
              <w:t>7</w:t>
            </w:r>
          </w:p>
        </w:tc>
        <w:tc>
          <w:tcPr>
            <w:tcW w:w="4703" w:type="pct"/>
            <w:vAlign w:val="center"/>
          </w:tcPr>
          <w:p w14:paraId="50AB0C4A" w14:textId="77777777" w:rsidR="000A1860" w:rsidRPr="00C66D66" w:rsidRDefault="000A1860" w:rsidP="00F25FC5">
            <w:pPr>
              <w:jc w:val="both"/>
              <w:rPr>
                <w:rFonts w:cstheme="minorHAnsi"/>
              </w:rPr>
            </w:pPr>
            <w:r w:rsidRPr="00C66D66">
              <w:rPr>
                <w:rFonts w:cstheme="minorHAnsi"/>
              </w:rPr>
              <w:t>Kod pocztowy</w:t>
            </w:r>
          </w:p>
        </w:tc>
      </w:tr>
      <w:tr w:rsidR="000A1860" w:rsidRPr="00C66D66" w14:paraId="69F4040F" w14:textId="77777777" w:rsidTr="00FD0BCA">
        <w:trPr>
          <w:trHeight w:val="118"/>
        </w:trPr>
        <w:tc>
          <w:tcPr>
            <w:tcW w:w="297" w:type="pct"/>
            <w:vAlign w:val="center"/>
          </w:tcPr>
          <w:p w14:paraId="1474D1EE" w14:textId="77777777" w:rsidR="000A1860" w:rsidRPr="00C66D66" w:rsidRDefault="000A1860" w:rsidP="00F25FC5">
            <w:pPr>
              <w:jc w:val="both"/>
              <w:rPr>
                <w:rFonts w:cstheme="minorHAnsi"/>
              </w:rPr>
            </w:pPr>
            <w:r w:rsidRPr="00C66D66">
              <w:rPr>
                <w:rFonts w:cstheme="minorHAnsi"/>
              </w:rPr>
              <w:t>1</w:t>
            </w:r>
            <w:r>
              <w:rPr>
                <w:rFonts w:cstheme="minorHAnsi"/>
              </w:rPr>
              <w:t>8</w:t>
            </w:r>
          </w:p>
        </w:tc>
        <w:tc>
          <w:tcPr>
            <w:tcW w:w="4703" w:type="pct"/>
          </w:tcPr>
          <w:p w14:paraId="60A6616A" w14:textId="77777777" w:rsidR="000A1860" w:rsidRPr="00C66D66" w:rsidRDefault="000A1860" w:rsidP="00F25FC5">
            <w:pPr>
              <w:jc w:val="both"/>
              <w:rPr>
                <w:rFonts w:cstheme="minorHAnsi"/>
              </w:rPr>
            </w:pPr>
            <w:r w:rsidRPr="00C66D66">
              <w:rPr>
                <w:rFonts w:cstheme="minorHAnsi"/>
              </w:rPr>
              <w:t>Obszar wg stopnia urbanizacji (DEGURBA)</w:t>
            </w:r>
          </w:p>
        </w:tc>
      </w:tr>
      <w:tr w:rsidR="000A1860" w:rsidRPr="00C66D66" w14:paraId="0ABA6F56" w14:textId="77777777" w:rsidTr="00FD0BCA">
        <w:trPr>
          <w:trHeight w:val="118"/>
        </w:trPr>
        <w:tc>
          <w:tcPr>
            <w:tcW w:w="297" w:type="pct"/>
            <w:vAlign w:val="center"/>
          </w:tcPr>
          <w:p w14:paraId="514CAA82" w14:textId="77777777" w:rsidR="000A1860" w:rsidRPr="00C66D66" w:rsidRDefault="000A1860" w:rsidP="00F25FC5">
            <w:pPr>
              <w:jc w:val="both"/>
              <w:rPr>
                <w:rFonts w:cstheme="minorHAnsi"/>
              </w:rPr>
            </w:pPr>
            <w:r w:rsidRPr="00C66D66">
              <w:rPr>
                <w:rFonts w:cstheme="minorHAnsi"/>
              </w:rPr>
              <w:t>1</w:t>
            </w:r>
            <w:r>
              <w:rPr>
                <w:rFonts w:cstheme="minorHAnsi"/>
              </w:rPr>
              <w:t>9</w:t>
            </w:r>
          </w:p>
        </w:tc>
        <w:tc>
          <w:tcPr>
            <w:tcW w:w="4703" w:type="pct"/>
          </w:tcPr>
          <w:p w14:paraId="05362F1F" w14:textId="77777777" w:rsidR="000A1860" w:rsidRPr="00C66D66" w:rsidRDefault="000A1860" w:rsidP="00F25FC5">
            <w:pPr>
              <w:jc w:val="both"/>
              <w:rPr>
                <w:rFonts w:cstheme="minorHAnsi"/>
              </w:rPr>
            </w:pPr>
            <w:r w:rsidRPr="00C66D66">
              <w:rPr>
                <w:rFonts w:cstheme="minorHAnsi"/>
              </w:rPr>
              <w:t>Telefon kontaktowy</w:t>
            </w:r>
          </w:p>
        </w:tc>
      </w:tr>
      <w:tr w:rsidR="000A1860" w:rsidRPr="00C66D66" w14:paraId="77130805" w14:textId="77777777" w:rsidTr="00FD0BCA">
        <w:trPr>
          <w:trHeight w:val="118"/>
        </w:trPr>
        <w:tc>
          <w:tcPr>
            <w:tcW w:w="297" w:type="pct"/>
            <w:vAlign w:val="center"/>
          </w:tcPr>
          <w:p w14:paraId="2D4DFD20" w14:textId="77777777" w:rsidR="000A1860" w:rsidRPr="00C66D66" w:rsidRDefault="000A1860" w:rsidP="00F25FC5">
            <w:pPr>
              <w:jc w:val="both"/>
              <w:rPr>
                <w:rFonts w:cstheme="minorHAnsi"/>
              </w:rPr>
            </w:pPr>
            <w:r>
              <w:rPr>
                <w:rFonts w:cstheme="minorHAnsi"/>
              </w:rPr>
              <w:lastRenderedPageBreak/>
              <w:t>20</w:t>
            </w:r>
          </w:p>
        </w:tc>
        <w:tc>
          <w:tcPr>
            <w:tcW w:w="4703" w:type="pct"/>
          </w:tcPr>
          <w:p w14:paraId="23F48806" w14:textId="77777777" w:rsidR="000A1860" w:rsidRPr="00C66D66" w:rsidRDefault="000A1860" w:rsidP="00F25FC5">
            <w:pPr>
              <w:jc w:val="both"/>
              <w:rPr>
                <w:rFonts w:cstheme="minorHAnsi"/>
              </w:rPr>
            </w:pPr>
            <w:r w:rsidRPr="00C66D66">
              <w:rPr>
                <w:rFonts w:cstheme="minorHAnsi"/>
              </w:rPr>
              <w:t>Adres e-mail</w:t>
            </w:r>
          </w:p>
        </w:tc>
      </w:tr>
      <w:tr w:rsidR="000A1860" w:rsidRPr="00C66D66" w14:paraId="58A904FC" w14:textId="77777777" w:rsidTr="00FD0BCA">
        <w:trPr>
          <w:trHeight w:val="118"/>
        </w:trPr>
        <w:tc>
          <w:tcPr>
            <w:tcW w:w="297" w:type="pct"/>
          </w:tcPr>
          <w:p w14:paraId="3027B0B6" w14:textId="77777777" w:rsidR="000A1860" w:rsidRPr="00C66D66" w:rsidRDefault="000A1860" w:rsidP="00F25FC5">
            <w:pPr>
              <w:jc w:val="both"/>
              <w:rPr>
                <w:rFonts w:cstheme="minorHAnsi"/>
              </w:rPr>
            </w:pPr>
            <w:r w:rsidRPr="00C66D66">
              <w:rPr>
                <w:rFonts w:cstheme="minorHAnsi"/>
              </w:rPr>
              <w:t>2</w:t>
            </w:r>
            <w:r>
              <w:rPr>
                <w:rFonts w:cstheme="minorHAnsi"/>
              </w:rPr>
              <w:t>1</w:t>
            </w:r>
          </w:p>
        </w:tc>
        <w:tc>
          <w:tcPr>
            <w:tcW w:w="4703" w:type="pct"/>
          </w:tcPr>
          <w:p w14:paraId="7DB30A8F" w14:textId="77777777" w:rsidR="000A1860" w:rsidRPr="00C66D66" w:rsidRDefault="000A1860" w:rsidP="00F25FC5">
            <w:pPr>
              <w:jc w:val="both"/>
              <w:rPr>
                <w:rFonts w:cstheme="minorHAnsi"/>
              </w:rPr>
            </w:pPr>
            <w:r w:rsidRPr="00C66D66">
              <w:rPr>
                <w:rFonts w:cstheme="minorHAnsi"/>
              </w:rPr>
              <w:t>Data rozpoczęcia udziału w projekcie</w:t>
            </w:r>
          </w:p>
        </w:tc>
      </w:tr>
      <w:tr w:rsidR="000A1860" w:rsidRPr="00C66D66" w14:paraId="3B6029EE" w14:textId="77777777" w:rsidTr="00FD0BCA">
        <w:trPr>
          <w:trHeight w:val="118"/>
        </w:trPr>
        <w:tc>
          <w:tcPr>
            <w:tcW w:w="297" w:type="pct"/>
          </w:tcPr>
          <w:p w14:paraId="67312D42" w14:textId="77777777" w:rsidR="000A1860" w:rsidRPr="00C66D66" w:rsidRDefault="000A1860" w:rsidP="00F25FC5">
            <w:pPr>
              <w:jc w:val="both"/>
              <w:rPr>
                <w:rFonts w:cstheme="minorHAnsi"/>
              </w:rPr>
            </w:pPr>
            <w:r w:rsidRPr="00C66D66">
              <w:rPr>
                <w:rFonts w:cstheme="minorHAnsi"/>
              </w:rPr>
              <w:t>2</w:t>
            </w:r>
            <w:r>
              <w:rPr>
                <w:rFonts w:cstheme="minorHAnsi"/>
              </w:rPr>
              <w:t>2</w:t>
            </w:r>
          </w:p>
        </w:tc>
        <w:tc>
          <w:tcPr>
            <w:tcW w:w="4703" w:type="pct"/>
          </w:tcPr>
          <w:p w14:paraId="64A22487" w14:textId="77777777" w:rsidR="000A1860" w:rsidRPr="00C66D66" w:rsidRDefault="000A1860" w:rsidP="00F25FC5">
            <w:pPr>
              <w:jc w:val="both"/>
              <w:rPr>
                <w:rFonts w:cstheme="minorHAnsi"/>
              </w:rPr>
            </w:pPr>
            <w:r w:rsidRPr="00C66D66">
              <w:rPr>
                <w:rFonts w:cstheme="minorHAnsi"/>
              </w:rPr>
              <w:t>Data zakończenia udziału w projekcie</w:t>
            </w:r>
          </w:p>
        </w:tc>
      </w:tr>
      <w:tr w:rsidR="000A1860" w:rsidRPr="00C66D66" w14:paraId="1770FAEE" w14:textId="77777777" w:rsidTr="00FD0BCA">
        <w:trPr>
          <w:trHeight w:val="118"/>
        </w:trPr>
        <w:tc>
          <w:tcPr>
            <w:tcW w:w="297" w:type="pct"/>
          </w:tcPr>
          <w:p w14:paraId="733575F6" w14:textId="77777777" w:rsidR="000A1860" w:rsidRPr="00C66D66" w:rsidRDefault="000A1860" w:rsidP="00F25FC5">
            <w:pPr>
              <w:jc w:val="both"/>
              <w:rPr>
                <w:rFonts w:cstheme="minorHAnsi"/>
              </w:rPr>
            </w:pPr>
            <w:r w:rsidRPr="00C66D66">
              <w:rPr>
                <w:rFonts w:cstheme="minorHAnsi"/>
              </w:rPr>
              <w:t>2</w:t>
            </w:r>
            <w:r>
              <w:rPr>
                <w:rFonts w:cstheme="minorHAnsi"/>
              </w:rPr>
              <w:t>3</w:t>
            </w:r>
          </w:p>
        </w:tc>
        <w:tc>
          <w:tcPr>
            <w:tcW w:w="4703" w:type="pct"/>
          </w:tcPr>
          <w:p w14:paraId="64FB4AC9" w14:textId="77777777" w:rsidR="000A1860" w:rsidRPr="00C66D66" w:rsidRDefault="000A1860" w:rsidP="00F25FC5">
            <w:pPr>
              <w:jc w:val="both"/>
              <w:rPr>
                <w:rFonts w:cstheme="minorHAnsi"/>
              </w:rPr>
            </w:pPr>
            <w:r w:rsidRPr="00C66D66">
              <w:rPr>
                <w:rFonts w:cstheme="minorHAnsi"/>
              </w:rPr>
              <w:t>Status osoby na rynku pracy w chwili przystąpienia do projektu</w:t>
            </w:r>
          </w:p>
        </w:tc>
      </w:tr>
      <w:tr w:rsidR="000A1860" w:rsidRPr="00C66D66" w14:paraId="2D4778AF" w14:textId="77777777" w:rsidTr="00FD0BCA">
        <w:trPr>
          <w:trHeight w:val="118"/>
        </w:trPr>
        <w:tc>
          <w:tcPr>
            <w:tcW w:w="297" w:type="pct"/>
          </w:tcPr>
          <w:p w14:paraId="6457443E" w14:textId="77777777" w:rsidR="000A1860" w:rsidRPr="00FD0BCA" w:rsidRDefault="000A1860" w:rsidP="00F25FC5">
            <w:pPr>
              <w:jc w:val="both"/>
              <w:rPr>
                <w:rFonts w:cstheme="minorHAnsi"/>
              </w:rPr>
            </w:pPr>
            <w:r w:rsidRPr="00FD0BCA">
              <w:rPr>
                <w:rFonts w:cstheme="minorHAnsi"/>
              </w:rPr>
              <w:t>2</w:t>
            </w:r>
            <w:r>
              <w:rPr>
                <w:rFonts w:cstheme="minorHAnsi"/>
              </w:rPr>
              <w:t>4</w:t>
            </w:r>
          </w:p>
        </w:tc>
        <w:tc>
          <w:tcPr>
            <w:tcW w:w="4703" w:type="pct"/>
          </w:tcPr>
          <w:p w14:paraId="02E1D8D1" w14:textId="77777777" w:rsidR="000A1860" w:rsidRPr="00C66D66" w:rsidRDefault="000A1860" w:rsidP="00F25FC5">
            <w:pPr>
              <w:jc w:val="both"/>
              <w:rPr>
                <w:rFonts w:cstheme="minorHAnsi"/>
                <w:b/>
              </w:rPr>
            </w:pPr>
            <w:r w:rsidRPr="00C66D66">
              <w:rPr>
                <w:rFonts w:cstheme="minorHAnsi"/>
              </w:rPr>
              <w:t>Planowana data zakończenia edukacji w placówce edukacyjnej, w której skorzystano ze wsparcia</w:t>
            </w:r>
          </w:p>
        </w:tc>
      </w:tr>
      <w:tr w:rsidR="000A1860" w:rsidRPr="00C66D66" w14:paraId="761AE222" w14:textId="77777777" w:rsidTr="00FD0BCA">
        <w:trPr>
          <w:trHeight w:val="118"/>
        </w:trPr>
        <w:tc>
          <w:tcPr>
            <w:tcW w:w="297" w:type="pct"/>
          </w:tcPr>
          <w:p w14:paraId="29ED923E" w14:textId="77777777" w:rsidR="000A1860" w:rsidRPr="00C66D66" w:rsidRDefault="000A1860" w:rsidP="00F25FC5">
            <w:pPr>
              <w:jc w:val="both"/>
              <w:rPr>
                <w:rFonts w:cstheme="minorHAnsi"/>
              </w:rPr>
            </w:pPr>
            <w:r w:rsidRPr="00C66D66">
              <w:rPr>
                <w:rFonts w:cstheme="minorHAnsi"/>
              </w:rPr>
              <w:t>2</w:t>
            </w:r>
            <w:r>
              <w:rPr>
                <w:rFonts w:cstheme="minorHAnsi"/>
              </w:rPr>
              <w:t>5</w:t>
            </w:r>
          </w:p>
        </w:tc>
        <w:tc>
          <w:tcPr>
            <w:tcW w:w="4703" w:type="pct"/>
          </w:tcPr>
          <w:p w14:paraId="1A1015A4" w14:textId="77777777" w:rsidR="000A1860" w:rsidRPr="00C66D66" w:rsidRDefault="000A1860" w:rsidP="00F25FC5">
            <w:pPr>
              <w:jc w:val="both"/>
              <w:rPr>
                <w:rFonts w:cstheme="minorHAnsi"/>
              </w:rPr>
            </w:pPr>
            <w:r w:rsidRPr="00C66D66">
              <w:rPr>
                <w:rFonts w:cstheme="minorHAnsi"/>
              </w:rPr>
              <w:t>Wykonywany zawód</w:t>
            </w:r>
          </w:p>
        </w:tc>
      </w:tr>
      <w:tr w:rsidR="000A1860" w:rsidRPr="00C66D66" w14:paraId="10FED3BB" w14:textId="77777777" w:rsidTr="00FD0BCA">
        <w:trPr>
          <w:trHeight w:val="118"/>
        </w:trPr>
        <w:tc>
          <w:tcPr>
            <w:tcW w:w="297" w:type="pct"/>
          </w:tcPr>
          <w:p w14:paraId="00621CFB" w14:textId="77777777" w:rsidR="000A1860" w:rsidRPr="00C66D66" w:rsidRDefault="000A1860" w:rsidP="00F25FC5">
            <w:pPr>
              <w:jc w:val="both"/>
              <w:rPr>
                <w:rFonts w:cstheme="minorHAnsi"/>
              </w:rPr>
            </w:pPr>
            <w:r w:rsidRPr="00C66D66">
              <w:rPr>
                <w:rFonts w:cstheme="minorHAnsi"/>
              </w:rPr>
              <w:t>2</w:t>
            </w:r>
            <w:r>
              <w:rPr>
                <w:rFonts w:cstheme="minorHAnsi"/>
              </w:rPr>
              <w:t>6</w:t>
            </w:r>
          </w:p>
        </w:tc>
        <w:tc>
          <w:tcPr>
            <w:tcW w:w="4703" w:type="pct"/>
          </w:tcPr>
          <w:p w14:paraId="4EFE6894" w14:textId="77777777" w:rsidR="000A1860" w:rsidRPr="00C66D66" w:rsidRDefault="000A1860" w:rsidP="00F25FC5">
            <w:pPr>
              <w:jc w:val="both"/>
              <w:rPr>
                <w:rFonts w:cstheme="minorHAnsi"/>
              </w:rPr>
            </w:pPr>
            <w:r w:rsidRPr="00C66D66">
              <w:rPr>
                <w:rFonts w:cstheme="minorHAnsi"/>
              </w:rPr>
              <w:t>Zatrudniony w (miejsce zatrudnienia)</w:t>
            </w:r>
          </w:p>
        </w:tc>
      </w:tr>
      <w:tr w:rsidR="000A1860" w:rsidRPr="00C66D66" w14:paraId="084E07CA" w14:textId="77777777" w:rsidTr="00FD0BCA">
        <w:trPr>
          <w:trHeight w:val="118"/>
        </w:trPr>
        <w:tc>
          <w:tcPr>
            <w:tcW w:w="297" w:type="pct"/>
          </w:tcPr>
          <w:p w14:paraId="1B0D6642" w14:textId="77777777" w:rsidR="000A1860" w:rsidRPr="00C66D66" w:rsidRDefault="000A1860" w:rsidP="00F25FC5">
            <w:pPr>
              <w:jc w:val="both"/>
              <w:rPr>
                <w:rFonts w:cstheme="minorHAnsi"/>
              </w:rPr>
            </w:pPr>
            <w:r w:rsidRPr="00C66D66">
              <w:rPr>
                <w:rFonts w:cstheme="minorHAnsi"/>
              </w:rPr>
              <w:t>2</w:t>
            </w:r>
            <w:r>
              <w:rPr>
                <w:rFonts w:cstheme="minorHAnsi"/>
              </w:rPr>
              <w:t>7</w:t>
            </w:r>
          </w:p>
        </w:tc>
        <w:tc>
          <w:tcPr>
            <w:tcW w:w="4703" w:type="pct"/>
          </w:tcPr>
          <w:p w14:paraId="6C18A3BA" w14:textId="77777777" w:rsidR="000A1860" w:rsidRPr="00C66D66" w:rsidRDefault="000A1860" w:rsidP="00F25FC5">
            <w:pPr>
              <w:jc w:val="both"/>
              <w:rPr>
                <w:rFonts w:cstheme="minorHAnsi"/>
              </w:rPr>
            </w:pPr>
            <w:r w:rsidRPr="00C66D66">
              <w:rPr>
                <w:rFonts w:cstheme="minorHAnsi"/>
              </w:rPr>
              <w:t>Sytuacja osoby w momencie zakończenia udziału w projekcie</w:t>
            </w:r>
          </w:p>
        </w:tc>
      </w:tr>
      <w:tr w:rsidR="000A1860" w:rsidRPr="00C66D66" w14:paraId="69581ECD" w14:textId="77777777" w:rsidTr="00FD0BCA">
        <w:trPr>
          <w:trHeight w:val="118"/>
        </w:trPr>
        <w:tc>
          <w:tcPr>
            <w:tcW w:w="297" w:type="pct"/>
          </w:tcPr>
          <w:p w14:paraId="348D958B" w14:textId="77777777" w:rsidR="000A1860" w:rsidRPr="00C66D66" w:rsidRDefault="000A1860" w:rsidP="00F25FC5">
            <w:pPr>
              <w:jc w:val="both"/>
              <w:rPr>
                <w:rFonts w:cstheme="minorHAnsi"/>
              </w:rPr>
            </w:pPr>
            <w:r w:rsidRPr="00C66D66">
              <w:rPr>
                <w:rFonts w:cstheme="minorHAnsi"/>
              </w:rPr>
              <w:t>2</w:t>
            </w:r>
            <w:r>
              <w:rPr>
                <w:rFonts w:cstheme="minorHAnsi"/>
              </w:rPr>
              <w:t>8</w:t>
            </w:r>
          </w:p>
        </w:tc>
        <w:tc>
          <w:tcPr>
            <w:tcW w:w="4703" w:type="pct"/>
          </w:tcPr>
          <w:p w14:paraId="36AEC213" w14:textId="77777777" w:rsidR="000A1860" w:rsidRPr="00C66D66" w:rsidRDefault="000A1860" w:rsidP="00F25FC5">
            <w:pPr>
              <w:jc w:val="both"/>
              <w:rPr>
                <w:rFonts w:cstheme="minorHAnsi"/>
              </w:rPr>
            </w:pPr>
            <w:r w:rsidRPr="00C66D66">
              <w:rPr>
                <w:rFonts w:cstheme="minorHAnsi"/>
              </w:rPr>
              <w:t xml:space="preserve">Inne rezultaty dotyczące osób młodych (dotyczy IZM - </w:t>
            </w:r>
            <w:r w:rsidRPr="00C66D66">
              <w:rPr>
                <w:rFonts w:cstheme="minorHAnsi"/>
                <w:bCs/>
              </w:rPr>
              <w:t>Inicjatywy na rzecz Zatrudnienia Młodych</w:t>
            </w:r>
            <w:r w:rsidRPr="00C66D66">
              <w:rPr>
                <w:rFonts w:cstheme="minorHAnsi"/>
              </w:rPr>
              <w:t>)</w:t>
            </w:r>
          </w:p>
        </w:tc>
      </w:tr>
      <w:tr w:rsidR="000A1860" w:rsidRPr="00C66D66" w14:paraId="2B0245AC" w14:textId="77777777" w:rsidTr="00FD0BCA">
        <w:trPr>
          <w:trHeight w:val="118"/>
        </w:trPr>
        <w:tc>
          <w:tcPr>
            <w:tcW w:w="297" w:type="pct"/>
          </w:tcPr>
          <w:p w14:paraId="74A29EBF" w14:textId="77777777" w:rsidR="000A1860" w:rsidRPr="00C66D66" w:rsidRDefault="000A1860" w:rsidP="00F25FC5">
            <w:pPr>
              <w:jc w:val="both"/>
              <w:rPr>
                <w:rFonts w:cstheme="minorHAnsi"/>
              </w:rPr>
            </w:pPr>
            <w:r w:rsidRPr="00C66D66">
              <w:rPr>
                <w:rFonts w:cstheme="minorHAnsi"/>
              </w:rPr>
              <w:t>2</w:t>
            </w:r>
            <w:r>
              <w:rPr>
                <w:rFonts w:cstheme="minorHAnsi"/>
              </w:rPr>
              <w:t>9</w:t>
            </w:r>
          </w:p>
        </w:tc>
        <w:tc>
          <w:tcPr>
            <w:tcW w:w="4703" w:type="pct"/>
          </w:tcPr>
          <w:p w14:paraId="1DB10465" w14:textId="77777777" w:rsidR="000A1860" w:rsidRPr="00C66D66" w:rsidRDefault="000A1860" w:rsidP="00F25FC5">
            <w:pPr>
              <w:jc w:val="both"/>
              <w:rPr>
                <w:rFonts w:cstheme="minorHAnsi"/>
              </w:rPr>
            </w:pPr>
            <w:r w:rsidRPr="00C66D66">
              <w:rPr>
                <w:rFonts w:cstheme="minorHAnsi"/>
              </w:rPr>
              <w:t>Zakończenie udziału osoby w projekcie zgodnie z zaplanowaną dla niej ścieżką uczestnictwa</w:t>
            </w:r>
          </w:p>
        </w:tc>
      </w:tr>
      <w:tr w:rsidR="000A1860" w:rsidRPr="00C66D66" w14:paraId="56B87A46" w14:textId="77777777" w:rsidTr="00FD0BCA">
        <w:trPr>
          <w:trHeight w:val="118"/>
        </w:trPr>
        <w:tc>
          <w:tcPr>
            <w:tcW w:w="297" w:type="pct"/>
          </w:tcPr>
          <w:p w14:paraId="1137AD0E" w14:textId="77777777" w:rsidR="000A1860" w:rsidRPr="00C66D66" w:rsidRDefault="000A1860" w:rsidP="00F25FC5">
            <w:pPr>
              <w:jc w:val="both"/>
              <w:rPr>
                <w:rFonts w:cstheme="minorHAnsi"/>
              </w:rPr>
            </w:pPr>
            <w:r>
              <w:rPr>
                <w:rFonts w:cstheme="minorHAnsi"/>
              </w:rPr>
              <w:t>30</w:t>
            </w:r>
          </w:p>
        </w:tc>
        <w:tc>
          <w:tcPr>
            <w:tcW w:w="4703" w:type="pct"/>
          </w:tcPr>
          <w:p w14:paraId="1FF6B633" w14:textId="77777777" w:rsidR="000A1860" w:rsidRPr="00C66D66" w:rsidRDefault="000A1860" w:rsidP="00F25FC5">
            <w:pPr>
              <w:jc w:val="both"/>
              <w:rPr>
                <w:rFonts w:cstheme="minorHAnsi"/>
              </w:rPr>
            </w:pPr>
            <w:r w:rsidRPr="00C66D66">
              <w:rPr>
                <w:rFonts w:cstheme="minorHAnsi"/>
              </w:rPr>
              <w:t>Rodzaj przyznanego wsparcia</w:t>
            </w:r>
          </w:p>
        </w:tc>
      </w:tr>
      <w:tr w:rsidR="000A1860" w:rsidRPr="00C66D66" w14:paraId="2EC92D54" w14:textId="77777777" w:rsidTr="00FD0BCA">
        <w:trPr>
          <w:trHeight w:val="118"/>
        </w:trPr>
        <w:tc>
          <w:tcPr>
            <w:tcW w:w="297" w:type="pct"/>
          </w:tcPr>
          <w:p w14:paraId="7E37AEA9" w14:textId="77777777" w:rsidR="000A1860" w:rsidRPr="00C66D66" w:rsidRDefault="000A1860" w:rsidP="00F25FC5">
            <w:pPr>
              <w:jc w:val="both"/>
              <w:rPr>
                <w:rFonts w:cstheme="minorHAnsi"/>
              </w:rPr>
            </w:pPr>
            <w:r w:rsidRPr="00C66D66">
              <w:rPr>
                <w:rFonts w:cstheme="minorHAnsi"/>
              </w:rPr>
              <w:t>3</w:t>
            </w:r>
            <w:r>
              <w:rPr>
                <w:rFonts w:cstheme="minorHAnsi"/>
              </w:rPr>
              <w:t>1</w:t>
            </w:r>
          </w:p>
        </w:tc>
        <w:tc>
          <w:tcPr>
            <w:tcW w:w="4703" w:type="pct"/>
          </w:tcPr>
          <w:p w14:paraId="3934846D" w14:textId="77777777" w:rsidR="000A1860" w:rsidRPr="00C66D66" w:rsidRDefault="000A1860" w:rsidP="00F25FC5">
            <w:pPr>
              <w:jc w:val="both"/>
              <w:rPr>
                <w:rFonts w:cstheme="minorHAnsi"/>
              </w:rPr>
            </w:pPr>
            <w:r w:rsidRPr="00C66D66">
              <w:rPr>
                <w:rFonts w:cstheme="minorHAnsi"/>
              </w:rPr>
              <w:t>Data rozpoczęcia udziału we wsparciu</w:t>
            </w:r>
          </w:p>
        </w:tc>
      </w:tr>
      <w:tr w:rsidR="000A1860" w:rsidRPr="00C66D66" w14:paraId="0C73C7A2" w14:textId="77777777" w:rsidTr="00FD0BCA">
        <w:trPr>
          <w:trHeight w:val="118"/>
        </w:trPr>
        <w:tc>
          <w:tcPr>
            <w:tcW w:w="297" w:type="pct"/>
          </w:tcPr>
          <w:p w14:paraId="76DCC049" w14:textId="77777777" w:rsidR="000A1860" w:rsidRPr="00C66D66" w:rsidRDefault="000A1860" w:rsidP="00F25FC5">
            <w:pPr>
              <w:jc w:val="both"/>
              <w:rPr>
                <w:rFonts w:cstheme="minorHAnsi"/>
              </w:rPr>
            </w:pPr>
            <w:r w:rsidRPr="00C66D66">
              <w:rPr>
                <w:rFonts w:cstheme="minorHAnsi"/>
              </w:rPr>
              <w:t>3</w:t>
            </w:r>
            <w:r>
              <w:rPr>
                <w:rFonts w:cstheme="minorHAnsi"/>
              </w:rPr>
              <w:t>2</w:t>
            </w:r>
          </w:p>
        </w:tc>
        <w:tc>
          <w:tcPr>
            <w:tcW w:w="4703" w:type="pct"/>
          </w:tcPr>
          <w:p w14:paraId="0DC9A962" w14:textId="77777777" w:rsidR="000A1860" w:rsidRPr="00C66D66" w:rsidRDefault="000A1860" w:rsidP="00F25FC5">
            <w:pPr>
              <w:jc w:val="both"/>
              <w:rPr>
                <w:rFonts w:cstheme="minorHAnsi"/>
              </w:rPr>
            </w:pPr>
            <w:r w:rsidRPr="00C66D66">
              <w:rPr>
                <w:rFonts w:cstheme="minorHAnsi"/>
              </w:rPr>
              <w:t>Data zakończenia udziału we wsparciu</w:t>
            </w:r>
          </w:p>
        </w:tc>
      </w:tr>
      <w:tr w:rsidR="000A1860" w:rsidRPr="00C66D66" w14:paraId="4D71E2C6" w14:textId="77777777" w:rsidTr="00FD0BCA">
        <w:trPr>
          <w:trHeight w:val="118"/>
        </w:trPr>
        <w:tc>
          <w:tcPr>
            <w:tcW w:w="297" w:type="pct"/>
          </w:tcPr>
          <w:p w14:paraId="50BE39B6" w14:textId="77777777" w:rsidR="000A1860" w:rsidRPr="00C66D66" w:rsidRDefault="000A1860" w:rsidP="00F25FC5">
            <w:pPr>
              <w:jc w:val="both"/>
              <w:rPr>
                <w:rFonts w:cstheme="minorHAnsi"/>
              </w:rPr>
            </w:pPr>
            <w:r w:rsidRPr="00C66D66">
              <w:rPr>
                <w:rFonts w:cstheme="minorHAnsi"/>
              </w:rPr>
              <w:t>3</w:t>
            </w:r>
            <w:r>
              <w:rPr>
                <w:rFonts w:cstheme="minorHAnsi"/>
              </w:rPr>
              <w:t>3</w:t>
            </w:r>
          </w:p>
        </w:tc>
        <w:tc>
          <w:tcPr>
            <w:tcW w:w="4703" w:type="pct"/>
          </w:tcPr>
          <w:p w14:paraId="2CB8ED3C" w14:textId="77777777" w:rsidR="000A1860" w:rsidRPr="00C66D66" w:rsidRDefault="000A1860" w:rsidP="00F25FC5">
            <w:pPr>
              <w:jc w:val="both"/>
              <w:rPr>
                <w:rFonts w:cstheme="minorHAnsi"/>
              </w:rPr>
            </w:pPr>
            <w:r w:rsidRPr="00C66D66">
              <w:rPr>
                <w:rFonts w:cstheme="minorHAnsi"/>
              </w:rPr>
              <w:t>Data założenia działalności gospodarczej</w:t>
            </w:r>
          </w:p>
        </w:tc>
      </w:tr>
      <w:tr w:rsidR="000A1860" w:rsidRPr="00C66D66" w14:paraId="75995145" w14:textId="77777777" w:rsidTr="00FD0BCA">
        <w:trPr>
          <w:trHeight w:val="118"/>
        </w:trPr>
        <w:tc>
          <w:tcPr>
            <w:tcW w:w="297" w:type="pct"/>
          </w:tcPr>
          <w:p w14:paraId="2515A6D0" w14:textId="77777777" w:rsidR="000A1860" w:rsidRPr="00C66D66" w:rsidRDefault="000A1860" w:rsidP="00F25FC5">
            <w:pPr>
              <w:jc w:val="both"/>
              <w:rPr>
                <w:rFonts w:cstheme="minorHAnsi"/>
              </w:rPr>
            </w:pPr>
            <w:r w:rsidRPr="00C66D66">
              <w:rPr>
                <w:rFonts w:cstheme="minorHAnsi"/>
              </w:rPr>
              <w:t>3</w:t>
            </w:r>
            <w:r>
              <w:rPr>
                <w:rFonts w:cstheme="minorHAnsi"/>
              </w:rPr>
              <w:t>4</w:t>
            </w:r>
          </w:p>
        </w:tc>
        <w:tc>
          <w:tcPr>
            <w:tcW w:w="4703" w:type="pct"/>
          </w:tcPr>
          <w:p w14:paraId="4AAD4E15" w14:textId="77777777" w:rsidR="000A1860" w:rsidRPr="00C66D66" w:rsidRDefault="000A1860" w:rsidP="00F25FC5">
            <w:pPr>
              <w:jc w:val="both"/>
              <w:rPr>
                <w:rFonts w:cstheme="minorHAnsi"/>
              </w:rPr>
            </w:pPr>
            <w:r w:rsidRPr="00C66D66">
              <w:rPr>
                <w:rFonts w:cstheme="minorHAnsi"/>
              </w:rPr>
              <w:t>Kwota przyznanych środków na założenie działalności gospodarczej</w:t>
            </w:r>
          </w:p>
        </w:tc>
      </w:tr>
      <w:tr w:rsidR="000A1860" w:rsidRPr="00C66D66" w14:paraId="462DDB55" w14:textId="77777777" w:rsidTr="00FD0BCA">
        <w:trPr>
          <w:trHeight w:val="118"/>
        </w:trPr>
        <w:tc>
          <w:tcPr>
            <w:tcW w:w="297" w:type="pct"/>
          </w:tcPr>
          <w:p w14:paraId="15CFB583" w14:textId="77777777" w:rsidR="000A1860" w:rsidRPr="00C66D66" w:rsidRDefault="000A1860" w:rsidP="00F25FC5">
            <w:pPr>
              <w:jc w:val="both"/>
              <w:rPr>
                <w:rFonts w:cstheme="minorHAnsi"/>
              </w:rPr>
            </w:pPr>
            <w:r w:rsidRPr="00C66D66">
              <w:rPr>
                <w:rFonts w:cstheme="minorHAnsi"/>
              </w:rPr>
              <w:t>3</w:t>
            </w:r>
            <w:r>
              <w:rPr>
                <w:rFonts w:cstheme="minorHAnsi"/>
              </w:rPr>
              <w:t>5</w:t>
            </w:r>
          </w:p>
        </w:tc>
        <w:tc>
          <w:tcPr>
            <w:tcW w:w="4703" w:type="pct"/>
          </w:tcPr>
          <w:p w14:paraId="5C73165D" w14:textId="77777777" w:rsidR="000A1860" w:rsidRPr="00C66D66" w:rsidRDefault="000A1860" w:rsidP="00F25FC5">
            <w:pPr>
              <w:jc w:val="both"/>
              <w:rPr>
                <w:rFonts w:cstheme="minorHAnsi"/>
              </w:rPr>
            </w:pPr>
            <w:r w:rsidRPr="00C66D66">
              <w:rPr>
                <w:rFonts w:cstheme="minorHAnsi"/>
              </w:rPr>
              <w:t>PKD założonej działalności gospodarczej</w:t>
            </w:r>
          </w:p>
        </w:tc>
      </w:tr>
      <w:tr w:rsidR="000A1860" w:rsidRPr="00C66D66" w14:paraId="654D870D" w14:textId="77777777" w:rsidTr="00FD0BCA">
        <w:trPr>
          <w:trHeight w:val="118"/>
        </w:trPr>
        <w:tc>
          <w:tcPr>
            <w:tcW w:w="297" w:type="pct"/>
          </w:tcPr>
          <w:p w14:paraId="684414C8" w14:textId="77777777" w:rsidR="000A1860" w:rsidRPr="00C66D66" w:rsidRDefault="000A1860" w:rsidP="00F25FC5">
            <w:pPr>
              <w:jc w:val="both"/>
              <w:rPr>
                <w:rFonts w:cstheme="minorHAnsi"/>
              </w:rPr>
            </w:pPr>
            <w:r w:rsidRPr="00C66D66">
              <w:rPr>
                <w:rFonts w:cstheme="minorHAnsi"/>
              </w:rPr>
              <w:t>3</w:t>
            </w:r>
            <w:r>
              <w:rPr>
                <w:rFonts w:cstheme="minorHAnsi"/>
              </w:rPr>
              <w:t>6</w:t>
            </w:r>
          </w:p>
        </w:tc>
        <w:tc>
          <w:tcPr>
            <w:tcW w:w="4703" w:type="pct"/>
          </w:tcPr>
          <w:p w14:paraId="16DE32BF" w14:textId="77777777" w:rsidR="000A1860" w:rsidRPr="00C66D66" w:rsidRDefault="000A1860" w:rsidP="00F25FC5">
            <w:pPr>
              <w:jc w:val="both"/>
              <w:rPr>
                <w:rFonts w:cstheme="minorHAnsi"/>
              </w:rPr>
            </w:pPr>
            <w:r w:rsidRPr="00C66D66">
              <w:rPr>
                <w:rFonts w:cstheme="minorHAnsi"/>
              </w:rPr>
              <w:t>Osoba należąca do mniejszości narodowej lub etnicznej, migrant, osoba obcego pochodzenia</w:t>
            </w:r>
          </w:p>
        </w:tc>
      </w:tr>
      <w:tr w:rsidR="000A1860" w:rsidRPr="00C66D66" w14:paraId="60EEEF7E" w14:textId="77777777" w:rsidTr="00FD0BCA">
        <w:trPr>
          <w:trHeight w:val="118"/>
        </w:trPr>
        <w:tc>
          <w:tcPr>
            <w:tcW w:w="297" w:type="pct"/>
          </w:tcPr>
          <w:p w14:paraId="6A42EA5E" w14:textId="77777777" w:rsidR="000A1860" w:rsidRPr="00C66D66" w:rsidRDefault="000A1860" w:rsidP="00F25FC5">
            <w:pPr>
              <w:jc w:val="both"/>
              <w:rPr>
                <w:rFonts w:cstheme="minorHAnsi"/>
              </w:rPr>
            </w:pPr>
            <w:r w:rsidRPr="00C66D66">
              <w:rPr>
                <w:rFonts w:cstheme="minorHAnsi"/>
              </w:rPr>
              <w:t>3</w:t>
            </w:r>
            <w:r>
              <w:rPr>
                <w:rFonts w:cstheme="minorHAnsi"/>
              </w:rPr>
              <w:t>7</w:t>
            </w:r>
          </w:p>
        </w:tc>
        <w:tc>
          <w:tcPr>
            <w:tcW w:w="4703" w:type="pct"/>
          </w:tcPr>
          <w:p w14:paraId="24260087" w14:textId="77777777" w:rsidR="000A1860" w:rsidRPr="00C66D66" w:rsidRDefault="000A1860" w:rsidP="00F25FC5">
            <w:pPr>
              <w:jc w:val="both"/>
              <w:rPr>
                <w:rFonts w:cstheme="minorHAnsi"/>
              </w:rPr>
            </w:pPr>
            <w:r w:rsidRPr="00C66D66">
              <w:rPr>
                <w:rFonts w:cstheme="minorHAnsi"/>
              </w:rPr>
              <w:t>Osoba bezdomna lub dotknięta wykluczeniem z dostępu do mieszkań</w:t>
            </w:r>
          </w:p>
        </w:tc>
      </w:tr>
      <w:tr w:rsidR="000A1860" w:rsidRPr="00C66D66" w14:paraId="63AEDED5" w14:textId="77777777" w:rsidTr="00FD0BCA">
        <w:trPr>
          <w:trHeight w:val="118"/>
        </w:trPr>
        <w:tc>
          <w:tcPr>
            <w:tcW w:w="297" w:type="pct"/>
          </w:tcPr>
          <w:p w14:paraId="4966944F" w14:textId="77777777" w:rsidR="000A1860" w:rsidRPr="00C66D66" w:rsidRDefault="000A1860" w:rsidP="00F25FC5">
            <w:pPr>
              <w:jc w:val="both"/>
              <w:rPr>
                <w:rFonts w:cstheme="minorHAnsi"/>
              </w:rPr>
            </w:pPr>
            <w:r w:rsidRPr="00C66D66">
              <w:rPr>
                <w:rFonts w:cstheme="minorHAnsi"/>
              </w:rPr>
              <w:t>3</w:t>
            </w:r>
            <w:r>
              <w:rPr>
                <w:rFonts w:cstheme="minorHAnsi"/>
              </w:rPr>
              <w:t>8</w:t>
            </w:r>
          </w:p>
        </w:tc>
        <w:tc>
          <w:tcPr>
            <w:tcW w:w="4703" w:type="pct"/>
          </w:tcPr>
          <w:p w14:paraId="7F5464E0" w14:textId="77777777" w:rsidR="000A1860" w:rsidRPr="00C66D66" w:rsidRDefault="000A1860" w:rsidP="00F25FC5">
            <w:pPr>
              <w:jc w:val="both"/>
              <w:rPr>
                <w:rFonts w:cstheme="minorHAnsi"/>
              </w:rPr>
            </w:pPr>
            <w:r w:rsidRPr="00C66D66">
              <w:rPr>
                <w:rFonts w:cstheme="minorHAnsi"/>
              </w:rPr>
              <w:t>Osoba z niepełnosprawnościami</w:t>
            </w:r>
          </w:p>
        </w:tc>
      </w:tr>
      <w:tr w:rsidR="000A1860" w:rsidRPr="00C66D66" w14:paraId="5A618F22" w14:textId="77777777" w:rsidTr="00FD0BCA">
        <w:trPr>
          <w:trHeight w:val="118"/>
        </w:trPr>
        <w:tc>
          <w:tcPr>
            <w:tcW w:w="297" w:type="pct"/>
          </w:tcPr>
          <w:p w14:paraId="46A77C27" w14:textId="77777777" w:rsidR="000A1860" w:rsidRPr="00C66D66" w:rsidRDefault="000A1860" w:rsidP="00F25FC5">
            <w:pPr>
              <w:jc w:val="both"/>
              <w:rPr>
                <w:rFonts w:cstheme="minorHAnsi"/>
              </w:rPr>
            </w:pPr>
            <w:r>
              <w:rPr>
                <w:rFonts w:cstheme="minorHAnsi"/>
              </w:rPr>
              <w:t>39</w:t>
            </w:r>
          </w:p>
        </w:tc>
        <w:tc>
          <w:tcPr>
            <w:tcW w:w="4703" w:type="pct"/>
          </w:tcPr>
          <w:p w14:paraId="2252B7CA" w14:textId="77777777" w:rsidR="000A1860" w:rsidRPr="00C66D66" w:rsidRDefault="000A1860" w:rsidP="00F25FC5">
            <w:pPr>
              <w:jc w:val="both"/>
              <w:rPr>
                <w:rFonts w:cstheme="minorHAnsi"/>
              </w:rPr>
            </w:pPr>
            <w:r w:rsidRPr="00C66D66">
              <w:rPr>
                <w:rFonts w:cstheme="minorHAnsi"/>
              </w:rPr>
              <w:t xml:space="preserve">Osoba w innej niekorzystnej sytuacji społecznej </w:t>
            </w:r>
          </w:p>
        </w:tc>
      </w:tr>
    </w:tbl>
    <w:p w14:paraId="6BBCE184" w14:textId="77777777" w:rsidR="000A1860" w:rsidRPr="00C66D66" w:rsidRDefault="000A1860" w:rsidP="000A7843">
      <w:pPr>
        <w:jc w:val="both"/>
        <w:rPr>
          <w:rFonts w:cstheme="minorHAnsi"/>
          <w:bCs/>
        </w:rPr>
      </w:pPr>
    </w:p>
    <w:p w14:paraId="482480CF" w14:textId="77777777" w:rsidR="000A1860" w:rsidRPr="00C66D66" w:rsidRDefault="000A1860" w:rsidP="000A7843">
      <w:pPr>
        <w:jc w:val="both"/>
        <w:rPr>
          <w:rFonts w:cstheme="minorHAnsi"/>
          <w:b/>
        </w:rPr>
      </w:pPr>
      <w:r w:rsidRPr="00C66D66">
        <w:rPr>
          <w:rFonts w:cstheme="minorHAnsi"/>
          <w:b/>
        </w:rPr>
        <w:t>Dane dotyczące personelu projektu.</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583"/>
      </w:tblGrid>
      <w:tr w:rsidR="000A1860" w:rsidRPr="00C66D66" w14:paraId="15DF5384" w14:textId="77777777" w:rsidTr="00F25FC5">
        <w:tc>
          <w:tcPr>
            <w:tcW w:w="224" w:type="pct"/>
          </w:tcPr>
          <w:p w14:paraId="3B6E68C8" w14:textId="77777777" w:rsidR="000A1860" w:rsidRPr="00C66D66" w:rsidRDefault="000A1860" w:rsidP="00F25FC5">
            <w:pPr>
              <w:jc w:val="both"/>
              <w:rPr>
                <w:rFonts w:cstheme="minorHAnsi"/>
                <w:b/>
              </w:rPr>
            </w:pPr>
            <w:r w:rsidRPr="00C66D66">
              <w:rPr>
                <w:rFonts w:cstheme="minorHAnsi"/>
                <w:b/>
              </w:rPr>
              <w:t>Lp.</w:t>
            </w:r>
          </w:p>
        </w:tc>
        <w:tc>
          <w:tcPr>
            <w:tcW w:w="4776" w:type="pct"/>
          </w:tcPr>
          <w:p w14:paraId="15B6837F" w14:textId="77777777" w:rsidR="000A1860" w:rsidRPr="00C66D66" w:rsidRDefault="000A1860" w:rsidP="00F25FC5">
            <w:pPr>
              <w:jc w:val="both"/>
              <w:rPr>
                <w:rFonts w:cstheme="minorHAnsi"/>
                <w:b/>
              </w:rPr>
            </w:pPr>
            <w:r w:rsidRPr="00C66D66">
              <w:rPr>
                <w:rFonts w:cstheme="minorHAnsi"/>
                <w:b/>
              </w:rPr>
              <w:t>Nazwa</w:t>
            </w:r>
          </w:p>
        </w:tc>
      </w:tr>
      <w:tr w:rsidR="000A1860" w:rsidRPr="00C66D66" w14:paraId="570F4319" w14:textId="77777777" w:rsidTr="00F25FC5">
        <w:tc>
          <w:tcPr>
            <w:tcW w:w="224" w:type="pct"/>
          </w:tcPr>
          <w:p w14:paraId="3393A128" w14:textId="77777777" w:rsidR="000A1860" w:rsidRPr="00C66D66" w:rsidRDefault="000A1860" w:rsidP="00F25FC5">
            <w:pPr>
              <w:jc w:val="both"/>
              <w:rPr>
                <w:rFonts w:cstheme="minorHAnsi"/>
              </w:rPr>
            </w:pPr>
            <w:r w:rsidRPr="00C66D66">
              <w:rPr>
                <w:rFonts w:cstheme="minorHAnsi"/>
              </w:rPr>
              <w:t>1</w:t>
            </w:r>
          </w:p>
        </w:tc>
        <w:tc>
          <w:tcPr>
            <w:tcW w:w="4776" w:type="pct"/>
          </w:tcPr>
          <w:p w14:paraId="419A49D5" w14:textId="77777777" w:rsidR="000A1860" w:rsidRPr="00C66D66" w:rsidRDefault="000A1860" w:rsidP="00F25FC5">
            <w:pPr>
              <w:jc w:val="both"/>
              <w:rPr>
                <w:rFonts w:cstheme="minorHAnsi"/>
              </w:rPr>
            </w:pPr>
            <w:r w:rsidRPr="00C66D66">
              <w:rPr>
                <w:rFonts w:cstheme="minorHAnsi"/>
              </w:rPr>
              <w:t xml:space="preserve">Imię </w:t>
            </w:r>
          </w:p>
        </w:tc>
      </w:tr>
      <w:tr w:rsidR="000A1860" w:rsidRPr="00C66D66" w14:paraId="0E4BAB96" w14:textId="77777777" w:rsidTr="00F25FC5">
        <w:tc>
          <w:tcPr>
            <w:tcW w:w="224" w:type="pct"/>
          </w:tcPr>
          <w:p w14:paraId="7F8E044C" w14:textId="77777777" w:rsidR="000A1860" w:rsidRPr="00C66D66" w:rsidRDefault="000A1860" w:rsidP="00F25FC5">
            <w:pPr>
              <w:jc w:val="both"/>
              <w:rPr>
                <w:rFonts w:cstheme="minorHAnsi"/>
              </w:rPr>
            </w:pPr>
            <w:r w:rsidRPr="00C66D66">
              <w:rPr>
                <w:rFonts w:cstheme="minorHAnsi"/>
              </w:rPr>
              <w:t>2</w:t>
            </w:r>
          </w:p>
        </w:tc>
        <w:tc>
          <w:tcPr>
            <w:tcW w:w="4776" w:type="pct"/>
          </w:tcPr>
          <w:p w14:paraId="0647DF3C" w14:textId="77777777" w:rsidR="000A1860" w:rsidRPr="00C66D66" w:rsidRDefault="000A1860" w:rsidP="00F25FC5">
            <w:pPr>
              <w:jc w:val="both"/>
              <w:rPr>
                <w:rFonts w:cstheme="minorHAnsi"/>
              </w:rPr>
            </w:pPr>
            <w:r w:rsidRPr="00C66D66">
              <w:rPr>
                <w:rFonts w:cstheme="minorHAnsi"/>
              </w:rPr>
              <w:t>Nazwisko</w:t>
            </w:r>
          </w:p>
        </w:tc>
      </w:tr>
      <w:tr w:rsidR="000A1860" w:rsidRPr="00C66D66" w14:paraId="219C1973" w14:textId="77777777" w:rsidTr="00F25FC5">
        <w:tc>
          <w:tcPr>
            <w:tcW w:w="224" w:type="pct"/>
          </w:tcPr>
          <w:p w14:paraId="0802421B" w14:textId="77777777" w:rsidR="000A1860" w:rsidRPr="00C66D66" w:rsidRDefault="000A1860" w:rsidP="00F25FC5">
            <w:pPr>
              <w:jc w:val="both"/>
              <w:rPr>
                <w:rFonts w:cstheme="minorHAnsi"/>
              </w:rPr>
            </w:pPr>
            <w:r w:rsidRPr="00C66D66">
              <w:rPr>
                <w:rFonts w:cstheme="minorHAnsi"/>
              </w:rPr>
              <w:t>3</w:t>
            </w:r>
          </w:p>
        </w:tc>
        <w:tc>
          <w:tcPr>
            <w:tcW w:w="4776" w:type="pct"/>
          </w:tcPr>
          <w:p w14:paraId="59AECA84" w14:textId="77777777" w:rsidR="000A1860" w:rsidRPr="00C66D66" w:rsidRDefault="000A1860" w:rsidP="00F25FC5">
            <w:pPr>
              <w:jc w:val="both"/>
              <w:rPr>
                <w:rFonts w:cstheme="minorHAnsi"/>
              </w:rPr>
            </w:pPr>
            <w:r w:rsidRPr="00C66D66">
              <w:rPr>
                <w:rFonts w:cstheme="minorHAnsi"/>
              </w:rPr>
              <w:t>Kraj</w:t>
            </w:r>
          </w:p>
        </w:tc>
      </w:tr>
      <w:tr w:rsidR="000A1860" w:rsidRPr="00C66D66" w14:paraId="3EA77151" w14:textId="77777777" w:rsidTr="00F25FC5">
        <w:tc>
          <w:tcPr>
            <w:tcW w:w="224" w:type="pct"/>
          </w:tcPr>
          <w:p w14:paraId="7C890F0A" w14:textId="77777777" w:rsidR="000A1860" w:rsidRPr="00C66D66" w:rsidRDefault="000A1860" w:rsidP="00F25FC5">
            <w:pPr>
              <w:jc w:val="both"/>
              <w:rPr>
                <w:rFonts w:cstheme="minorHAnsi"/>
              </w:rPr>
            </w:pPr>
            <w:r w:rsidRPr="00C66D66">
              <w:rPr>
                <w:rFonts w:cstheme="minorHAnsi"/>
              </w:rPr>
              <w:lastRenderedPageBreak/>
              <w:t>4</w:t>
            </w:r>
          </w:p>
        </w:tc>
        <w:tc>
          <w:tcPr>
            <w:tcW w:w="4776" w:type="pct"/>
          </w:tcPr>
          <w:p w14:paraId="3112F0AA" w14:textId="77777777" w:rsidR="000A1860" w:rsidRPr="00C66D66" w:rsidRDefault="000A1860" w:rsidP="00F25FC5">
            <w:pPr>
              <w:jc w:val="both"/>
              <w:rPr>
                <w:rFonts w:cstheme="minorHAnsi"/>
              </w:rPr>
            </w:pPr>
            <w:r w:rsidRPr="00C66D66">
              <w:rPr>
                <w:rFonts w:cstheme="minorHAnsi"/>
              </w:rPr>
              <w:t>PESEL</w:t>
            </w:r>
          </w:p>
        </w:tc>
      </w:tr>
      <w:tr w:rsidR="000A1860" w:rsidRPr="00C66D66" w14:paraId="6CA0E41C" w14:textId="77777777" w:rsidTr="00F25FC5">
        <w:tc>
          <w:tcPr>
            <w:tcW w:w="224" w:type="pct"/>
          </w:tcPr>
          <w:p w14:paraId="38B2F5CF" w14:textId="77777777" w:rsidR="000A1860" w:rsidRPr="00C66D66" w:rsidRDefault="000A1860" w:rsidP="00F25FC5">
            <w:pPr>
              <w:jc w:val="both"/>
              <w:rPr>
                <w:rFonts w:cstheme="minorHAnsi"/>
              </w:rPr>
            </w:pPr>
            <w:r w:rsidRPr="00C66D66">
              <w:rPr>
                <w:rFonts w:cstheme="minorHAnsi"/>
              </w:rPr>
              <w:t>5</w:t>
            </w:r>
          </w:p>
        </w:tc>
        <w:tc>
          <w:tcPr>
            <w:tcW w:w="4776" w:type="pct"/>
          </w:tcPr>
          <w:p w14:paraId="448CE7AE" w14:textId="77777777" w:rsidR="000A1860" w:rsidRPr="00C66D66" w:rsidRDefault="000A1860" w:rsidP="00F25FC5">
            <w:pPr>
              <w:jc w:val="both"/>
              <w:rPr>
                <w:rFonts w:cstheme="minorHAnsi"/>
              </w:rPr>
            </w:pPr>
            <w:r w:rsidRPr="00C66D66">
              <w:rPr>
                <w:rFonts w:cstheme="minorHAnsi"/>
              </w:rPr>
              <w:t>Forma zaangażowania</w:t>
            </w:r>
          </w:p>
        </w:tc>
      </w:tr>
      <w:tr w:rsidR="000A1860" w:rsidRPr="00C66D66" w14:paraId="5FD3EC72" w14:textId="77777777" w:rsidTr="00F25FC5">
        <w:tc>
          <w:tcPr>
            <w:tcW w:w="224" w:type="pct"/>
          </w:tcPr>
          <w:p w14:paraId="735C0792" w14:textId="77777777" w:rsidR="000A1860" w:rsidRPr="00C66D66" w:rsidRDefault="000A1860" w:rsidP="00F25FC5">
            <w:pPr>
              <w:jc w:val="both"/>
              <w:rPr>
                <w:rFonts w:cstheme="minorHAnsi"/>
              </w:rPr>
            </w:pPr>
            <w:r w:rsidRPr="00C66D66">
              <w:rPr>
                <w:rFonts w:cstheme="minorHAnsi"/>
              </w:rPr>
              <w:t>6</w:t>
            </w:r>
          </w:p>
        </w:tc>
        <w:tc>
          <w:tcPr>
            <w:tcW w:w="4776" w:type="pct"/>
          </w:tcPr>
          <w:p w14:paraId="2C9B608E" w14:textId="77777777" w:rsidR="000A1860" w:rsidRPr="00C66D66" w:rsidRDefault="000A1860" w:rsidP="00F25FC5">
            <w:pPr>
              <w:jc w:val="both"/>
              <w:rPr>
                <w:rFonts w:cstheme="minorHAnsi"/>
              </w:rPr>
            </w:pPr>
            <w:r w:rsidRPr="00C66D66">
              <w:rPr>
                <w:rFonts w:cstheme="minorHAnsi"/>
              </w:rPr>
              <w:t>Okres zaangażowania w projekcie</w:t>
            </w:r>
          </w:p>
        </w:tc>
      </w:tr>
      <w:tr w:rsidR="000A1860" w:rsidRPr="00C66D66" w14:paraId="03CDB1F5" w14:textId="77777777" w:rsidTr="00F25FC5">
        <w:tc>
          <w:tcPr>
            <w:tcW w:w="224" w:type="pct"/>
          </w:tcPr>
          <w:p w14:paraId="6022A87B" w14:textId="77777777" w:rsidR="000A1860" w:rsidRPr="00C66D66" w:rsidRDefault="000A1860" w:rsidP="00F25FC5">
            <w:pPr>
              <w:jc w:val="both"/>
              <w:rPr>
                <w:rFonts w:cstheme="minorHAnsi"/>
              </w:rPr>
            </w:pPr>
            <w:r w:rsidRPr="00C66D66">
              <w:rPr>
                <w:rFonts w:cstheme="minorHAnsi"/>
              </w:rPr>
              <w:t>7</w:t>
            </w:r>
          </w:p>
        </w:tc>
        <w:tc>
          <w:tcPr>
            <w:tcW w:w="4776" w:type="pct"/>
          </w:tcPr>
          <w:p w14:paraId="2CA65312" w14:textId="77777777" w:rsidR="000A1860" w:rsidRPr="00C66D66" w:rsidRDefault="000A1860" w:rsidP="00F25FC5">
            <w:pPr>
              <w:jc w:val="both"/>
              <w:rPr>
                <w:rFonts w:cstheme="minorHAnsi"/>
              </w:rPr>
            </w:pPr>
            <w:r w:rsidRPr="00C66D66">
              <w:rPr>
                <w:rFonts w:cstheme="minorHAnsi"/>
              </w:rPr>
              <w:t>Wymiar czasu pracy</w:t>
            </w:r>
          </w:p>
        </w:tc>
      </w:tr>
      <w:tr w:rsidR="000A1860" w:rsidRPr="00C66D66" w14:paraId="439E90A4" w14:textId="77777777" w:rsidTr="00F25FC5">
        <w:tc>
          <w:tcPr>
            <w:tcW w:w="224" w:type="pct"/>
            <w:tcBorders>
              <w:top w:val="single" w:sz="4" w:space="0" w:color="auto"/>
              <w:left w:val="single" w:sz="4" w:space="0" w:color="auto"/>
              <w:bottom w:val="single" w:sz="4" w:space="0" w:color="auto"/>
              <w:right w:val="single" w:sz="4" w:space="0" w:color="auto"/>
            </w:tcBorders>
          </w:tcPr>
          <w:p w14:paraId="0530C45F" w14:textId="77777777" w:rsidR="000A1860" w:rsidRPr="00C66D66" w:rsidRDefault="000A1860" w:rsidP="00F25FC5">
            <w:pPr>
              <w:jc w:val="both"/>
              <w:rPr>
                <w:rFonts w:cstheme="minorHAnsi"/>
              </w:rPr>
            </w:pPr>
            <w:r w:rsidRPr="00C66D66">
              <w:rPr>
                <w:rFonts w:cstheme="minorHAnsi"/>
              </w:rPr>
              <w:t>8</w:t>
            </w:r>
          </w:p>
        </w:tc>
        <w:tc>
          <w:tcPr>
            <w:tcW w:w="4776" w:type="pct"/>
            <w:tcBorders>
              <w:top w:val="single" w:sz="4" w:space="0" w:color="auto"/>
              <w:left w:val="single" w:sz="4" w:space="0" w:color="auto"/>
              <w:bottom w:val="single" w:sz="4" w:space="0" w:color="auto"/>
              <w:right w:val="single" w:sz="4" w:space="0" w:color="auto"/>
            </w:tcBorders>
          </w:tcPr>
          <w:p w14:paraId="3AEA251D" w14:textId="77777777" w:rsidR="000A1860" w:rsidRPr="00C66D66" w:rsidRDefault="000A1860" w:rsidP="00F25FC5">
            <w:pPr>
              <w:jc w:val="both"/>
              <w:rPr>
                <w:rFonts w:cstheme="minorHAnsi"/>
              </w:rPr>
            </w:pPr>
            <w:r w:rsidRPr="00C66D66">
              <w:rPr>
                <w:rFonts w:cstheme="minorHAnsi"/>
              </w:rPr>
              <w:t>Stanowisko</w:t>
            </w:r>
          </w:p>
        </w:tc>
      </w:tr>
      <w:tr w:rsidR="000A1860" w:rsidRPr="00C66D66" w14:paraId="078319CA" w14:textId="77777777" w:rsidTr="00F25FC5">
        <w:tc>
          <w:tcPr>
            <w:tcW w:w="224" w:type="pct"/>
            <w:tcBorders>
              <w:top w:val="single" w:sz="4" w:space="0" w:color="auto"/>
              <w:left w:val="single" w:sz="4" w:space="0" w:color="auto"/>
              <w:bottom w:val="single" w:sz="4" w:space="0" w:color="auto"/>
              <w:right w:val="single" w:sz="4" w:space="0" w:color="auto"/>
            </w:tcBorders>
          </w:tcPr>
          <w:p w14:paraId="351FCBE1" w14:textId="77777777" w:rsidR="000A1860" w:rsidRPr="00C66D66" w:rsidRDefault="000A1860" w:rsidP="00F25FC5">
            <w:pPr>
              <w:jc w:val="both"/>
              <w:rPr>
                <w:rFonts w:cstheme="minorHAnsi"/>
              </w:rPr>
            </w:pPr>
            <w:r w:rsidRPr="00C66D66">
              <w:rPr>
                <w:rFonts w:cstheme="minorHAnsi"/>
              </w:rPr>
              <w:t>9</w:t>
            </w:r>
          </w:p>
        </w:tc>
        <w:tc>
          <w:tcPr>
            <w:tcW w:w="4776" w:type="pct"/>
            <w:tcBorders>
              <w:top w:val="single" w:sz="4" w:space="0" w:color="auto"/>
              <w:left w:val="single" w:sz="4" w:space="0" w:color="auto"/>
              <w:bottom w:val="single" w:sz="4" w:space="0" w:color="auto"/>
              <w:right w:val="single" w:sz="4" w:space="0" w:color="auto"/>
            </w:tcBorders>
          </w:tcPr>
          <w:p w14:paraId="1FDD4A96" w14:textId="77777777" w:rsidR="000A1860" w:rsidRPr="00C66D66" w:rsidRDefault="000A1860" w:rsidP="00F25FC5">
            <w:pPr>
              <w:jc w:val="both"/>
              <w:rPr>
                <w:rFonts w:cstheme="minorHAnsi"/>
              </w:rPr>
            </w:pPr>
            <w:r w:rsidRPr="00C66D66">
              <w:rPr>
                <w:rFonts w:cstheme="minorHAnsi"/>
              </w:rPr>
              <w:t>Adres: Ulica, Nr budynku, Nr lokalu, Kod pocztowy, Miejscowość</w:t>
            </w:r>
          </w:p>
        </w:tc>
      </w:tr>
      <w:tr w:rsidR="000A1860" w:rsidRPr="00C66D66" w14:paraId="59AB5601" w14:textId="77777777" w:rsidTr="00F25FC5">
        <w:tc>
          <w:tcPr>
            <w:tcW w:w="224" w:type="pct"/>
            <w:tcBorders>
              <w:top w:val="single" w:sz="4" w:space="0" w:color="auto"/>
              <w:left w:val="single" w:sz="4" w:space="0" w:color="auto"/>
              <w:bottom w:val="single" w:sz="4" w:space="0" w:color="auto"/>
              <w:right w:val="single" w:sz="4" w:space="0" w:color="auto"/>
            </w:tcBorders>
          </w:tcPr>
          <w:p w14:paraId="4B80FDD3" w14:textId="77777777" w:rsidR="000A1860" w:rsidRPr="00C66D66" w:rsidRDefault="000A1860" w:rsidP="00F25FC5">
            <w:pPr>
              <w:jc w:val="both"/>
              <w:rPr>
                <w:rFonts w:cstheme="minorHAnsi"/>
              </w:rPr>
            </w:pPr>
            <w:r w:rsidRPr="00C66D66">
              <w:rPr>
                <w:rFonts w:cstheme="minorHAnsi"/>
              </w:rPr>
              <w:t>10</w:t>
            </w:r>
          </w:p>
        </w:tc>
        <w:tc>
          <w:tcPr>
            <w:tcW w:w="4776" w:type="pct"/>
            <w:tcBorders>
              <w:top w:val="single" w:sz="4" w:space="0" w:color="auto"/>
              <w:left w:val="single" w:sz="4" w:space="0" w:color="auto"/>
              <w:bottom w:val="single" w:sz="4" w:space="0" w:color="auto"/>
              <w:right w:val="single" w:sz="4" w:space="0" w:color="auto"/>
            </w:tcBorders>
          </w:tcPr>
          <w:p w14:paraId="2E965E45" w14:textId="77777777" w:rsidR="000A1860" w:rsidRPr="00C66D66" w:rsidRDefault="000A1860" w:rsidP="00F25FC5">
            <w:pPr>
              <w:jc w:val="both"/>
              <w:rPr>
                <w:rFonts w:cstheme="minorHAnsi"/>
              </w:rPr>
            </w:pPr>
            <w:r w:rsidRPr="00C66D66">
              <w:rPr>
                <w:rFonts w:cstheme="minorHAnsi"/>
              </w:rPr>
              <w:t>Nr rachunku bankowego</w:t>
            </w:r>
          </w:p>
        </w:tc>
      </w:tr>
      <w:tr w:rsidR="000A1860" w:rsidRPr="00C66D66" w14:paraId="4C0F6BB3" w14:textId="77777777" w:rsidTr="00F25FC5">
        <w:tc>
          <w:tcPr>
            <w:tcW w:w="224" w:type="pct"/>
            <w:tcBorders>
              <w:top w:val="single" w:sz="4" w:space="0" w:color="auto"/>
              <w:left w:val="single" w:sz="4" w:space="0" w:color="auto"/>
              <w:bottom w:val="single" w:sz="4" w:space="0" w:color="auto"/>
              <w:right w:val="single" w:sz="4" w:space="0" w:color="auto"/>
            </w:tcBorders>
          </w:tcPr>
          <w:p w14:paraId="1D0F5582" w14:textId="77777777" w:rsidR="000A1860" w:rsidRPr="00C66D66" w:rsidRDefault="000A1860" w:rsidP="00F25FC5">
            <w:pPr>
              <w:jc w:val="both"/>
              <w:rPr>
                <w:rFonts w:cstheme="minorHAnsi"/>
              </w:rPr>
            </w:pPr>
            <w:r w:rsidRPr="00C66D66">
              <w:rPr>
                <w:rFonts w:cstheme="minorHAnsi"/>
              </w:rPr>
              <w:t>11</w:t>
            </w:r>
          </w:p>
        </w:tc>
        <w:tc>
          <w:tcPr>
            <w:tcW w:w="4776" w:type="pct"/>
            <w:tcBorders>
              <w:top w:val="single" w:sz="4" w:space="0" w:color="auto"/>
              <w:left w:val="single" w:sz="4" w:space="0" w:color="auto"/>
              <w:bottom w:val="single" w:sz="4" w:space="0" w:color="auto"/>
              <w:right w:val="single" w:sz="4" w:space="0" w:color="auto"/>
            </w:tcBorders>
          </w:tcPr>
          <w:p w14:paraId="70501A57" w14:textId="77777777" w:rsidR="000A1860" w:rsidRPr="00C66D66" w:rsidRDefault="000A1860" w:rsidP="00F25FC5">
            <w:pPr>
              <w:jc w:val="both"/>
              <w:rPr>
                <w:rFonts w:cstheme="minorHAnsi"/>
              </w:rPr>
            </w:pPr>
            <w:r w:rsidRPr="00C66D66">
              <w:rPr>
                <w:rFonts w:cstheme="minorHAnsi"/>
              </w:rPr>
              <w:t>Kwota wynagrodzenia</w:t>
            </w:r>
          </w:p>
        </w:tc>
      </w:tr>
    </w:tbl>
    <w:p w14:paraId="06A381AE" w14:textId="77777777" w:rsidR="000A1860" w:rsidRDefault="000A1860" w:rsidP="000A7843">
      <w:pPr>
        <w:jc w:val="both"/>
        <w:rPr>
          <w:rFonts w:cstheme="minorHAnsi"/>
          <w:b/>
        </w:rPr>
      </w:pPr>
    </w:p>
    <w:p w14:paraId="49B2A6E9" w14:textId="77777777" w:rsidR="000A1860" w:rsidRPr="00C66D66" w:rsidRDefault="000A1860" w:rsidP="000A7843">
      <w:pPr>
        <w:jc w:val="both"/>
        <w:rPr>
          <w:rFonts w:cstheme="minorHAnsi"/>
          <w:b/>
        </w:rPr>
      </w:pPr>
      <w:r w:rsidRPr="00C66D66">
        <w:rPr>
          <w:rFonts w:cstheme="minorHAnsi"/>
          <w:b/>
        </w:rPr>
        <w:t>Osoby fizyczne i osoby prowadzące działalność gospodarczą, których dane będą przetwarzane w związku z badaniem kwalifikowalności środków w projekcie</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583"/>
      </w:tblGrid>
      <w:tr w:rsidR="000A1860" w:rsidRPr="00C66D66" w14:paraId="0E6D66C3" w14:textId="77777777" w:rsidTr="00F25FC5">
        <w:tc>
          <w:tcPr>
            <w:tcW w:w="224" w:type="pct"/>
          </w:tcPr>
          <w:p w14:paraId="65BA030C" w14:textId="77777777" w:rsidR="000A1860" w:rsidRPr="00C66D66" w:rsidRDefault="000A1860" w:rsidP="00F25FC5">
            <w:pPr>
              <w:jc w:val="both"/>
              <w:rPr>
                <w:rFonts w:cstheme="minorHAnsi"/>
                <w:b/>
              </w:rPr>
            </w:pPr>
            <w:r w:rsidRPr="00C66D66">
              <w:rPr>
                <w:rFonts w:cstheme="minorHAnsi"/>
                <w:b/>
              </w:rPr>
              <w:t>Lp.</w:t>
            </w:r>
          </w:p>
        </w:tc>
        <w:tc>
          <w:tcPr>
            <w:tcW w:w="4776" w:type="pct"/>
          </w:tcPr>
          <w:p w14:paraId="2C13CB5D" w14:textId="77777777" w:rsidR="000A1860" w:rsidRPr="00C66D66" w:rsidRDefault="000A1860" w:rsidP="00F25FC5">
            <w:pPr>
              <w:jc w:val="both"/>
              <w:rPr>
                <w:rFonts w:cstheme="minorHAnsi"/>
                <w:b/>
              </w:rPr>
            </w:pPr>
            <w:r w:rsidRPr="00C66D66">
              <w:rPr>
                <w:rFonts w:cstheme="minorHAnsi"/>
                <w:b/>
              </w:rPr>
              <w:t>Nazwa</w:t>
            </w:r>
          </w:p>
        </w:tc>
      </w:tr>
      <w:tr w:rsidR="000A1860" w:rsidRPr="00C66D66" w14:paraId="7A304B12" w14:textId="77777777" w:rsidTr="00F25FC5">
        <w:tc>
          <w:tcPr>
            <w:tcW w:w="224" w:type="pct"/>
          </w:tcPr>
          <w:p w14:paraId="160BEE41" w14:textId="77777777" w:rsidR="000A1860" w:rsidRPr="00C66D66" w:rsidRDefault="000A1860" w:rsidP="00F25FC5">
            <w:pPr>
              <w:jc w:val="both"/>
              <w:rPr>
                <w:rFonts w:cstheme="minorHAnsi"/>
              </w:rPr>
            </w:pPr>
            <w:r w:rsidRPr="00C66D66">
              <w:rPr>
                <w:rFonts w:cstheme="minorHAnsi"/>
              </w:rPr>
              <w:t>1</w:t>
            </w:r>
          </w:p>
        </w:tc>
        <w:tc>
          <w:tcPr>
            <w:tcW w:w="4776" w:type="pct"/>
          </w:tcPr>
          <w:p w14:paraId="62BFFBEB" w14:textId="77777777" w:rsidR="000A1860" w:rsidRPr="00C66D66" w:rsidRDefault="000A1860" w:rsidP="00F25FC5">
            <w:pPr>
              <w:jc w:val="both"/>
              <w:rPr>
                <w:rFonts w:cstheme="minorHAnsi"/>
              </w:rPr>
            </w:pPr>
            <w:r w:rsidRPr="00C66D66">
              <w:rPr>
                <w:rFonts w:cstheme="minorHAnsi"/>
              </w:rPr>
              <w:t>Nazwa wykonawcy</w:t>
            </w:r>
          </w:p>
        </w:tc>
      </w:tr>
      <w:tr w:rsidR="000A1860" w:rsidRPr="00C66D66" w14:paraId="3E06F9ED" w14:textId="77777777" w:rsidTr="00F25FC5">
        <w:tc>
          <w:tcPr>
            <w:tcW w:w="224" w:type="pct"/>
          </w:tcPr>
          <w:p w14:paraId="29BCF68A" w14:textId="77777777" w:rsidR="000A1860" w:rsidRPr="00C66D66" w:rsidRDefault="000A1860" w:rsidP="00F25FC5">
            <w:pPr>
              <w:jc w:val="both"/>
              <w:rPr>
                <w:rFonts w:cstheme="minorHAnsi"/>
              </w:rPr>
            </w:pPr>
            <w:r w:rsidRPr="00C66D66">
              <w:rPr>
                <w:rFonts w:cstheme="minorHAnsi"/>
              </w:rPr>
              <w:t>2</w:t>
            </w:r>
          </w:p>
        </w:tc>
        <w:tc>
          <w:tcPr>
            <w:tcW w:w="4776" w:type="pct"/>
          </w:tcPr>
          <w:p w14:paraId="514ACF7E" w14:textId="77777777" w:rsidR="000A1860" w:rsidRPr="00C66D66" w:rsidRDefault="000A1860" w:rsidP="00F25FC5">
            <w:pPr>
              <w:jc w:val="both"/>
              <w:rPr>
                <w:rFonts w:cstheme="minorHAnsi"/>
              </w:rPr>
            </w:pPr>
            <w:r w:rsidRPr="00C66D66">
              <w:rPr>
                <w:rFonts w:cstheme="minorHAnsi"/>
              </w:rPr>
              <w:t>Imię</w:t>
            </w:r>
          </w:p>
        </w:tc>
      </w:tr>
      <w:tr w:rsidR="000A1860" w:rsidRPr="00C66D66" w14:paraId="7024DB48" w14:textId="77777777" w:rsidTr="00F25FC5">
        <w:tc>
          <w:tcPr>
            <w:tcW w:w="224" w:type="pct"/>
          </w:tcPr>
          <w:p w14:paraId="2CAEDB2E" w14:textId="77777777" w:rsidR="000A1860" w:rsidRPr="00C66D66" w:rsidRDefault="000A1860" w:rsidP="00F25FC5">
            <w:pPr>
              <w:jc w:val="both"/>
              <w:rPr>
                <w:rFonts w:cstheme="minorHAnsi"/>
              </w:rPr>
            </w:pPr>
            <w:r w:rsidRPr="00C66D66">
              <w:rPr>
                <w:rFonts w:cstheme="minorHAnsi"/>
              </w:rPr>
              <w:t>3</w:t>
            </w:r>
          </w:p>
        </w:tc>
        <w:tc>
          <w:tcPr>
            <w:tcW w:w="4776" w:type="pct"/>
          </w:tcPr>
          <w:p w14:paraId="4B1B44A2" w14:textId="77777777" w:rsidR="000A1860" w:rsidRPr="00C66D66" w:rsidRDefault="000A1860" w:rsidP="00F25FC5">
            <w:pPr>
              <w:jc w:val="both"/>
              <w:rPr>
                <w:rFonts w:cstheme="minorHAnsi"/>
              </w:rPr>
            </w:pPr>
            <w:r w:rsidRPr="00C66D66">
              <w:rPr>
                <w:rFonts w:cstheme="minorHAnsi"/>
              </w:rPr>
              <w:t>Nazwisko</w:t>
            </w:r>
          </w:p>
        </w:tc>
      </w:tr>
      <w:tr w:rsidR="000A1860" w:rsidRPr="00C66D66" w14:paraId="0933FCA5" w14:textId="77777777" w:rsidTr="00F25FC5">
        <w:tc>
          <w:tcPr>
            <w:tcW w:w="224" w:type="pct"/>
          </w:tcPr>
          <w:p w14:paraId="50FD5097" w14:textId="77777777" w:rsidR="000A1860" w:rsidRPr="00C66D66" w:rsidRDefault="000A1860" w:rsidP="00F25FC5">
            <w:pPr>
              <w:jc w:val="both"/>
              <w:rPr>
                <w:rFonts w:cstheme="minorHAnsi"/>
              </w:rPr>
            </w:pPr>
            <w:r>
              <w:rPr>
                <w:rFonts w:cstheme="minorHAnsi"/>
              </w:rPr>
              <w:t>4</w:t>
            </w:r>
          </w:p>
        </w:tc>
        <w:tc>
          <w:tcPr>
            <w:tcW w:w="4776" w:type="pct"/>
          </w:tcPr>
          <w:p w14:paraId="21099F60" w14:textId="77777777" w:rsidR="000A1860" w:rsidRPr="00C66D66" w:rsidRDefault="000A1860" w:rsidP="00F25FC5">
            <w:pPr>
              <w:jc w:val="both"/>
              <w:rPr>
                <w:rFonts w:cstheme="minorHAnsi"/>
              </w:rPr>
            </w:pPr>
            <w:r w:rsidRPr="00C66D66">
              <w:rPr>
                <w:rFonts w:cstheme="minorHAnsi"/>
              </w:rPr>
              <w:t>Kraj</w:t>
            </w:r>
          </w:p>
        </w:tc>
      </w:tr>
      <w:tr w:rsidR="000A1860" w:rsidRPr="00C66D66" w14:paraId="749459DC" w14:textId="77777777" w:rsidTr="00F25FC5">
        <w:tc>
          <w:tcPr>
            <w:tcW w:w="224" w:type="pct"/>
          </w:tcPr>
          <w:p w14:paraId="2A700675" w14:textId="77777777" w:rsidR="000A1860" w:rsidRPr="00C66D66" w:rsidRDefault="000A1860" w:rsidP="00F25FC5">
            <w:pPr>
              <w:jc w:val="both"/>
              <w:rPr>
                <w:rFonts w:cstheme="minorHAnsi"/>
              </w:rPr>
            </w:pPr>
            <w:r>
              <w:rPr>
                <w:rFonts w:cstheme="minorHAnsi"/>
              </w:rPr>
              <w:t>5</w:t>
            </w:r>
          </w:p>
        </w:tc>
        <w:tc>
          <w:tcPr>
            <w:tcW w:w="4776" w:type="pct"/>
          </w:tcPr>
          <w:p w14:paraId="26B4790B" w14:textId="77777777" w:rsidR="000A1860" w:rsidRPr="00C66D66" w:rsidRDefault="000A1860" w:rsidP="00F25FC5">
            <w:pPr>
              <w:jc w:val="both"/>
              <w:rPr>
                <w:rFonts w:cstheme="minorHAnsi"/>
              </w:rPr>
            </w:pPr>
            <w:r w:rsidRPr="00C66D66">
              <w:rPr>
                <w:rFonts w:cstheme="minorHAnsi"/>
              </w:rPr>
              <w:t>NIP</w:t>
            </w:r>
          </w:p>
        </w:tc>
      </w:tr>
      <w:tr w:rsidR="000A1860" w:rsidRPr="00C66D66" w14:paraId="4971AA9A" w14:textId="77777777" w:rsidTr="00FD0BCA">
        <w:trPr>
          <w:trHeight w:val="81"/>
        </w:trPr>
        <w:tc>
          <w:tcPr>
            <w:tcW w:w="224" w:type="pct"/>
          </w:tcPr>
          <w:p w14:paraId="7A4835F8" w14:textId="77777777" w:rsidR="000A1860" w:rsidRPr="00C66D66" w:rsidRDefault="000A1860" w:rsidP="00F25FC5">
            <w:pPr>
              <w:jc w:val="both"/>
              <w:rPr>
                <w:rFonts w:cstheme="minorHAnsi"/>
              </w:rPr>
            </w:pPr>
            <w:r>
              <w:rPr>
                <w:rFonts w:cstheme="minorHAnsi"/>
              </w:rPr>
              <w:t>6</w:t>
            </w:r>
          </w:p>
        </w:tc>
        <w:tc>
          <w:tcPr>
            <w:tcW w:w="4776" w:type="pct"/>
          </w:tcPr>
          <w:p w14:paraId="3F4B5E69" w14:textId="77777777" w:rsidR="000A1860" w:rsidRPr="00C66D66" w:rsidRDefault="000A1860" w:rsidP="00F25FC5">
            <w:pPr>
              <w:jc w:val="both"/>
              <w:rPr>
                <w:rFonts w:cstheme="minorHAnsi"/>
              </w:rPr>
            </w:pPr>
            <w:r w:rsidRPr="00C66D66">
              <w:rPr>
                <w:rFonts w:cstheme="minorHAnsi"/>
              </w:rPr>
              <w:t>PESEL</w:t>
            </w:r>
          </w:p>
        </w:tc>
      </w:tr>
      <w:tr w:rsidR="000A1860" w:rsidRPr="00C66D66" w14:paraId="63CE187A" w14:textId="77777777" w:rsidTr="00F25FC5">
        <w:tc>
          <w:tcPr>
            <w:tcW w:w="224" w:type="pct"/>
          </w:tcPr>
          <w:p w14:paraId="28AAA239" w14:textId="77777777" w:rsidR="000A1860" w:rsidRPr="00C66D66" w:rsidRDefault="000A1860" w:rsidP="00F25FC5">
            <w:pPr>
              <w:jc w:val="both"/>
              <w:rPr>
                <w:rFonts w:cstheme="minorHAnsi"/>
              </w:rPr>
            </w:pPr>
            <w:r>
              <w:rPr>
                <w:rFonts w:cstheme="minorHAnsi"/>
              </w:rPr>
              <w:t>7</w:t>
            </w:r>
          </w:p>
        </w:tc>
        <w:tc>
          <w:tcPr>
            <w:tcW w:w="4776" w:type="pct"/>
          </w:tcPr>
          <w:p w14:paraId="351E3B1A" w14:textId="77777777" w:rsidR="000A1860" w:rsidRPr="00C66D66" w:rsidRDefault="000A1860" w:rsidP="00F25FC5">
            <w:pPr>
              <w:jc w:val="both"/>
              <w:rPr>
                <w:rFonts w:cstheme="minorHAnsi"/>
              </w:rPr>
            </w:pPr>
            <w:r w:rsidRPr="00C66D66">
              <w:rPr>
                <w:rFonts w:cstheme="minorHAnsi"/>
              </w:rPr>
              <w:t xml:space="preserve">Adres: Ulica, Nr budynku, Nr lokalu, Kod pocztowy, Miejscowość </w:t>
            </w:r>
          </w:p>
        </w:tc>
      </w:tr>
      <w:tr w:rsidR="000A1860" w:rsidRPr="00C66D66" w14:paraId="2FC9002C" w14:textId="77777777" w:rsidTr="00F25FC5">
        <w:tc>
          <w:tcPr>
            <w:tcW w:w="224" w:type="pct"/>
          </w:tcPr>
          <w:p w14:paraId="748DFDD3" w14:textId="77777777" w:rsidR="000A1860" w:rsidRPr="00C66D66" w:rsidRDefault="000A1860" w:rsidP="00F25FC5">
            <w:pPr>
              <w:jc w:val="both"/>
              <w:rPr>
                <w:rFonts w:cstheme="minorHAnsi"/>
              </w:rPr>
            </w:pPr>
            <w:r>
              <w:rPr>
                <w:rFonts w:cstheme="minorHAnsi"/>
              </w:rPr>
              <w:t>8</w:t>
            </w:r>
          </w:p>
        </w:tc>
        <w:tc>
          <w:tcPr>
            <w:tcW w:w="4776" w:type="pct"/>
          </w:tcPr>
          <w:p w14:paraId="064F6B03" w14:textId="77777777" w:rsidR="000A1860" w:rsidRPr="00C66D66" w:rsidRDefault="000A1860" w:rsidP="00F25FC5">
            <w:pPr>
              <w:jc w:val="both"/>
              <w:rPr>
                <w:rFonts w:cstheme="minorHAnsi"/>
              </w:rPr>
            </w:pPr>
            <w:r w:rsidRPr="00C66D66">
              <w:rPr>
                <w:rFonts w:cstheme="minorHAnsi"/>
              </w:rPr>
              <w:t>Nr rachunku bankowego</w:t>
            </w:r>
          </w:p>
        </w:tc>
      </w:tr>
      <w:tr w:rsidR="000A1860" w:rsidRPr="00C66D66" w14:paraId="468010D5" w14:textId="77777777" w:rsidTr="00F25FC5">
        <w:tc>
          <w:tcPr>
            <w:tcW w:w="224" w:type="pct"/>
          </w:tcPr>
          <w:p w14:paraId="4D1866A9" w14:textId="77777777" w:rsidR="000A1860" w:rsidRPr="00C66D66" w:rsidRDefault="000A1860" w:rsidP="00F25FC5">
            <w:pPr>
              <w:jc w:val="both"/>
              <w:rPr>
                <w:rFonts w:cstheme="minorHAnsi"/>
              </w:rPr>
            </w:pPr>
            <w:r>
              <w:rPr>
                <w:rFonts w:cstheme="minorHAnsi"/>
              </w:rPr>
              <w:t>9</w:t>
            </w:r>
          </w:p>
        </w:tc>
        <w:tc>
          <w:tcPr>
            <w:tcW w:w="4776" w:type="pct"/>
          </w:tcPr>
          <w:p w14:paraId="3C273098" w14:textId="77777777" w:rsidR="000A1860" w:rsidRPr="00C66D66" w:rsidRDefault="000A1860" w:rsidP="00F25FC5">
            <w:pPr>
              <w:jc w:val="both"/>
              <w:rPr>
                <w:rFonts w:cstheme="minorHAnsi"/>
              </w:rPr>
            </w:pPr>
            <w:r w:rsidRPr="00C66D66">
              <w:rPr>
                <w:rFonts w:cstheme="minorHAnsi"/>
              </w:rPr>
              <w:t>Kwota wynagrodzenia</w:t>
            </w:r>
          </w:p>
        </w:tc>
      </w:tr>
      <w:tr w:rsidR="000A1860" w:rsidRPr="00C66D66" w14:paraId="7D795848" w14:textId="77777777" w:rsidTr="00F25FC5">
        <w:tc>
          <w:tcPr>
            <w:tcW w:w="224" w:type="pct"/>
          </w:tcPr>
          <w:p w14:paraId="3A129E82" w14:textId="77777777" w:rsidR="000A1860" w:rsidRDefault="000A1860" w:rsidP="00F25FC5">
            <w:pPr>
              <w:jc w:val="both"/>
              <w:rPr>
                <w:rFonts w:cstheme="minorHAnsi"/>
              </w:rPr>
            </w:pPr>
            <w:r>
              <w:rPr>
                <w:rFonts w:cstheme="minorHAnsi"/>
              </w:rPr>
              <w:t>10</w:t>
            </w:r>
          </w:p>
        </w:tc>
        <w:tc>
          <w:tcPr>
            <w:tcW w:w="4776" w:type="pct"/>
          </w:tcPr>
          <w:p w14:paraId="7757C6FA" w14:textId="77777777" w:rsidR="000A1860" w:rsidRPr="00C66D66" w:rsidRDefault="000A1860" w:rsidP="00F25FC5">
            <w:pPr>
              <w:jc w:val="both"/>
              <w:rPr>
                <w:rFonts w:cstheme="minorHAnsi"/>
              </w:rPr>
            </w:pPr>
            <w:r>
              <w:rPr>
                <w:rFonts w:cstheme="minorHAnsi"/>
              </w:rPr>
              <w:t>Numer działki</w:t>
            </w:r>
          </w:p>
        </w:tc>
      </w:tr>
      <w:tr w:rsidR="000A1860" w:rsidRPr="00C66D66" w14:paraId="6A06EC02" w14:textId="77777777" w:rsidTr="00F25FC5">
        <w:tc>
          <w:tcPr>
            <w:tcW w:w="224" w:type="pct"/>
          </w:tcPr>
          <w:p w14:paraId="333CBEEA" w14:textId="77777777" w:rsidR="000A1860" w:rsidRDefault="000A1860" w:rsidP="00F25FC5">
            <w:pPr>
              <w:jc w:val="both"/>
              <w:rPr>
                <w:rFonts w:cstheme="minorHAnsi"/>
              </w:rPr>
            </w:pPr>
            <w:r>
              <w:rPr>
                <w:rFonts w:cstheme="minorHAnsi"/>
              </w:rPr>
              <w:t>11</w:t>
            </w:r>
          </w:p>
        </w:tc>
        <w:tc>
          <w:tcPr>
            <w:tcW w:w="4776" w:type="pct"/>
          </w:tcPr>
          <w:p w14:paraId="3C74DB1E" w14:textId="77777777" w:rsidR="000A1860" w:rsidRPr="00C66D66" w:rsidRDefault="000A1860" w:rsidP="00F25FC5">
            <w:pPr>
              <w:jc w:val="both"/>
              <w:rPr>
                <w:rFonts w:cstheme="minorHAnsi"/>
              </w:rPr>
            </w:pPr>
            <w:r>
              <w:rPr>
                <w:rFonts w:cstheme="minorHAnsi"/>
              </w:rPr>
              <w:t>Obręb</w:t>
            </w:r>
          </w:p>
        </w:tc>
      </w:tr>
      <w:tr w:rsidR="000A1860" w:rsidRPr="00C66D66" w14:paraId="662045D9" w14:textId="77777777" w:rsidTr="00F25FC5">
        <w:tc>
          <w:tcPr>
            <w:tcW w:w="224" w:type="pct"/>
          </w:tcPr>
          <w:p w14:paraId="2698E7F6" w14:textId="77777777" w:rsidR="000A1860" w:rsidRDefault="000A1860" w:rsidP="00F25FC5">
            <w:pPr>
              <w:jc w:val="both"/>
              <w:rPr>
                <w:rFonts w:cstheme="minorHAnsi"/>
              </w:rPr>
            </w:pPr>
            <w:r>
              <w:rPr>
                <w:rFonts w:cstheme="minorHAnsi"/>
              </w:rPr>
              <w:t>12</w:t>
            </w:r>
          </w:p>
        </w:tc>
        <w:tc>
          <w:tcPr>
            <w:tcW w:w="4776" w:type="pct"/>
          </w:tcPr>
          <w:p w14:paraId="53079D09" w14:textId="77777777" w:rsidR="000A1860" w:rsidRPr="00C66D66" w:rsidRDefault="000A1860" w:rsidP="00F25FC5">
            <w:pPr>
              <w:jc w:val="both"/>
              <w:rPr>
                <w:rFonts w:cstheme="minorHAnsi"/>
              </w:rPr>
            </w:pPr>
            <w:r>
              <w:rPr>
                <w:rFonts w:cstheme="minorHAnsi"/>
              </w:rPr>
              <w:t>Numer księgi wieczystej</w:t>
            </w:r>
          </w:p>
        </w:tc>
      </w:tr>
      <w:tr w:rsidR="000A1860" w:rsidRPr="00C66D66" w14:paraId="0B990296" w14:textId="77777777" w:rsidTr="00F25FC5">
        <w:tc>
          <w:tcPr>
            <w:tcW w:w="224" w:type="pct"/>
          </w:tcPr>
          <w:p w14:paraId="7F247F07" w14:textId="77777777" w:rsidR="000A1860" w:rsidRDefault="000A1860" w:rsidP="00F25FC5">
            <w:pPr>
              <w:jc w:val="both"/>
              <w:rPr>
                <w:rFonts w:cstheme="minorHAnsi"/>
              </w:rPr>
            </w:pPr>
            <w:r>
              <w:rPr>
                <w:rFonts w:cstheme="minorHAnsi"/>
              </w:rPr>
              <w:t>13</w:t>
            </w:r>
          </w:p>
        </w:tc>
        <w:tc>
          <w:tcPr>
            <w:tcW w:w="4776" w:type="pct"/>
          </w:tcPr>
          <w:p w14:paraId="362A30A5" w14:textId="77777777" w:rsidR="000A1860" w:rsidRPr="00C66D66" w:rsidRDefault="000A1860" w:rsidP="00F25FC5">
            <w:pPr>
              <w:jc w:val="both"/>
              <w:rPr>
                <w:rFonts w:cstheme="minorHAnsi"/>
              </w:rPr>
            </w:pPr>
            <w:r>
              <w:rPr>
                <w:rFonts w:cstheme="minorHAnsi"/>
              </w:rPr>
              <w:t>Numer przyłącza gazowego</w:t>
            </w:r>
          </w:p>
        </w:tc>
      </w:tr>
      <w:tr w:rsidR="000A1860" w:rsidRPr="00C66D66" w14:paraId="64318B43" w14:textId="77777777" w:rsidTr="00F25FC5">
        <w:tc>
          <w:tcPr>
            <w:tcW w:w="224" w:type="pct"/>
          </w:tcPr>
          <w:p w14:paraId="0804E367" w14:textId="77777777" w:rsidR="000A1860" w:rsidRDefault="000A1860" w:rsidP="00F25FC5">
            <w:pPr>
              <w:jc w:val="both"/>
              <w:rPr>
                <w:rFonts w:cstheme="minorHAnsi"/>
              </w:rPr>
            </w:pPr>
            <w:r>
              <w:rPr>
                <w:rFonts w:cstheme="minorHAnsi"/>
              </w:rPr>
              <w:t>14</w:t>
            </w:r>
          </w:p>
        </w:tc>
        <w:tc>
          <w:tcPr>
            <w:tcW w:w="4776" w:type="pct"/>
          </w:tcPr>
          <w:p w14:paraId="3E948EA8" w14:textId="77777777" w:rsidR="000A1860" w:rsidRDefault="000A1860" w:rsidP="00F25FC5">
            <w:pPr>
              <w:jc w:val="both"/>
              <w:rPr>
                <w:rFonts w:cstheme="minorHAnsi"/>
              </w:rPr>
            </w:pPr>
            <w:r>
              <w:rPr>
                <w:rFonts w:cstheme="minorHAnsi"/>
              </w:rPr>
              <w:t>Gmina</w:t>
            </w:r>
          </w:p>
        </w:tc>
      </w:tr>
      <w:tr w:rsidR="000A1860" w:rsidRPr="00C66D66" w14:paraId="4672E44E" w14:textId="77777777" w:rsidTr="00F25FC5">
        <w:tc>
          <w:tcPr>
            <w:tcW w:w="224" w:type="pct"/>
          </w:tcPr>
          <w:p w14:paraId="5BB86713" w14:textId="77777777" w:rsidR="000A1860" w:rsidRDefault="000A1860" w:rsidP="00F25FC5">
            <w:pPr>
              <w:jc w:val="both"/>
              <w:rPr>
                <w:rFonts w:cstheme="minorHAnsi"/>
              </w:rPr>
            </w:pPr>
            <w:r>
              <w:rPr>
                <w:rFonts w:cstheme="minorHAnsi"/>
              </w:rPr>
              <w:t>15</w:t>
            </w:r>
          </w:p>
        </w:tc>
        <w:tc>
          <w:tcPr>
            <w:tcW w:w="4776" w:type="pct"/>
          </w:tcPr>
          <w:p w14:paraId="4C5726A8" w14:textId="77777777" w:rsidR="000A1860" w:rsidRDefault="000A1860" w:rsidP="00F25FC5">
            <w:pPr>
              <w:jc w:val="both"/>
              <w:rPr>
                <w:rFonts w:cstheme="minorHAnsi"/>
              </w:rPr>
            </w:pPr>
            <w:r>
              <w:rPr>
                <w:rFonts w:cstheme="minorHAnsi"/>
              </w:rPr>
              <w:t>Numer uprawnień budowlanych</w:t>
            </w:r>
          </w:p>
        </w:tc>
      </w:tr>
    </w:tbl>
    <w:p w14:paraId="40AD660B" w14:textId="77777777" w:rsidR="000A1860" w:rsidRDefault="000A1860" w:rsidP="000750C6">
      <w:pPr>
        <w:ind w:left="5664" w:hanging="5664"/>
        <w:rPr>
          <w:rFonts w:cstheme="minorHAnsi"/>
        </w:rPr>
      </w:pPr>
    </w:p>
    <w:p w14:paraId="2E438A30" w14:textId="701920E9" w:rsidR="000A1860" w:rsidRDefault="000A1860" w:rsidP="00245CAB">
      <w:pPr>
        <w:spacing w:after="0" w:line="240" w:lineRule="auto"/>
        <w:jc w:val="both"/>
        <w:rPr>
          <w:rFonts w:asciiTheme="minorHAnsi" w:hAnsiTheme="minorHAnsi" w:cs="Arial"/>
          <w:b/>
          <w:i/>
        </w:rPr>
      </w:pPr>
    </w:p>
    <w:p w14:paraId="4B1DE017" w14:textId="77777777" w:rsidR="000A1860" w:rsidRDefault="000A1860" w:rsidP="00742533">
      <w:pPr>
        <w:jc w:val="center"/>
        <w:rPr>
          <w:rFonts w:asciiTheme="minorHAnsi" w:hAnsiTheme="minorHAnsi"/>
          <w:b/>
          <w:bCs/>
          <w:sz w:val="20"/>
          <w:szCs w:val="20"/>
        </w:rPr>
      </w:pPr>
      <w:r>
        <w:rPr>
          <w:noProof/>
        </w:rPr>
        <w:drawing>
          <wp:inline distT="0" distB="0" distL="0" distR="0" wp14:anchorId="0C45A0DB" wp14:editId="6638B285">
            <wp:extent cx="5756910" cy="572770"/>
            <wp:effectExtent l="0" t="0" r="0" b="0"/>
            <wp:docPr id="7" name="Obraz 7"/>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910" cy="572770"/>
                    </a:xfrm>
                    <a:prstGeom prst="rect">
                      <a:avLst/>
                    </a:prstGeom>
                    <a:noFill/>
                    <a:ln>
                      <a:noFill/>
                    </a:ln>
                  </pic:spPr>
                </pic:pic>
              </a:graphicData>
            </a:graphic>
          </wp:inline>
        </w:drawing>
      </w:r>
    </w:p>
    <w:p w14:paraId="542AB2F0" w14:textId="77777777" w:rsidR="000A1860" w:rsidRDefault="000A1860" w:rsidP="00742533">
      <w:pPr>
        <w:jc w:val="center"/>
        <w:rPr>
          <w:rFonts w:asciiTheme="minorHAnsi" w:hAnsiTheme="minorHAnsi"/>
          <w:b/>
          <w:bCs/>
          <w:sz w:val="20"/>
          <w:szCs w:val="20"/>
        </w:rPr>
      </w:pPr>
    </w:p>
    <w:p w14:paraId="051F8033" w14:textId="77777777" w:rsidR="000A1860" w:rsidRPr="000F1017" w:rsidRDefault="000A1860" w:rsidP="002240AA">
      <w:r w:rsidRPr="000204CC">
        <w:rPr>
          <w:rFonts w:asciiTheme="minorHAnsi" w:hAnsiTheme="minorHAnsi"/>
          <w:b/>
          <w:bCs/>
          <w:sz w:val="20"/>
          <w:szCs w:val="20"/>
        </w:rPr>
        <w:t xml:space="preserve">Załącznik nr </w:t>
      </w:r>
      <w:r>
        <w:rPr>
          <w:rFonts w:asciiTheme="minorHAnsi" w:hAnsiTheme="minorHAnsi"/>
          <w:b/>
          <w:bCs/>
          <w:sz w:val="20"/>
          <w:szCs w:val="20"/>
        </w:rPr>
        <w:t>8</w:t>
      </w:r>
      <w:r w:rsidRPr="000204CC">
        <w:rPr>
          <w:rFonts w:asciiTheme="minorHAnsi" w:hAnsiTheme="minorHAnsi"/>
          <w:b/>
          <w:bCs/>
          <w:sz w:val="20"/>
          <w:szCs w:val="20"/>
        </w:rPr>
        <w:t xml:space="preserve"> </w:t>
      </w:r>
      <w:r w:rsidRPr="000204CC">
        <w:rPr>
          <w:rFonts w:asciiTheme="minorHAnsi" w:hAnsiTheme="minorHAnsi"/>
          <w:bCs/>
          <w:sz w:val="20"/>
          <w:szCs w:val="20"/>
        </w:rPr>
        <w:t>DO UMOWY O DOFINANSOWANIE PROJEKTU W RAMACH REGIONALNEGO PROGRAMU OPERACYJNEGO WOJEWÓDZTWA DOLNOŚLĄSKIEGO 2014 – 2020 WSPÓŁFINANSOWANEGO ZE ŚRODKÓW EUROPEJSKIEGO FUNDUSZU SPOŁECZNEGO:</w:t>
      </w:r>
      <w:r w:rsidRPr="002240AA">
        <w:rPr>
          <w:i/>
        </w:rPr>
        <w:t xml:space="preserve"> </w:t>
      </w:r>
      <w:r w:rsidRPr="002240AA">
        <w:rPr>
          <w:rFonts w:asciiTheme="minorHAnsi" w:hAnsiTheme="minorHAnsi" w:cstheme="minorHAnsi"/>
          <w:b/>
          <w:i/>
          <w:sz w:val="20"/>
          <w:szCs w:val="20"/>
        </w:rPr>
        <w:t>Zestawienie wszystkich dokumentów dotyczących operacji w ramach Projektu dofinansowanego  z Regionalnego Programu Operacyjnego Województwa Dolnośląskiego 2014-2020</w:t>
      </w:r>
    </w:p>
    <w:p w14:paraId="2485E44B" w14:textId="77777777" w:rsidR="000A1860" w:rsidRPr="000377DD" w:rsidRDefault="000A1860" w:rsidP="002240AA">
      <w:pPr>
        <w:widowControl w:val="0"/>
        <w:autoSpaceDE w:val="0"/>
        <w:autoSpaceDN w:val="0"/>
        <w:spacing w:before="480"/>
        <w:jc w:val="center"/>
        <w:rPr>
          <w:rFonts w:asciiTheme="minorHAnsi" w:hAnsiTheme="minorHAnsi" w:cstheme="minorHAnsi"/>
          <w:b/>
        </w:rPr>
      </w:pPr>
      <w:r w:rsidRPr="000377DD">
        <w:rPr>
          <w:rFonts w:asciiTheme="minorHAnsi" w:hAnsiTheme="minorHAnsi" w:cstheme="minorHAnsi"/>
          <w:b/>
          <w:bCs/>
        </w:rPr>
        <w:t xml:space="preserve">Zestawienie wszystkich dokumentów dotyczących operacji w ramach Projektu </w:t>
      </w:r>
      <w:r w:rsidRPr="000377DD">
        <w:rPr>
          <w:rFonts w:asciiTheme="minorHAnsi" w:hAnsiTheme="minorHAnsi" w:cstheme="minorHAnsi"/>
          <w:b/>
        </w:rPr>
        <w:t>dofinansowanego</w:t>
      </w:r>
      <w:r w:rsidRPr="000377DD">
        <w:rPr>
          <w:rFonts w:asciiTheme="minorHAnsi" w:hAnsiTheme="minorHAnsi" w:cstheme="minorHAnsi"/>
          <w:b/>
        </w:rPr>
        <w:br/>
        <w:t xml:space="preserve"> z Regionalnego Programu Operacyjnego Województwa Dolnośląskiego 2014-2020</w:t>
      </w:r>
    </w:p>
    <w:p w14:paraId="3F93DAD3" w14:textId="77777777" w:rsidR="000A1860" w:rsidRPr="000377DD" w:rsidRDefault="000A1860" w:rsidP="000377DD">
      <w:pPr>
        <w:widowControl w:val="0"/>
        <w:autoSpaceDE w:val="0"/>
        <w:autoSpaceDN w:val="0"/>
        <w:spacing w:before="72"/>
        <w:ind w:left="144"/>
        <w:jc w:val="center"/>
        <w:rPr>
          <w:rFonts w:asciiTheme="minorHAnsi" w:hAnsiTheme="minorHAnsi" w:cstheme="minorHAnsi"/>
        </w:rPr>
      </w:pPr>
      <w:r w:rsidRPr="000377DD">
        <w:rPr>
          <w:rFonts w:asciiTheme="minorHAnsi" w:hAnsiTheme="minorHAnsi" w:cstheme="minorHAnsi"/>
        </w:rPr>
        <w:t>(faktur i innych dokumentów księgowych o równoważnej wartości dowodowej)</w:t>
      </w:r>
    </w:p>
    <w:p w14:paraId="263EB8BB" w14:textId="7DE0A41E" w:rsidR="000A1860" w:rsidRPr="000377DD" w:rsidRDefault="000A1860" w:rsidP="000377DD">
      <w:pPr>
        <w:widowControl w:val="0"/>
        <w:tabs>
          <w:tab w:val="left" w:leader="dot" w:pos="12130"/>
        </w:tabs>
        <w:autoSpaceDE w:val="0"/>
        <w:autoSpaceDN w:val="0"/>
        <w:ind w:left="578"/>
        <w:rPr>
          <w:rFonts w:asciiTheme="minorHAnsi" w:hAnsiTheme="minorHAnsi" w:cstheme="minorHAnsi"/>
        </w:rPr>
      </w:pPr>
      <w:r w:rsidRPr="000377DD">
        <w:rPr>
          <w:rFonts w:asciiTheme="minorHAnsi" w:hAnsiTheme="minorHAnsi" w:cstheme="minorHAnsi"/>
        </w:rPr>
        <w:t>Numer Projektu: ……………………….</w:t>
      </w:r>
    </w:p>
    <w:p w14:paraId="4F419CDF" w14:textId="2E051700" w:rsidR="000A1860" w:rsidRPr="000377DD" w:rsidRDefault="000A1860" w:rsidP="000377DD">
      <w:pPr>
        <w:widowControl w:val="0"/>
        <w:tabs>
          <w:tab w:val="left" w:leader="dot" w:pos="12130"/>
        </w:tabs>
        <w:autoSpaceDE w:val="0"/>
        <w:autoSpaceDN w:val="0"/>
        <w:ind w:left="578"/>
        <w:rPr>
          <w:rFonts w:asciiTheme="minorHAnsi" w:hAnsiTheme="minorHAnsi" w:cstheme="minorHAnsi"/>
        </w:rPr>
      </w:pPr>
      <w:r w:rsidRPr="000377DD">
        <w:rPr>
          <w:rFonts w:asciiTheme="minorHAnsi" w:hAnsiTheme="minorHAnsi" w:cstheme="minorHAnsi"/>
        </w:rPr>
        <w:t>Nazwa Projektu: …………………………………………………………….</w:t>
      </w:r>
    </w:p>
    <w:p w14:paraId="232C0708" w14:textId="14501778" w:rsidR="000A1860" w:rsidRPr="000377DD" w:rsidRDefault="000A1860" w:rsidP="000377DD">
      <w:pPr>
        <w:widowControl w:val="0"/>
        <w:tabs>
          <w:tab w:val="left" w:leader="dot" w:pos="12130"/>
        </w:tabs>
        <w:autoSpaceDE w:val="0"/>
        <w:autoSpaceDN w:val="0"/>
        <w:ind w:left="578"/>
        <w:rPr>
          <w:rFonts w:asciiTheme="minorHAnsi" w:hAnsiTheme="minorHAnsi" w:cstheme="minorHAnsi"/>
        </w:rPr>
      </w:pPr>
      <w:r w:rsidRPr="000377DD">
        <w:rPr>
          <w:rFonts w:asciiTheme="minorHAnsi" w:hAnsiTheme="minorHAnsi" w:cstheme="minorHAnsi"/>
        </w:rPr>
        <w:t>Nazwa i adres Beneficjenta: ………………………………………………………………</w:t>
      </w:r>
    </w:p>
    <w:tbl>
      <w:tblPr>
        <w:tblpPr w:leftFromText="141" w:rightFromText="141" w:vertAnchor="text" w:horzAnchor="margin" w:tblpXSpec="center" w:tblpY="310"/>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9"/>
        <w:gridCol w:w="766"/>
        <w:gridCol w:w="600"/>
        <w:gridCol w:w="612"/>
        <w:gridCol w:w="666"/>
        <w:gridCol w:w="670"/>
        <w:gridCol w:w="666"/>
        <w:gridCol w:w="666"/>
        <w:gridCol w:w="470"/>
        <w:gridCol w:w="870"/>
        <w:gridCol w:w="243"/>
        <w:gridCol w:w="464"/>
        <w:gridCol w:w="899"/>
        <w:gridCol w:w="537"/>
        <w:gridCol w:w="451"/>
        <w:gridCol w:w="323"/>
      </w:tblGrid>
      <w:tr w:rsidR="000A1860" w:rsidRPr="000377DD" w14:paraId="67561351" w14:textId="77777777" w:rsidTr="00BB613F">
        <w:trPr>
          <w:trHeight w:hRule="exact" w:val="2505"/>
        </w:trPr>
        <w:tc>
          <w:tcPr>
            <w:tcW w:w="90" w:type="pct"/>
            <w:tcBorders>
              <w:top w:val="single" w:sz="4" w:space="0" w:color="auto"/>
              <w:left w:val="single" w:sz="4" w:space="0" w:color="auto"/>
              <w:bottom w:val="single" w:sz="4" w:space="0" w:color="auto"/>
              <w:right w:val="single" w:sz="4" w:space="0" w:color="auto"/>
            </w:tcBorders>
            <w:vAlign w:val="center"/>
            <w:hideMark/>
          </w:tcPr>
          <w:p w14:paraId="6B168696" w14:textId="77777777" w:rsidR="000A1860" w:rsidRPr="000377DD" w:rsidRDefault="000A1860" w:rsidP="00F25FC5">
            <w:pPr>
              <w:widowControl w:val="0"/>
              <w:autoSpaceDE w:val="0"/>
              <w:autoSpaceDN w:val="0"/>
              <w:adjustRightInd w:val="0"/>
              <w:jc w:val="center"/>
              <w:rPr>
                <w:rFonts w:asciiTheme="minorHAnsi" w:hAnsiTheme="minorHAnsi" w:cstheme="minorHAnsi"/>
                <w:sz w:val="20"/>
                <w:szCs w:val="20"/>
              </w:rPr>
            </w:pPr>
            <w:r w:rsidRPr="000377DD">
              <w:rPr>
                <w:rFonts w:asciiTheme="minorHAnsi" w:hAnsiTheme="minorHAnsi" w:cstheme="minorHAnsi"/>
                <w:sz w:val="20"/>
                <w:szCs w:val="20"/>
              </w:rPr>
              <w:t>Lp.</w:t>
            </w:r>
          </w:p>
        </w:tc>
        <w:tc>
          <w:tcPr>
            <w:tcW w:w="354" w:type="pct"/>
            <w:tcBorders>
              <w:top w:val="single" w:sz="4" w:space="0" w:color="auto"/>
              <w:left w:val="single" w:sz="4" w:space="0" w:color="auto"/>
              <w:bottom w:val="single" w:sz="4" w:space="0" w:color="auto"/>
              <w:right w:val="single" w:sz="4" w:space="0" w:color="auto"/>
            </w:tcBorders>
            <w:vAlign w:val="center"/>
            <w:hideMark/>
          </w:tcPr>
          <w:p w14:paraId="5A3609AC" w14:textId="77777777" w:rsidR="000A1860" w:rsidRPr="000377DD" w:rsidRDefault="000A1860" w:rsidP="00F25FC5">
            <w:pPr>
              <w:widowControl w:val="0"/>
              <w:autoSpaceDE w:val="0"/>
              <w:autoSpaceDN w:val="0"/>
              <w:adjustRightInd w:val="0"/>
              <w:jc w:val="center"/>
              <w:rPr>
                <w:rFonts w:asciiTheme="minorHAnsi" w:hAnsiTheme="minorHAnsi" w:cstheme="minorHAnsi"/>
                <w:sz w:val="20"/>
                <w:szCs w:val="20"/>
              </w:rPr>
            </w:pPr>
            <w:r w:rsidRPr="000377DD">
              <w:rPr>
                <w:rFonts w:asciiTheme="minorHAnsi" w:hAnsiTheme="minorHAnsi" w:cstheme="minorHAnsi"/>
                <w:sz w:val="20"/>
                <w:szCs w:val="20"/>
              </w:rPr>
              <w:t>Rodzaj dowodu</w:t>
            </w:r>
          </w:p>
          <w:p w14:paraId="661DFBF3" w14:textId="77777777" w:rsidR="000A1860" w:rsidRPr="000377DD" w:rsidRDefault="000A1860" w:rsidP="00F25FC5">
            <w:pPr>
              <w:widowControl w:val="0"/>
              <w:autoSpaceDE w:val="0"/>
              <w:autoSpaceDN w:val="0"/>
              <w:adjustRightInd w:val="0"/>
              <w:jc w:val="center"/>
              <w:rPr>
                <w:rFonts w:asciiTheme="minorHAnsi" w:hAnsiTheme="minorHAnsi" w:cstheme="minorHAnsi"/>
                <w:sz w:val="20"/>
                <w:szCs w:val="20"/>
              </w:rPr>
            </w:pPr>
            <w:r w:rsidRPr="000377DD">
              <w:rPr>
                <w:rFonts w:asciiTheme="minorHAnsi" w:hAnsiTheme="minorHAnsi" w:cstheme="minorHAnsi"/>
                <w:sz w:val="20"/>
                <w:szCs w:val="20"/>
              </w:rPr>
              <w:t>księgowego</w:t>
            </w:r>
          </w:p>
          <w:p w14:paraId="27578BC5" w14:textId="77777777" w:rsidR="000A1860" w:rsidRPr="000377DD" w:rsidRDefault="000A1860" w:rsidP="00F25FC5">
            <w:pPr>
              <w:widowControl w:val="0"/>
              <w:autoSpaceDE w:val="0"/>
              <w:autoSpaceDN w:val="0"/>
              <w:adjustRightInd w:val="0"/>
              <w:jc w:val="center"/>
              <w:rPr>
                <w:rFonts w:asciiTheme="minorHAnsi" w:hAnsiTheme="minorHAnsi" w:cstheme="minorHAnsi"/>
                <w:sz w:val="20"/>
                <w:szCs w:val="20"/>
              </w:rPr>
            </w:pPr>
            <w:r w:rsidRPr="000377DD">
              <w:rPr>
                <w:rFonts w:asciiTheme="minorHAnsi" w:hAnsiTheme="minorHAnsi" w:cstheme="minorHAnsi"/>
                <w:sz w:val="20"/>
                <w:szCs w:val="20"/>
              </w:rPr>
              <w:t>(dokumentu)</w:t>
            </w:r>
          </w:p>
          <w:p w14:paraId="6499CD05" w14:textId="77777777" w:rsidR="000A1860" w:rsidRPr="000377DD" w:rsidRDefault="000A1860" w:rsidP="00F25FC5">
            <w:pPr>
              <w:widowControl w:val="0"/>
              <w:autoSpaceDE w:val="0"/>
              <w:autoSpaceDN w:val="0"/>
              <w:adjustRightInd w:val="0"/>
              <w:jc w:val="center"/>
              <w:rPr>
                <w:rFonts w:asciiTheme="minorHAnsi" w:hAnsiTheme="minorHAnsi" w:cstheme="minorHAnsi"/>
                <w:sz w:val="20"/>
                <w:szCs w:val="20"/>
              </w:rPr>
            </w:pPr>
            <w:r w:rsidRPr="000377DD">
              <w:rPr>
                <w:rFonts w:asciiTheme="minorHAnsi" w:hAnsiTheme="minorHAnsi" w:cstheme="minorHAnsi"/>
                <w:sz w:val="20"/>
                <w:szCs w:val="20"/>
              </w:rPr>
              <w:t>i jego nr</w:t>
            </w:r>
          </w:p>
          <w:p w14:paraId="7B5B2B74" w14:textId="77777777" w:rsidR="000A1860" w:rsidRPr="000377DD" w:rsidRDefault="000A1860" w:rsidP="00F25FC5">
            <w:pPr>
              <w:widowControl w:val="0"/>
              <w:autoSpaceDE w:val="0"/>
              <w:autoSpaceDN w:val="0"/>
              <w:adjustRightInd w:val="0"/>
              <w:jc w:val="center"/>
              <w:rPr>
                <w:rFonts w:asciiTheme="minorHAnsi" w:hAnsiTheme="minorHAnsi" w:cstheme="minorHAnsi"/>
                <w:sz w:val="20"/>
                <w:szCs w:val="20"/>
              </w:rPr>
            </w:pPr>
            <w:r w:rsidRPr="000377DD">
              <w:rPr>
                <w:rFonts w:asciiTheme="minorHAnsi" w:hAnsiTheme="minorHAnsi" w:cstheme="minorHAnsi"/>
                <w:sz w:val="20"/>
                <w:szCs w:val="20"/>
              </w:rPr>
              <w:t>identyfikacyjny</w:t>
            </w:r>
          </w:p>
        </w:tc>
        <w:tc>
          <w:tcPr>
            <w:tcW w:w="354" w:type="pct"/>
            <w:tcBorders>
              <w:top w:val="single" w:sz="4" w:space="0" w:color="auto"/>
              <w:left w:val="single" w:sz="4" w:space="0" w:color="auto"/>
              <w:bottom w:val="single" w:sz="4" w:space="0" w:color="auto"/>
              <w:right w:val="single" w:sz="4" w:space="0" w:color="auto"/>
            </w:tcBorders>
            <w:vAlign w:val="center"/>
            <w:hideMark/>
          </w:tcPr>
          <w:p w14:paraId="739EFDE5" w14:textId="77777777" w:rsidR="000A1860" w:rsidRPr="000377DD" w:rsidRDefault="000A1860" w:rsidP="00F25FC5">
            <w:pPr>
              <w:widowControl w:val="0"/>
              <w:autoSpaceDE w:val="0"/>
              <w:autoSpaceDN w:val="0"/>
              <w:adjustRightInd w:val="0"/>
              <w:jc w:val="center"/>
              <w:rPr>
                <w:rFonts w:asciiTheme="minorHAnsi" w:hAnsiTheme="minorHAnsi" w:cstheme="minorHAnsi"/>
                <w:sz w:val="20"/>
                <w:szCs w:val="20"/>
              </w:rPr>
            </w:pPr>
            <w:r w:rsidRPr="000377DD">
              <w:rPr>
                <w:rFonts w:asciiTheme="minorHAnsi" w:hAnsiTheme="minorHAnsi" w:cstheme="minorHAnsi"/>
                <w:sz w:val="20"/>
                <w:szCs w:val="20"/>
              </w:rPr>
              <w:t>NIP wystawcy dowodu księgowego</w:t>
            </w:r>
          </w:p>
        </w:tc>
        <w:tc>
          <w:tcPr>
            <w:tcW w:w="398" w:type="pct"/>
            <w:tcBorders>
              <w:top w:val="single" w:sz="4" w:space="0" w:color="auto"/>
              <w:left w:val="single" w:sz="4" w:space="0" w:color="auto"/>
              <w:bottom w:val="single" w:sz="4" w:space="0" w:color="auto"/>
              <w:right w:val="single" w:sz="4" w:space="0" w:color="auto"/>
            </w:tcBorders>
            <w:vAlign w:val="center"/>
            <w:hideMark/>
          </w:tcPr>
          <w:p w14:paraId="357F24AA" w14:textId="77777777" w:rsidR="000A1860" w:rsidRPr="000377DD" w:rsidRDefault="000A1860" w:rsidP="00F25FC5">
            <w:pPr>
              <w:widowControl w:val="0"/>
              <w:autoSpaceDE w:val="0"/>
              <w:autoSpaceDN w:val="0"/>
              <w:adjustRightInd w:val="0"/>
              <w:jc w:val="center"/>
              <w:rPr>
                <w:rFonts w:asciiTheme="minorHAnsi" w:hAnsiTheme="minorHAnsi" w:cstheme="minorHAnsi"/>
                <w:sz w:val="20"/>
                <w:szCs w:val="20"/>
              </w:rPr>
            </w:pPr>
            <w:r w:rsidRPr="000377DD">
              <w:rPr>
                <w:rFonts w:asciiTheme="minorHAnsi" w:hAnsiTheme="minorHAnsi" w:cstheme="minorHAnsi"/>
                <w:sz w:val="20"/>
                <w:szCs w:val="20"/>
              </w:rPr>
              <w:t>Numer umowy/</w:t>
            </w:r>
            <w:r w:rsidRPr="000377DD">
              <w:rPr>
                <w:rFonts w:asciiTheme="minorHAnsi" w:hAnsiTheme="minorHAnsi" w:cstheme="minorHAnsi"/>
                <w:sz w:val="20"/>
                <w:szCs w:val="20"/>
              </w:rPr>
              <w:br/>
              <w:t>zlecenia/</w:t>
            </w:r>
            <w:r w:rsidRPr="000377DD">
              <w:rPr>
                <w:rFonts w:asciiTheme="minorHAnsi" w:hAnsiTheme="minorHAnsi" w:cstheme="minorHAnsi"/>
                <w:sz w:val="20"/>
                <w:szCs w:val="20"/>
              </w:rPr>
              <w:br/>
              <w:t>zamówienia</w:t>
            </w:r>
          </w:p>
        </w:tc>
        <w:tc>
          <w:tcPr>
            <w:tcW w:w="354" w:type="pct"/>
            <w:tcBorders>
              <w:top w:val="single" w:sz="4" w:space="0" w:color="auto"/>
              <w:left w:val="single" w:sz="4" w:space="0" w:color="auto"/>
              <w:bottom w:val="single" w:sz="4" w:space="0" w:color="auto"/>
              <w:right w:val="single" w:sz="4" w:space="0" w:color="auto"/>
            </w:tcBorders>
            <w:vAlign w:val="center"/>
            <w:hideMark/>
          </w:tcPr>
          <w:p w14:paraId="69AE6BF1" w14:textId="77777777" w:rsidR="000A1860" w:rsidRPr="000377DD" w:rsidRDefault="000A1860" w:rsidP="00F25FC5">
            <w:pPr>
              <w:widowControl w:val="0"/>
              <w:autoSpaceDE w:val="0"/>
              <w:autoSpaceDN w:val="0"/>
              <w:adjustRightInd w:val="0"/>
              <w:jc w:val="center"/>
              <w:rPr>
                <w:rFonts w:asciiTheme="minorHAnsi" w:hAnsiTheme="minorHAnsi" w:cstheme="minorHAnsi"/>
                <w:sz w:val="20"/>
                <w:szCs w:val="20"/>
              </w:rPr>
            </w:pPr>
            <w:r w:rsidRPr="000377DD">
              <w:rPr>
                <w:rFonts w:asciiTheme="minorHAnsi" w:hAnsiTheme="minorHAnsi" w:cstheme="minorHAnsi"/>
                <w:sz w:val="20"/>
                <w:szCs w:val="20"/>
              </w:rPr>
              <w:t>Data</w:t>
            </w:r>
          </w:p>
          <w:p w14:paraId="636FE2C0" w14:textId="77777777" w:rsidR="000A1860" w:rsidRPr="000377DD" w:rsidRDefault="000A1860" w:rsidP="00F25FC5">
            <w:pPr>
              <w:widowControl w:val="0"/>
              <w:autoSpaceDE w:val="0"/>
              <w:autoSpaceDN w:val="0"/>
              <w:adjustRightInd w:val="0"/>
              <w:jc w:val="center"/>
              <w:rPr>
                <w:rFonts w:asciiTheme="minorHAnsi" w:hAnsiTheme="minorHAnsi" w:cstheme="minorHAnsi"/>
                <w:sz w:val="20"/>
                <w:szCs w:val="20"/>
              </w:rPr>
            </w:pPr>
            <w:r w:rsidRPr="000377DD">
              <w:rPr>
                <w:rFonts w:asciiTheme="minorHAnsi" w:hAnsiTheme="minorHAnsi" w:cstheme="minorHAnsi"/>
                <w:sz w:val="20"/>
                <w:szCs w:val="20"/>
              </w:rPr>
              <w:t>wystawienia</w:t>
            </w:r>
          </w:p>
          <w:p w14:paraId="565AD6A9" w14:textId="77777777" w:rsidR="000A1860" w:rsidRPr="000377DD" w:rsidRDefault="000A1860" w:rsidP="00F25FC5">
            <w:pPr>
              <w:widowControl w:val="0"/>
              <w:autoSpaceDE w:val="0"/>
              <w:autoSpaceDN w:val="0"/>
              <w:adjustRightInd w:val="0"/>
              <w:jc w:val="center"/>
              <w:rPr>
                <w:rFonts w:asciiTheme="minorHAnsi" w:hAnsiTheme="minorHAnsi" w:cstheme="minorHAnsi"/>
                <w:sz w:val="20"/>
                <w:szCs w:val="20"/>
              </w:rPr>
            </w:pPr>
            <w:r w:rsidRPr="000377DD">
              <w:rPr>
                <w:rFonts w:asciiTheme="minorHAnsi" w:hAnsiTheme="minorHAnsi" w:cstheme="minorHAnsi"/>
                <w:sz w:val="20"/>
                <w:szCs w:val="20"/>
              </w:rPr>
              <w:t>dowodu</w:t>
            </w:r>
          </w:p>
          <w:p w14:paraId="75E9F559" w14:textId="77777777" w:rsidR="000A1860" w:rsidRPr="000377DD" w:rsidRDefault="000A1860" w:rsidP="00F25FC5">
            <w:pPr>
              <w:widowControl w:val="0"/>
              <w:autoSpaceDE w:val="0"/>
              <w:autoSpaceDN w:val="0"/>
              <w:adjustRightInd w:val="0"/>
              <w:jc w:val="center"/>
              <w:rPr>
                <w:rFonts w:asciiTheme="minorHAnsi" w:hAnsiTheme="minorHAnsi" w:cstheme="minorHAnsi"/>
                <w:sz w:val="20"/>
                <w:szCs w:val="20"/>
              </w:rPr>
            </w:pPr>
            <w:r w:rsidRPr="000377DD">
              <w:rPr>
                <w:rFonts w:asciiTheme="minorHAnsi" w:hAnsiTheme="minorHAnsi" w:cstheme="minorHAnsi"/>
                <w:sz w:val="20"/>
                <w:szCs w:val="20"/>
              </w:rPr>
              <w:t>księgowego</w:t>
            </w:r>
          </w:p>
          <w:p w14:paraId="2B763D03" w14:textId="77777777" w:rsidR="000A1860" w:rsidRPr="000377DD" w:rsidRDefault="000A1860" w:rsidP="00F25FC5">
            <w:pPr>
              <w:widowControl w:val="0"/>
              <w:autoSpaceDE w:val="0"/>
              <w:autoSpaceDN w:val="0"/>
              <w:adjustRightInd w:val="0"/>
              <w:jc w:val="center"/>
              <w:rPr>
                <w:rFonts w:asciiTheme="minorHAnsi" w:hAnsiTheme="minorHAnsi" w:cstheme="minorHAnsi"/>
                <w:sz w:val="20"/>
                <w:szCs w:val="20"/>
              </w:rPr>
            </w:pPr>
            <w:r w:rsidRPr="000377DD">
              <w:rPr>
                <w:rFonts w:asciiTheme="minorHAnsi" w:hAnsiTheme="minorHAnsi" w:cstheme="minorHAnsi"/>
                <w:sz w:val="20"/>
                <w:szCs w:val="20"/>
              </w:rPr>
              <w:t>(dokumentu)</w:t>
            </w:r>
          </w:p>
        </w:tc>
        <w:tc>
          <w:tcPr>
            <w:tcW w:w="487" w:type="pct"/>
            <w:tcBorders>
              <w:top w:val="single" w:sz="4" w:space="0" w:color="auto"/>
              <w:left w:val="single" w:sz="4" w:space="0" w:color="auto"/>
              <w:bottom w:val="single" w:sz="4" w:space="0" w:color="auto"/>
              <w:right w:val="single" w:sz="4" w:space="0" w:color="auto"/>
            </w:tcBorders>
            <w:vAlign w:val="center"/>
            <w:hideMark/>
          </w:tcPr>
          <w:p w14:paraId="720F624C" w14:textId="77777777" w:rsidR="000A1860" w:rsidRPr="000377DD" w:rsidRDefault="000A1860" w:rsidP="00F25FC5">
            <w:pPr>
              <w:widowControl w:val="0"/>
              <w:autoSpaceDE w:val="0"/>
              <w:autoSpaceDN w:val="0"/>
              <w:adjustRightInd w:val="0"/>
              <w:jc w:val="center"/>
              <w:rPr>
                <w:rFonts w:asciiTheme="minorHAnsi" w:hAnsiTheme="minorHAnsi" w:cstheme="minorHAnsi"/>
                <w:sz w:val="20"/>
                <w:szCs w:val="20"/>
              </w:rPr>
            </w:pPr>
            <w:r w:rsidRPr="000377DD">
              <w:rPr>
                <w:rFonts w:asciiTheme="minorHAnsi" w:hAnsiTheme="minorHAnsi" w:cstheme="minorHAnsi"/>
                <w:sz w:val="20"/>
                <w:szCs w:val="20"/>
              </w:rPr>
              <w:t>Opis operacji</w:t>
            </w:r>
          </w:p>
          <w:p w14:paraId="533ADF04" w14:textId="77777777" w:rsidR="000A1860" w:rsidRPr="000377DD" w:rsidRDefault="000A1860" w:rsidP="00F25FC5">
            <w:pPr>
              <w:widowControl w:val="0"/>
              <w:autoSpaceDE w:val="0"/>
              <w:autoSpaceDN w:val="0"/>
              <w:adjustRightInd w:val="0"/>
              <w:jc w:val="center"/>
              <w:rPr>
                <w:rFonts w:asciiTheme="minorHAnsi" w:hAnsiTheme="minorHAnsi" w:cstheme="minorHAnsi"/>
                <w:sz w:val="20"/>
                <w:szCs w:val="20"/>
              </w:rPr>
            </w:pPr>
            <w:r w:rsidRPr="000377DD">
              <w:rPr>
                <w:rFonts w:asciiTheme="minorHAnsi" w:hAnsiTheme="minorHAnsi" w:cstheme="minorHAnsi"/>
                <w:sz w:val="20"/>
                <w:szCs w:val="20"/>
              </w:rPr>
              <w:t>gospodarczej</w:t>
            </w:r>
          </w:p>
        </w:tc>
        <w:tc>
          <w:tcPr>
            <w:tcW w:w="310" w:type="pct"/>
            <w:tcBorders>
              <w:top w:val="single" w:sz="4" w:space="0" w:color="auto"/>
              <w:left w:val="single" w:sz="4" w:space="0" w:color="auto"/>
              <w:bottom w:val="single" w:sz="4" w:space="0" w:color="auto"/>
              <w:right w:val="single" w:sz="4" w:space="0" w:color="auto"/>
            </w:tcBorders>
            <w:vAlign w:val="center"/>
          </w:tcPr>
          <w:p w14:paraId="148A7B64" w14:textId="77777777" w:rsidR="000A1860" w:rsidRPr="000377DD" w:rsidRDefault="000A1860" w:rsidP="00F25FC5">
            <w:pPr>
              <w:widowControl w:val="0"/>
              <w:autoSpaceDE w:val="0"/>
              <w:autoSpaceDN w:val="0"/>
              <w:adjustRightInd w:val="0"/>
              <w:jc w:val="center"/>
              <w:rPr>
                <w:rFonts w:asciiTheme="minorHAnsi" w:hAnsiTheme="minorHAnsi" w:cstheme="minorHAnsi"/>
                <w:sz w:val="20"/>
                <w:szCs w:val="20"/>
              </w:rPr>
            </w:pPr>
            <w:r w:rsidRPr="000377DD">
              <w:rPr>
                <w:rFonts w:asciiTheme="minorHAnsi" w:hAnsiTheme="minorHAnsi" w:cstheme="minorHAnsi"/>
                <w:sz w:val="20"/>
                <w:szCs w:val="20"/>
              </w:rPr>
              <w:t>Kwota netto</w:t>
            </w:r>
          </w:p>
          <w:p w14:paraId="1FAC6420" w14:textId="77777777" w:rsidR="000A1860" w:rsidRPr="000377DD" w:rsidRDefault="000A1860" w:rsidP="00F25FC5">
            <w:pPr>
              <w:widowControl w:val="0"/>
              <w:autoSpaceDE w:val="0"/>
              <w:autoSpaceDN w:val="0"/>
              <w:adjustRightInd w:val="0"/>
              <w:jc w:val="center"/>
              <w:rPr>
                <w:rFonts w:asciiTheme="minorHAnsi" w:hAnsiTheme="minorHAnsi" w:cstheme="minorHAnsi"/>
                <w:sz w:val="20"/>
                <w:szCs w:val="20"/>
              </w:rPr>
            </w:pPr>
            <w:r w:rsidRPr="000377DD">
              <w:rPr>
                <w:rFonts w:asciiTheme="minorHAnsi" w:hAnsiTheme="minorHAnsi" w:cstheme="minorHAnsi"/>
                <w:sz w:val="20"/>
                <w:szCs w:val="20"/>
              </w:rPr>
              <w:t>dowodu</w:t>
            </w:r>
          </w:p>
          <w:p w14:paraId="3389ED54" w14:textId="77777777" w:rsidR="000A1860" w:rsidRPr="000377DD" w:rsidRDefault="000A1860" w:rsidP="00F25FC5">
            <w:pPr>
              <w:widowControl w:val="0"/>
              <w:autoSpaceDE w:val="0"/>
              <w:autoSpaceDN w:val="0"/>
              <w:adjustRightInd w:val="0"/>
              <w:jc w:val="center"/>
              <w:rPr>
                <w:rFonts w:asciiTheme="minorHAnsi" w:hAnsiTheme="minorHAnsi" w:cstheme="minorHAnsi"/>
                <w:sz w:val="20"/>
                <w:szCs w:val="20"/>
              </w:rPr>
            </w:pPr>
            <w:r w:rsidRPr="000377DD">
              <w:rPr>
                <w:rFonts w:asciiTheme="minorHAnsi" w:hAnsiTheme="minorHAnsi" w:cstheme="minorHAnsi"/>
                <w:sz w:val="20"/>
                <w:szCs w:val="20"/>
              </w:rPr>
              <w:t>księgowego</w:t>
            </w:r>
          </w:p>
          <w:p w14:paraId="4D6270DA" w14:textId="77777777" w:rsidR="000A1860" w:rsidRPr="000377DD" w:rsidRDefault="000A1860" w:rsidP="00F25FC5">
            <w:pPr>
              <w:widowControl w:val="0"/>
              <w:autoSpaceDE w:val="0"/>
              <w:autoSpaceDN w:val="0"/>
              <w:adjustRightInd w:val="0"/>
              <w:jc w:val="center"/>
              <w:rPr>
                <w:rFonts w:asciiTheme="minorHAnsi" w:hAnsiTheme="minorHAnsi" w:cstheme="minorHAnsi"/>
                <w:sz w:val="20"/>
                <w:szCs w:val="20"/>
              </w:rPr>
            </w:pPr>
            <w:r w:rsidRPr="000377DD">
              <w:rPr>
                <w:rFonts w:asciiTheme="minorHAnsi" w:hAnsiTheme="minorHAnsi" w:cstheme="minorHAnsi"/>
                <w:sz w:val="20"/>
                <w:szCs w:val="20"/>
              </w:rPr>
              <w:t>(dokumentu)</w:t>
            </w:r>
          </w:p>
          <w:p w14:paraId="54904405" w14:textId="77777777" w:rsidR="000A1860" w:rsidRPr="000377DD" w:rsidRDefault="000A1860" w:rsidP="00F25FC5">
            <w:pPr>
              <w:widowControl w:val="0"/>
              <w:autoSpaceDE w:val="0"/>
              <w:autoSpaceDN w:val="0"/>
              <w:adjustRightInd w:val="0"/>
              <w:jc w:val="center"/>
              <w:rPr>
                <w:rFonts w:asciiTheme="minorHAnsi" w:hAnsiTheme="minorHAnsi" w:cstheme="minorHAnsi"/>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hideMark/>
          </w:tcPr>
          <w:p w14:paraId="3D8E5214" w14:textId="77777777" w:rsidR="000A1860" w:rsidRPr="000377DD" w:rsidRDefault="000A1860" w:rsidP="00F25FC5">
            <w:pPr>
              <w:widowControl w:val="0"/>
              <w:autoSpaceDE w:val="0"/>
              <w:autoSpaceDN w:val="0"/>
              <w:adjustRightInd w:val="0"/>
              <w:jc w:val="center"/>
              <w:rPr>
                <w:rFonts w:asciiTheme="minorHAnsi" w:hAnsiTheme="minorHAnsi" w:cstheme="minorHAnsi"/>
                <w:sz w:val="20"/>
                <w:szCs w:val="20"/>
              </w:rPr>
            </w:pPr>
            <w:r w:rsidRPr="000377DD">
              <w:rPr>
                <w:rFonts w:asciiTheme="minorHAnsi" w:hAnsiTheme="minorHAnsi" w:cstheme="minorHAnsi"/>
                <w:sz w:val="20"/>
                <w:szCs w:val="20"/>
              </w:rPr>
              <w:t>Kwota brutto</w:t>
            </w:r>
          </w:p>
          <w:p w14:paraId="17EF9013" w14:textId="77777777" w:rsidR="000A1860" w:rsidRPr="000377DD" w:rsidRDefault="000A1860" w:rsidP="00F25FC5">
            <w:pPr>
              <w:widowControl w:val="0"/>
              <w:autoSpaceDE w:val="0"/>
              <w:autoSpaceDN w:val="0"/>
              <w:adjustRightInd w:val="0"/>
              <w:jc w:val="center"/>
              <w:rPr>
                <w:rFonts w:asciiTheme="minorHAnsi" w:hAnsiTheme="minorHAnsi" w:cstheme="minorHAnsi"/>
                <w:sz w:val="20"/>
                <w:szCs w:val="20"/>
              </w:rPr>
            </w:pPr>
            <w:r w:rsidRPr="000377DD">
              <w:rPr>
                <w:rFonts w:asciiTheme="minorHAnsi" w:hAnsiTheme="minorHAnsi" w:cstheme="minorHAnsi"/>
                <w:sz w:val="20"/>
                <w:szCs w:val="20"/>
              </w:rPr>
              <w:t>dowodu</w:t>
            </w:r>
          </w:p>
          <w:p w14:paraId="5C76F554" w14:textId="77777777" w:rsidR="000A1860" w:rsidRPr="000377DD" w:rsidRDefault="000A1860" w:rsidP="00F25FC5">
            <w:pPr>
              <w:widowControl w:val="0"/>
              <w:autoSpaceDE w:val="0"/>
              <w:autoSpaceDN w:val="0"/>
              <w:adjustRightInd w:val="0"/>
              <w:jc w:val="center"/>
              <w:rPr>
                <w:rFonts w:asciiTheme="minorHAnsi" w:hAnsiTheme="minorHAnsi" w:cstheme="minorHAnsi"/>
                <w:sz w:val="20"/>
                <w:szCs w:val="20"/>
              </w:rPr>
            </w:pPr>
            <w:r w:rsidRPr="000377DD">
              <w:rPr>
                <w:rFonts w:asciiTheme="minorHAnsi" w:hAnsiTheme="minorHAnsi" w:cstheme="minorHAnsi"/>
                <w:sz w:val="20"/>
                <w:szCs w:val="20"/>
              </w:rPr>
              <w:t>księgowego</w:t>
            </w:r>
          </w:p>
          <w:p w14:paraId="5AAE7BD8" w14:textId="77777777" w:rsidR="000A1860" w:rsidRPr="000377DD" w:rsidRDefault="000A1860" w:rsidP="00F25FC5">
            <w:pPr>
              <w:widowControl w:val="0"/>
              <w:autoSpaceDE w:val="0"/>
              <w:autoSpaceDN w:val="0"/>
              <w:adjustRightInd w:val="0"/>
              <w:jc w:val="center"/>
              <w:rPr>
                <w:rFonts w:asciiTheme="minorHAnsi" w:hAnsiTheme="minorHAnsi" w:cstheme="minorHAnsi"/>
                <w:sz w:val="20"/>
                <w:szCs w:val="20"/>
              </w:rPr>
            </w:pPr>
            <w:r w:rsidRPr="000377DD">
              <w:rPr>
                <w:rFonts w:asciiTheme="minorHAnsi" w:hAnsiTheme="minorHAnsi" w:cstheme="minorHAnsi"/>
                <w:sz w:val="20"/>
                <w:szCs w:val="20"/>
              </w:rPr>
              <w:t>(dokumentu)</w:t>
            </w:r>
          </w:p>
        </w:tc>
        <w:tc>
          <w:tcPr>
            <w:tcW w:w="265" w:type="pct"/>
            <w:tcBorders>
              <w:top w:val="single" w:sz="4" w:space="0" w:color="auto"/>
              <w:left w:val="single" w:sz="4" w:space="0" w:color="auto"/>
              <w:bottom w:val="single" w:sz="4" w:space="0" w:color="auto"/>
              <w:right w:val="single" w:sz="4" w:space="0" w:color="auto"/>
            </w:tcBorders>
            <w:vAlign w:val="center"/>
            <w:hideMark/>
          </w:tcPr>
          <w:p w14:paraId="72D1EF9F" w14:textId="77777777" w:rsidR="000A1860" w:rsidRPr="000377DD" w:rsidRDefault="000A1860" w:rsidP="00F25FC5">
            <w:pPr>
              <w:widowControl w:val="0"/>
              <w:autoSpaceDE w:val="0"/>
              <w:autoSpaceDN w:val="0"/>
              <w:adjustRightInd w:val="0"/>
              <w:jc w:val="center"/>
              <w:rPr>
                <w:rFonts w:asciiTheme="minorHAnsi" w:hAnsiTheme="minorHAnsi" w:cstheme="minorHAnsi"/>
                <w:sz w:val="20"/>
                <w:szCs w:val="20"/>
              </w:rPr>
            </w:pPr>
            <w:r w:rsidRPr="000377DD">
              <w:rPr>
                <w:rFonts w:asciiTheme="minorHAnsi" w:hAnsiTheme="minorHAnsi" w:cstheme="minorHAnsi"/>
                <w:sz w:val="20"/>
                <w:szCs w:val="20"/>
              </w:rPr>
              <w:t xml:space="preserve">Wydatki ogółem </w:t>
            </w:r>
            <w:r w:rsidRPr="000377DD">
              <w:rPr>
                <w:rFonts w:asciiTheme="minorHAnsi" w:hAnsiTheme="minorHAnsi" w:cstheme="minorHAnsi"/>
                <w:sz w:val="20"/>
                <w:szCs w:val="20"/>
              </w:rPr>
              <w:br/>
              <w:t>w Projekcie</w:t>
            </w:r>
          </w:p>
          <w:p w14:paraId="7AE2A503" w14:textId="77777777" w:rsidR="000A1860" w:rsidRPr="000377DD" w:rsidRDefault="000A1860" w:rsidP="00F25FC5">
            <w:pPr>
              <w:widowControl w:val="0"/>
              <w:autoSpaceDE w:val="0"/>
              <w:autoSpaceDN w:val="0"/>
              <w:adjustRightInd w:val="0"/>
              <w:jc w:val="center"/>
              <w:rPr>
                <w:rFonts w:asciiTheme="minorHAnsi" w:hAnsiTheme="minorHAnsi" w:cstheme="minorHAnsi"/>
                <w:sz w:val="20"/>
                <w:szCs w:val="20"/>
              </w:rPr>
            </w:pPr>
            <w:r w:rsidRPr="000377DD">
              <w:rPr>
                <w:rFonts w:asciiTheme="minorHAnsi" w:hAnsiTheme="minorHAnsi" w:cstheme="minorHAnsi"/>
                <w:sz w:val="20"/>
                <w:szCs w:val="20"/>
              </w:rPr>
              <w:t>(w PLN)</w:t>
            </w:r>
          </w:p>
        </w:tc>
        <w:tc>
          <w:tcPr>
            <w:tcW w:w="442" w:type="pct"/>
            <w:tcBorders>
              <w:top w:val="single" w:sz="4" w:space="0" w:color="auto"/>
              <w:left w:val="single" w:sz="4" w:space="0" w:color="auto"/>
              <w:bottom w:val="single" w:sz="4" w:space="0" w:color="auto"/>
              <w:right w:val="single" w:sz="4" w:space="0" w:color="auto"/>
            </w:tcBorders>
            <w:vAlign w:val="center"/>
            <w:hideMark/>
          </w:tcPr>
          <w:p w14:paraId="63E166D6" w14:textId="77777777" w:rsidR="000A1860" w:rsidRPr="000377DD" w:rsidRDefault="000A1860" w:rsidP="00F25FC5">
            <w:pPr>
              <w:widowControl w:val="0"/>
              <w:autoSpaceDE w:val="0"/>
              <w:autoSpaceDN w:val="0"/>
              <w:adjustRightInd w:val="0"/>
              <w:jc w:val="center"/>
              <w:rPr>
                <w:rFonts w:asciiTheme="minorHAnsi" w:hAnsiTheme="minorHAnsi" w:cstheme="minorHAnsi"/>
                <w:sz w:val="20"/>
                <w:szCs w:val="20"/>
              </w:rPr>
            </w:pPr>
            <w:r w:rsidRPr="000377DD">
              <w:rPr>
                <w:rFonts w:asciiTheme="minorHAnsi" w:hAnsiTheme="minorHAnsi" w:cstheme="minorHAnsi"/>
                <w:sz w:val="20"/>
                <w:szCs w:val="20"/>
              </w:rPr>
              <w:t xml:space="preserve"> w tym </w:t>
            </w:r>
            <w:r w:rsidRPr="000377DD">
              <w:rPr>
                <w:rFonts w:asciiTheme="minorHAnsi" w:hAnsiTheme="minorHAnsi" w:cstheme="minorHAnsi"/>
                <w:sz w:val="20"/>
                <w:szCs w:val="20"/>
              </w:rPr>
              <w:br/>
              <w:t>Kwota</w:t>
            </w:r>
          </w:p>
          <w:p w14:paraId="59331E98" w14:textId="77777777" w:rsidR="000A1860" w:rsidRPr="000377DD" w:rsidRDefault="000A1860" w:rsidP="00F25FC5">
            <w:pPr>
              <w:widowControl w:val="0"/>
              <w:autoSpaceDE w:val="0"/>
              <w:autoSpaceDN w:val="0"/>
              <w:adjustRightInd w:val="0"/>
              <w:jc w:val="center"/>
              <w:rPr>
                <w:rFonts w:asciiTheme="minorHAnsi" w:hAnsiTheme="minorHAnsi" w:cstheme="minorHAnsi"/>
                <w:sz w:val="20"/>
                <w:szCs w:val="20"/>
              </w:rPr>
            </w:pPr>
            <w:r w:rsidRPr="000377DD">
              <w:rPr>
                <w:rFonts w:asciiTheme="minorHAnsi" w:hAnsiTheme="minorHAnsi" w:cstheme="minorHAnsi"/>
                <w:sz w:val="20"/>
                <w:szCs w:val="20"/>
              </w:rPr>
              <w:t>wydatków</w:t>
            </w:r>
          </w:p>
          <w:p w14:paraId="19299AEB" w14:textId="77777777" w:rsidR="000A1860" w:rsidRPr="000377DD" w:rsidRDefault="000A1860" w:rsidP="00F25FC5">
            <w:pPr>
              <w:widowControl w:val="0"/>
              <w:autoSpaceDE w:val="0"/>
              <w:autoSpaceDN w:val="0"/>
              <w:adjustRightInd w:val="0"/>
              <w:jc w:val="center"/>
              <w:rPr>
                <w:rFonts w:asciiTheme="minorHAnsi" w:hAnsiTheme="minorHAnsi" w:cstheme="minorHAnsi"/>
                <w:sz w:val="20"/>
                <w:szCs w:val="20"/>
              </w:rPr>
            </w:pPr>
            <w:r w:rsidRPr="000377DD">
              <w:rPr>
                <w:rFonts w:asciiTheme="minorHAnsi" w:hAnsiTheme="minorHAnsi" w:cstheme="minorHAnsi"/>
                <w:sz w:val="20"/>
                <w:szCs w:val="20"/>
              </w:rPr>
              <w:t>kwalifikowalnych</w:t>
            </w:r>
          </w:p>
          <w:p w14:paraId="6C28D9D9" w14:textId="77777777" w:rsidR="000A1860" w:rsidRPr="000377DD" w:rsidRDefault="000A1860" w:rsidP="00F25FC5">
            <w:pPr>
              <w:widowControl w:val="0"/>
              <w:autoSpaceDE w:val="0"/>
              <w:autoSpaceDN w:val="0"/>
              <w:adjustRightInd w:val="0"/>
              <w:jc w:val="center"/>
              <w:rPr>
                <w:rFonts w:asciiTheme="minorHAnsi" w:hAnsiTheme="minorHAnsi" w:cstheme="minorHAnsi"/>
                <w:sz w:val="20"/>
                <w:szCs w:val="20"/>
              </w:rPr>
            </w:pPr>
            <w:r w:rsidRPr="000377DD">
              <w:rPr>
                <w:rFonts w:asciiTheme="minorHAnsi" w:hAnsiTheme="minorHAnsi" w:cstheme="minorHAnsi"/>
                <w:sz w:val="20"/>
                <w:szCs w:val="20"/>
              </w:rPr>
              <w:t>(w PLN)</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3A47AD" w14:textId="77777777" w:rsidR="000A1860" w:rsidRPr="000377DD" w:rsidRDefault="000A1860" w:rsidP="00F25FC5">
            <w:pPr>
              <w:widowControl w:val="0"/>
              <w:autoSpaceDE w:val="0"/>
              <w:autoSpaceDN w:val="0"/>
              <w:adjustRightInd w:val="0"/>
              <w:jc w:val="center"/>
              <w:rPr>
                <w:rFonts w:asciiTheme="minorHAnsi" w:hAnsiTheme="minorHAnsi" w:cstheme="minorHAnsi"/>
                <w:sz w:val="20"/>
                <w:szCs w:val="20"/>
              </w:rPr>
            </w:pPr>
            <w:r w:rsidRPr="000377DD">
              <w:rPr>
                <w:rFonts w:asciiTheme="minorHAnsi" w:hAnsiTheme="minorHAnsi" w:cstheme="minorHAnsi"/>
                <w:sz w:val="20"/>
                <w:szCs w:val="20"/>
              </w:rPr>
              <w:t>w tym VAT</w:t>
            </w:r>
          </w:p>
          <w:p w14:paraId="34DC9CC7" w14:textId="77777777" w:rsidR="000A1860" w:rsidRPr="000377DD" w:rsidRDefault="000A1860" w:rsidP="00F25FC5">
            <w:pPr>
              <w:widowControl w:val="0"/>
              <w:autoSpaceDE w:val="0"/>
              <w:autoSpaceDN w:val="0"/>
              <w:adjustRightInd w:val="0"/>
              <w:jc w:val="center"/>
              <w:rPr>
                <w:rFonts w:asciiTheme="minorHAnsi" w:hAnsiTheme="minorHAnsi" w:cstheme="minorHAnsi"/>
                <w:sz w:val="20"/>
                <w:szCs w:val="20"/>
              </w:rPr>
            </w:pPr>
            <w:r w:rsidRPr="000377DD">
              <w:rPr>
                <w:rFonts w:asciiTheme="minorHAnsi" w:hAnsiTheme="minorHAnsi" w:cstheme="minorHAnsi"/>
                <w:sz w:val="20"/>
                <w:szCs w:val="20"/>
              </w:rPr>
              <w:t>(w PLN)</w:t>
            </w:r>
          </w:p>
        </w:tc>
        <w:tc>
          <w:tcPr>
            <w:tcW w:w="221" w:type="pct"/>
            <w:tcBorders>
              <w:top w:val="single" w:sz="4" w:space="0" w:color="auto"/>
              <w:left w:val="single" w:sz="4" w:space="0" w:color="auto"/>
              <w:bottom w:val="single" w:sz="4" w:space="0" w:color="auto"/>
              <w:right w:val="single" w:sz="4" w:space="0" w:color="auto"/>
            </w:tcBorders>
            <w:vAlign w:val="center"/>
          </w:tcPr>
          <w:p w14:paraId="0E774B8C" w14:textId="77777777" w:rsidR="000A1860" w:rsidRPr="000377DD" w:rsidRDefault="000A1860" w:rsidP="00F25FC5">
            <w:pPr>
              <w:widowControl w:val="0"/>
              <w:autoSpaceDE w:val="0"/>
              <w:autoSpaceDN w:val="0"/>
              <w:adjustRightInd w:val="0"/>
              <w:jc w:val="center"/>
              <w:rPr>
                <w:rFonts w:asciiTheme="minorHAnsi" w:hAnsiTheme="minorHAnsi" w:cstheme="minorHAnsi"/>
                <w:sz w:val="20"/>
                <w:szCs w:val="20"/>
              </w:rPr>
            </w:pPr>
          </w:p>
          <w:p w14:paraId="1199F7C1" w14:textId="77777777" w:rsidR="000A1860" w:rsidRPr="000377DD" w:rsidRDefault="000A1860" w:rsidP="00F25FC5">
            <w:pPr>
              <w:widowControl w:val="0"/>
              <w:autoSpaceDE w:val="0"/>
              <w:autoSpaceDN w:val="0"/>
              <w:adjustRightInd w:val="0"/>
              <w:jc w:val="center"/>
              <w:rPr>
                <w:rFonts w:asciiTheme="minorHAnsi" w:hAnsiTheme="minorHAnsi" w:cstheme="minorHAnsi"/>
                <w:sz w:val="20"/>
                <w:szCs w:val="20"/>
              </w:rPr>
            </w:pPr>
          </w:p>
          <w:p w14:paraId="5AC25BF0" w14:textId="77777777" w:rsidR="000A1860" w:rsidRPr="000377DD" w:rsidRDefault="000A1860" w:rsidP="00F25FC5">
            <w:pPr>
              <w:widowControl w:val="0"/>
              <w:autoSpaceDE w:val="0"/>
              <w:autoSpaceDN w:val="0"/>
              <w:adjustRightInd w:val="0"/>
              <w:jc w:val="center"/>
              <w:rPr>
                <w:rFonts w:asciiTheme="minorHAnsi" w:hAnsiTheme="minorHAnsi" w:cstheme="minorHAnsi"/>
                <w:sz w:val="20"/>
                <w:szCs w:val="20"/>
              </w:rPr>
            </w:pPr>
            <w:r w:rsidRPr="000377DD">
              <w:rPr>
                <w:rFonts w:asciiTheme="minorHAnsi" w:hAnsiTheme="minorHAnsi" w:cstheme="minorHAnsi"/>
                <w:sz w:val="20"/>
                <w:szCs w:val="20"/>
              </w:rPr>
              <w:br/>
              <w:t xml:space="preserve">Forma płatności </w:t>
            </w:r>
          </w:p>
          <w:p w14:paraId="6D4DE232" w14:textId="77777777" w:rsidR="000A1860" w:rsidRPr="000377DD" w:rsidRDefault="000A1860" w:rsidP="00F25FC5">
            <w:pPr>
              <w:widowControl w:val="0"/>
              <w:autoSpaceDE w:val="0"/>
              <w:autoSpaceDN w:val="0"/>
              <w:adjustRightInd w:val="0"/>
              <w:jc w:val="center"/>
              <w:rPr>
                <w:rFonts w:asciiTheme="minorHAnsi" w:hAnsiTheme="minorHAnsi" w:cstheme="minorHAnsi"/>
                <w:sz w:val="20"/>
                <w:szCs w:val="20"/>
              </w:rPr>
            </w:pPr>
          </w:p>
          <w:p w14:paraId="5FEB9A76" w14:textId="77777777" w:rsidR="000A1860" w:rsidRPr="000377DD" w:rsidRDefault="000A1860" w:rsidP="00F25FC5">
            <w:pPr>
              <w:widowControl w:val="0"/>
              <w:autoSpaceDE w:val="0"/>
              <w:autoSpaceDN w:val="0"/>
              <w:adjustRightInd w:val="0"/>
              <w:jc w:val="center"/>
              <w:rPr>
                <w:rFonts w:asciiTheme="minorHAnsi" w:hAnsiTheme="minorHAnsi" w:cstheme="minorHAnsi"/>
                <w:sz w:val="20"/>
                <w:szCs w:val="20"/>
              </w:rPr>
            </w:pPr>
          </w:p>
          <w:p w14:paraId="6C919C46" w14:textId="77777777" w:rsidR="000A1860" w:rsidRPr="000377DD" w:rsidRDefault="000A1860" w:rsidP="00F25FC5">
            <w:pPr>
              <w:widowControl w:val="0"/>
              <w:autoSpaceDE w:val="0"/>
              <w:autoSpaceDN w:val="0"/>
              <w:adjustRightInd w:val="0"/>
              <w:jc w:val="center"/>
              <w:rPr>
                <w:rFonts w:asciiTheme="minorHAnsi" w:hAnsiTheme="minorHAnsi" w:cstheme="minorHAnsi"/>
                <w:sz w:val="20"/>
                <w:szCs w:val="20"/>
              </w:rPr>
            </w:pPr>
          </w:p>
        </w:tc>
        <w:tc>
          <w:tcPr>
            <w:tcW w:w="398" w:type="pct"/>
            <w:tcBorders>
              <w:top w:val="single" w:sz="4" w:space="0" w:color="auto"/>
              <w:left w:val="single" w:sz="4" w:space="0" w:color="auto"/>
              <w:bottom w:val="single" w:sz="4" w:space="0" w:color="auto"/>
              <w:right w:val="single" w:sz="4" w:space="0" w:color="auto"/>
            </w:tcBorders>
            <w:vAlign w:val="center"/>
            <w:hideMark/>
          </w:tcPr>
          <w:p w14:paraId="2925097D" w14:textId="77777777" w:rsidR="000A1860" w:rsidRPr="000377DD" w:rsidRDefault="000A1860" w:rsidP="00F25FC5">
            <w:pPr>
              <w:widowControl w:val="0"/>
              <w:autoSpaceDE w:val="0"/>
              <w:autoSpaceDN w:val="0"/>
              <w:adjustRightInd w:val="0"/>
              <w:jc w:val="center"/>
              <w:rPr>
                <w:rFonts w:asciiTheme="minorHAnsi" w:hAnsiTheme="minorHAnsi" w:cstheme="minorHAnsi"/>
                <w:sz w:val="20"/>
                <w:szCs w:val="20"/>
              </w:rPr>
            </w:pPr>
            <w:r w:rsidRPr="000377DD">
              <w:rPr>
                <w:rFonts w:asciiTheme="minorHAnsi" w:hAnsiTheme="minorHAnsi" w:cstheme="minorHAnsi"/>
                <w:sz w:val="20"/>
                <w:szCs w:val="20"/>
              </w:rPr>
              <w:t>Nr dowodu potwierdzającego dokonanie płatności</w:t>
            </w:r>
          </w:p>
        </w:tc>
        <w:tc>
          <w:tcPr>
            <w:tcW w:w="221" w:type="pct"/>
            <w:tcBorders>
              <w:top w:val="single" w:sz="4" w:space="0" w:color="auto"/>
              <w:left w:val="single" w:sz="4" w:space="0" w:color="auto"/>
              <w:bottom w:val="single" w:sz="4" w:space="0" w:color="auto"/>
              <w:right w:val="single" w:sz="4" w:space="0" w:color="auto"/>
            </w:tcBorders>
            <w:vAlign w:val="center"/>
            <w:hideMark/>
          </w:tcPr>
          <w:p w14:paraId="0CE9D528" w14:textId="77777777" w:rsidR="000A1860" w:rsidRPr="000377DD" w:rsidRDefault="000A1860" w:rsidP="00F25FC5">
            <w:pPr>
              <w:widowControl w:val="0"/>
              <w:autoSpaceDE w:val="0"/>
              <w:autoSpaceDN w:val="0"/>
              <w:adjustRightInd w:val="0"/>
              <w:jc w:val="center"/>
              <w:rPr>
                <w:rFonts w:asciiTheme="minorHAnsi" w:hAnsiTheme="minorHAnsi" w:cstheme="minorHAnsi"/>
                <w:sz w:val="20"/>
                <w:szCs w:val="20"/>
              </w:rPr>
            </w:pPr>
            <w:r w:rsidRPr="000377DD">
              <w:rPr>
                <w:rFonts w:asciiTheme="minorHAnsi" w:hAnsiTheme="minorHAnsi" w:cstheme="minorHAnsi"/>
                <w:sz w:val="20"/>
                <w:szCs w:val="20"/>
              </w:rPr>
              <w:t>Data dokonania</w:t>
            </w:r>
          </w:p>
          <w:p w14:paraId="01A323B8" w14:textId="77777777" w:rsidR="000A1860" w:rsidRPr="000377DD" w:rsidRDefault="000A1860" w:rsidP="00F25FC5">
            <w:pPr>
              <w:widowControl w:val="0"/>
              <w:autoSpaceDE w:val="0"/>
              <w:autoSpaceDN w:val="0"/>
              <w:adjustRightInd w:val="0"/>
              <w:jc w:val="center"/>
              <w:rPr>
                <w:rFonts w:asciiTheme="minorHAnsi" w:hAnsiTheme="minorHAnsi" w:cstheme="minorHAnsi"/>
                <w:sz w:val="20"/>
                <w:szCs w:val="20"/>
              </w:rPr>
            </w:pPr>
            <w:r w:rsidRPr="000377DD">
              <w:rPr>
                <w:rFonts w:asciiTheme="minorHAnsi" w:hAnsiTheme="minorHAnsi" w:cstheme="minorHAnsi"/>
                <w:sz w:val="20"/>
                <w:szCs w:val="20"/>
              </w:rPr>
              <w:t>płatności</w:t>
            </w:r>
          </w:p>
        </w:tc>
        <w:tc>
          <w:tcPr>
            <w:tcW w:w="265" w:type="pct"/>
            <w:tcBorders>
              <w:top w:val="single" w:sz="4" w:space="0" w:color="auto"/>
              <w:left w:val="single" w:sz="4" w:space="0" w:color="auto"/>
              <w:bottom w:val="single" w:sz="4" w:space="0" w:color="auto"/>
              <w:right w:val="single" w:sz="4" w:space="0" w:color="auto"/>
            </w:tcBorders>
            <w:vAlign w:val="center"/>
            <w:hideMark/>
          </w:tcPr>
          <w:p w14:paraId="6A9E088E" w14:textId="77777777" w:rsidR="000A1860" w:rsidRPr="000377DD" w:rsidRDefault="000A1860" w:rsidP="00F25FC5">
            <w:pPr>
              <w:widowControl w:val="0"/>
              <w:autoSpaceDE w:val="0"/>
              <w:autoSpaceDN w:val="0"/>
              <w:adjustRightInd w:val="0"/>
              <w:jc w:val="center"/>
              <w:rPr>
                <w:rFonts w:asciiTheme="minorHAnsi" w:hAnsiTheme="minorHAnsi" w:cstheme="minorHAnsi"/>
                <w:sz w:val="20"/>
                <w:szCs w:val="20"/>
              </w:rPr>
            </w:pPr>
            <w:r w:rsidRPr="000377DD">
              <w:rPr>
                <w:rFonts w:asciiTheme="minorHAnsi" w:hAnsiTheme="minorHAnsi" w:cstheme="minorHAnsi"/>
                <w:sz w:val="20"/>
                <w:szCs w:val="20"/>
              </w:rPr>
              <w:t xml:space="preserve">Nr kategorii </w:t>
            </w:r>
            <w:r w:rsidRPr="000377DD">
              <w:rPr>
                <w:rFonts w:asciiTheme="minorHAnsi" w:hAnsiTheme="minorHAnsi" w:cstheme="minorHAnsi"/>
                <w:sz w:val="20"/>
                <w:szCs w:val="20"/>
              </w:rPr>
              <w:br/>
              <w:t>kosztów</w:t>
            </w:r>
          </w:p>
        </w:tc>
        <w:tc>
          <w:tcPr>
            <w:tcW w:w="310" w:type="pct"/>
            <w:tcBorders>
              <w:top w:val="single" w:sz="4" w:space="0" w:color="auto"/>
              <w:left w:val="single" w:sz="4" w:space="0" w:color="auto"/>
              <w:bottom w:val="single" w:sz="4" w:space="0" w:color="auto"/>
              <w:right w:val="single" w:sz="4" w:space="0" w:color="auto"/>
            </w:tcBorders>
            <w:vAlign w:val="center"/>
            <w:hideMark/>
          </w:tcPr>
          <w:p w14:paraId="4BBB3110" w14:textId="77777777" w:rsidR="000A1860" w:rsidRPr="000377DD" w:rsidRDefault="000A1860" w:rsidP="00F25FC5">
            <w:pPr>
              <w:widowControl w:val="0"/>
              <w:autoSpaceDE w:val="0"/>
              <w:autoSpaceDN w:val="0"/>
              <w:adjustRightInd w:val="0"/>
              <w:jc w:val="center"/>
              <w:rPr>
                <w:rFonts w:asciiTheme="minorHAnsi" w:hAnsiTheme="minorHAnsi" w:cstheme="minorHAnsi"/>
                <w:sz w:val="20"/>
                <w:szCs w:val="20"/>
              </w:rPr>
            </w:pPr>
            <w:r w:rsidRPr="000377DD">
              <w:rPr>
                <w:rFonts w:asciiTheme="minorHAnsi" w:hAnsiTheme="minorHAnsi" w:cstheme="minorHAnsi"/>
                <w:sz w:val="20"/>
                <w:szCs w:val="20"/>
              </w:rPr>
              <w:t>Uwagi</w:t>
            </w:r>
          </w:p>
        </w:tc>
      </w:tr>
      <w:tr w:rsidR="000A1860" w:rsidRPr="000377DD" w14:paraId="52443B26" w14:textId="77777777" w:rsidTr="00BB613F">
        <w:trPr>
          <w:trHeight w:hRule="exact" w:val="260"/>
        </w:trPr>
        <w:tc>
          <w:tcPr>
            <w:tcW w:w="90" w:type="pct"/>
            <w:tcBorders>
              <w:top w:val="single" w:sz="4" w:space="0" w:color="auto"/>
              <w:left w:val="single" w:sz="4" w:space="0" w:color="auto"/>
              <w:bottom w:val="single" w:sz="4" w:space="0" w:color="auto"/>
              <w:right w:val="single" w:sz="4" w:space="0" w:color="auto"/>
            </w:tcBorders>
            <w:vAlign w:val="center"/>
            <w:hideMark/>
          </w:tcPr>
          <w:p w14:paraId="6C3008D4" w14:textId="77777777" w:rsidR="000A1860" w:rsidRPr="000377DD" w:rsidRDefault="000A1860" w:rsidP="00F25FC5">
            <w:pPr>
              <w:widowControl w:val="0"/>
              <w:autoSpaceDE w:val="0"/>
              <w:autoSpaceDN w:val="0"/>
              <w:adjustRightInd w:val="0"/>
              <w:jc w:val="center"/>
              <w:rPr>
                <w:rFonts w:asciiTheme="minorHAnsi" w:hAnsiTheme="minorHAnsi" w:cstheme="minorHAnsi"/>
              </w:rPr>
            </w:pPr>
            <w:r w:rsidRPr="000377DD">
              <w:rPr>
                <w:rFonts w:asciiTheme="minorHAnsi" w:hAnsiTheme="minorHAnsi" w:cstheme="minorHAnsi"/>
              </w:rPr>
              <w:t>1</w:t>
            </w:r>
          </w:p>
        </w:tc>
        <w:tc>
          <w:tcPr>
            <w:tcW w:w="354" w:type="pct"/>
            <w:tcBorders>
              <w:top w:val="single" w:sz="4" w:space="0" w:color="auto"/>
              <w:left w:val="single" w:sz="4" w:space="0" w:color="auto"/>
              <w:bottom w:val="single" w:sz="4" w:space="0" w:color="auto"/>
              <w:right w:val="single" w:sz="4" w:space="0" w:color="auto"/>
            </w:tcBorders>
            <w:vAlign w:val="center"/>
            <w:hideMark/>
          </w:tcPr>
          <w:p w14:paraId="09CF9745" w14:textId="77777777" w:rsidR="000A1860" w:rsidRPr="000377DD" w:rsidRDefault="000A1860" w:rsidP="00F25FC5">
            <w:pPr>
              <w:widowControl w:val="0"/>
              <w:autoSpaceDE w:val="0"/>
              <w:autoSpaceDN w:val="0"/>
              <w:adjustRightInd w:val="0"/>
              <w:jc w:val="center"/>
              <w:rPr>
                <w:rFonts w:asciiTheme="minorHAnsi" w:hAnsiTheme="minorHAnsi" w:cstheme="minorHAnsi"/>
              </w:rPr>
            </w:pPr>
            <w:r w:rsidRPr="000377DD">
              <w:rPr>
                <w:rFonts w:asciiTheme="minorHAnsi" w:hAnsiTheme="minorHAnsi" w:cstheme="minorHAnsi"/>
              </w:rPr>
              <w:t>2</w:t>
            </w:r>
          </w:p>
        </w:tc>
        <w:tc>
          <w:tcPr>
            <w:tcW w:w="354" w:type="pct"/>
            <w:tcBorders>
              <w:top w:val="single" w:sz="4" w:space="0" w:color="auto"/>
              <w:left w:val="single" w:sz="4" w:space="0" w:color="auto"/>
              <w:bottom w:val="single" w:sz="4" w:space="0" w:color="auto"/>
              <w:right w:val="single" w:sz="4" w:space="0" w:color="auto"/>
            </w:tcBorders>
            <w:vAlign w:val="center"/>
            <w:hideMark/>
          </w:tcPr>
          <w:p w14:paraId="7BEAD50E" w14:textId="77777777" w:rsidR="000A1860" w:rsidRPr="000377DD" w:rsidRDefault="000A1860" w:rsidP="00F25FC5">
            <w:pPr>
              <w:widowControl w:val="0"/>
              <w:autoSpaceDE w:val="0"/>
              <w:autoSpaceDN w:val="0"/>
              <w:adjustRightInd w:val="0"/>
              <w:jc w:val="center"/>
              <w:rPr>
                <w:rFonts w:asciiTheme="minorHAnsi" w:hAnsiTheme="minorHAnsi" w:cstheme="minorHAnsi"/>
              </w:rPr>
            </w:pPr>
            <w:r w:rsidRPr="000377DD">
              <w:rPr>
                <w:rFonts w:asciiTheme="minorHAnsi" w:hAnsiTheme="minorHAnsi" w:cstheme="minorHAnsi"/>
              </w:rPr>
              <w:t>3</w:t>
            </w:r>
          </w:p>
        </w:tc>
        <w:tc>
          <w:tcPr>
            <w:tcW w:w="398" w:type="pct"/>
            <w:tcBorders>
              <w:top w:val="single" w:sz="4" w:space="0" w:color="auto"/>
              <w:left w:val="single" w:sz="4" w:space="0" w:color="auto"/>
              <w:bottom w:val="single" w:sz="4" w:space="0" w:color="auto"/>
              <w:right w:val="single" w:sz="4" w:space="0" w:color="auto"/>
            </w:tcBorders>
            <w:vAlign w:val="center"/>
            <w:hideMark/>
          </w:tcPr>
          <w:p w14:paraId="7AFC739E" w14:textId="77777777" w:rsidR="000A1860" w:rsidRPr="000377DD" w:rsidRDefault="000A1860" w:rsidP="00F25FC5">
            <w:pPr>
              <w:widowControl w:val="0"/>
              <w:autoSpaceDE w:val="0"/>
              <w:autoSpaceDN w:val="0"/>
              <w:adjustRightInd w:val="0"/>
              <w:jc w:val="center"/>
              <w:rPr>
                <w:rFonts w:asciiTheme="minorHAnsi" w:hAnsiTheme="minorHAnsi" w:cstheme="minorHAnsi"/>
              </w:rPr>
            </w:pPr>
            <w:r w:rsidRPr="000377DD">
              <w:rPr>
                <w:rFonts w:asciiTheme="minorHAnsi" w:hAnsiTheme="minorHAnsi" w:cstheme="minorHAnsi"/>
              </w:rPr>
              <w:t>4</w:t>
            </w:r>
          </w:p>
        </w:tc>
        <w:tc>
          <w:tcPr>
            <w:tcW w:w="354" w:type="pct"/>
            <w:tcBorders>
              <w:top w:val="single" w:sz="4" w:space="0" w:color="auto"/>
              <w:left w:val="single" w:sz="4" w:space="0" w:color="auto"/>
              <w:bottom w:val="single" w:sz="4" w:space="0" w:color="auto"/>
              <w:right w:val="single" w:sz="4" w:space="0" w:color="auto"/>
            </w:tcBorders>
            <w:vAlign w:val="center"/>
            <w:hideMark/>
          </w:tcPr>
          <w:p w14:paraId="41EC6637" w14:textId="77777777" w:rsidR="000A1860" w:rsidRPr="000377DD" w:rsidRDefault="000A1860" w:rsidP="00F25FC5">
            <w:pPr>
              <w:widowControl w:val="0"/>
              <w:autoSpaceDE w:val="0"/>
              <w:autoSpaceDN w:val="0"/>
              <w:adjustRightInd w:val="0"/>
              <w:jc w:val="center"/>
              <w:rPr>
                <w:rFonts w:asciiTheme="minorHAnsi" w:hAnsiTheme="minorHAnsi" w:cstheme="minorHAnsi"/>
              </w:rPr>
            </w:pPr>
            <w:r w:rsidRPr="000377DD">
              <w:rPr>
                <w:rFonts w:asciiTheme="minorHAnsi" w:hAnsiTheme="minorHAnsi" w:cstheme="minorHAnsi"/>
              </w:rPr>
              <w:t>5</w:t>
            </w:r>
          </w:p>
        </w:tc>
        <w:tc>
          <w:tcPr>
            <w:tcW w:w="487" w:type="pct"/>
            <w:tcBorders>
              <w:top w:val="single" w:sz="4" w:space="0" w:color="auto"/>
              <w:left w:val="single" w:sz="4" w:space="0" w:color="auto"/>
              <w:bottom w:val="single" w:sz="4" w:space="0" w:color="auto"/>
              <w:right w:val="single" w:sz="4" w:space="0" w:color="auto"/>
            </w:tcBorders>
            <w:vAlign w:val="center"/>
            <w:hideMark/>
          </w:tcPr>
          <w:p w14:paraId="251A2286" w14:textId="77777777" w:rsidR="000A1860" w:rsidRPr="000377DD" w:rsidRDefault="000A1860" w:rsidP="00F25FC5">
            <w:pPr>
              <w:widowControl w:val="0"/>
              <w:autoSpaceDE w:val="0"/>
              <w:autoSpaceDN w:val="0"/>
              <w:adjustRightInd w:val="0"/>
              <w:jc w:val="center"/>
              <w:rPr>
                <w:rFonts w:asciiTheme="minorHAnsi" w:hAnsiTheme="minorHAnsi" w:cstheme="minorHAnsi"/>
              </w:rPr>
            </w:pPr>
            <w:r w:rsidRPr="000377DD">
              <w:rPr>
                <w:rFonts w:asciiTheme="minorHAnsi" w:hAnsiTheme="minorHAnsi" w:cstheme="minorHAnsi"/>
              </w:rPr>
              <w:t>6</w:t>
            </w:r>
          </w:p>
        </w:tc>
        <w:tc>
          <w:tcPr>
            <w:tcW w:w="310" w:type="pct"/>
            <w:tcBorders>
              <w:top w:val="single" w:sz="4" w:space="0" w:color="auto"/>
              <w:left w:val="single" w:sz="4" w:space="0" w:color="auto"/>
              <w:bottom w:val="single" w:sz="4" w:space="0" w:color="auto"/>
              <w:right w:val="single" w:sz="4" w:space="0" w:color="auto"/>
            </w:tcBorders>
            <w:vAlign w:val="center"/>
            <w:hideMark/>
          </w:tcPr>
          <w:p w14:paraId="76AB40A6" w14:textId="77777777" w:rsidR="000A1860" w:rsidRPr="000377DD" w:rsidRDefault="000A1860" w:rsidP="00F25FC5">
            <w:pPr>
              <w:widowControl w:val="0"/>
              <w:autoSpaceDE w:val="0"/>
              <w:autoSpaceDN w:val="0"/>
              <w:adjustRightInd w:val="0"/>
              <w:jc w:val="center"/>
              <w:rPr>
                <w:rFonts w:asciiTheme="minorHAnsi" w:hAnsiTheme="minorHAnsi" w:cstheme="minorHAnsi"/>
              </w:rPr>
            </w:pPr>
            <w:r w:rsidRPr="000377DD">
              <w:rPr>
                <w:rFonts w:asciiTheme="minorHAnsi" w:hAnsiTheme="minorHAnsi" w:cstheme="minorHAnsi"/>
              </w:rPr>
              <w:t>7</w:t>
            </w:r>
          </w:p>
        </w:tc>
        <w:tc>
          <w:tcPr>
            <w:tcW w:w="310" w:type="pct"/>
            <w:tcBorders>
              <w:top w:val="single" w:sz="4" w:space="0" w:color="auto"/>
              <w:left w:val="single" w:sz="4" w:space="0" w:color="auto"/>
              <w:bottom w:val="single" w:sz="4" w:space="0" w:color="auto"/>
              <w:right w:val="single" w:sz="4" w:space="0" w:color="auto"/>
            </w:tcBorders>
            <w:vAlign w:val="center"/>
            <w:hideMark/>
          </w:tcPr>
          <w:p w14:paraId="22DC1592" w14:textId="77777777" w:rsidR="000A1860" w:rsidRPr="000377DD" w:rsidRDefault="000A1860" w:rsidP="00F25FC5">
            <w:pPr>
              <w:widowControl w:val="0"/>
              <w:autoSpaceDE w:val="0"/>
              <w:autoSpaceDN w:val="0"/>
              <w:adjustRightInd w:val="0"/>
              <w:jc w:val="center"/>
              <w:rPr>
                <w:rFonts w:asciiTheme="minorHAnsi" w:hAnsiTheme="minorHAnsi" w:cstheme="minorHAnsi"/>
              </w:rPr>
            </w:pPr>
            <w:r w:rsidRPr="000377DD">
              <w:rPr>
                <w:rFonts w:asciiTheme="minorHAnsi" w:hAnsiTheme="minorHAnsi" w:cstheme="minorHAnsi"/>
              </w:rPr>
              <w:t>8</w:t>
            </w:r>
          </w:p>
        </w:tc>
        <w:tc>
          <w:tcPr>
            <w:tcW w:w="265" w:type="pct"/>
            <w:tcBorders>
              <w:top w:val="single" w:sz="4" w:space="0" w:color="auto"/>
              <w:left w:val="single" w:sz="4" w:space="0" w:color="auto"/>
              <w:bottom w:val="single" w:sz="4" w:space="0" w:color="auto"/>
              <w:right w:val="single" w:sz="4" w:space="0" w:color="auto"/>
            </w:tcBorders>
            <w:vAlign w:val="center"/>
            <w:hideMark/>
          </w:tcPr>
          <w:p w14:paraId="70343FDA" w14:textId="77777777" w:rsidR="000A1860" w:rsidRPr="000377DD" w:rsidRDefault="000A1860" w:rsidP="00F25FC5">
            <w:pPr>
              <w:widowControl w:val="0"/>
              <w:autoSpaceDE w:val="0"/>
              <w:autoSpaceDN w:val="0"/>
              <w:adjustRightInd w:val="0"/>
              <w:jc w:val="center"/>
              <w:rPr>
                <w:rFonts w:asciiTheme="minorHAnsi" w:hAnsiTheme="minorHAnsi" w:cstheme="minorHAnsi"/>
              </w:rPr>
            </w:pPr>
            <w:r w:rsidRPr="000377DD">
              <w:rPr>
                <w:rFonts w:asciiTheme="minorHAnsi" w:hAnsiTheme="minorHAnsi" w:cstheme="minorHAnsi"/>
              </w:rPr>
              <w:t>9</w:t>
            </w:r>
          </w:p>
        </w:tc>
        <w:tc>
          <w:tcPr>
            <w:tcW w:w="442" w:type="pct"/>
            <w:tcBorders>
              <w:top w:val="single" w:sz="4" w:space="0" w:color="auto"/>
              <w:left w:val="single" w:sz="4" w:space="0" w:color="auto"/>
              <w:bottom w:val="single" w:sz="4" w:space="0" w:color="auto"/>
              <w:right w:val="single" w:sz="4" w:space="0" w:color="auto"/>
            </w:tcBorders>
            <w:vAlign w:val="center"/>
            <w:hideMark/>
          </w:tcPr>
          <w:p w14:paraId="1F8288C8" w14:textId="77777777" w:rsidR="000A1860" w:rsidRPr="000377DD" w:rsidRDefault="000A1860" w:rsidP="00F25FC5">
            <w:pPr>
              <w:widowControl w:val="0"/>
              <w:autoSpaceDE w:val="0"/>
              <w:autoSpaceDN w:val="0"/>
              <w:adjustRightInd w:val="0"/>
              <w:jc w:val="center"/>
              <w:rPr>
                <w:rFonts w:asciiTheme="minorHAnsi" w:hAnsiTheme="minorHAnsi" w:cstheme="minorHAnsi"/>
              </w:rPr>
            </w:pPr>
            <w:r w:rsidRPr="000377DD">
              <w:rPr>
                <w:rFonts w:asciiTheme="minorHAnsi" w:hAnsiTheme="minorHAnsi" w:cstheme="minorHAnsi"/>
              </w:rPr>
              <w:t>10</w:t>
            </w:r>
          </w:p>
        </w:tc>
        <w:tc>
          <w:tcPr>
            <w:tcW w:w="221" w:type="pct"/>
            <w:tcBorders>
              <w:top w:val="single" w:sz="4" w:space="0" w:color="auto"/>
              <w:left w:val="single" w:sz="4" w:space="0" w:color="auto"/>
              <w:bottom w:val="single" w:sz="4" w:space="0" w:color="auto"/>
              <w:right w:val="single" w:sz="4" w:space="0" w:color="auto"/>
            </w:tcBorders>
            <w:shd w:val="clear" w:color="auto" w:fill="auto"/>
            <w:hideMark/>
          </w:tcPr>
          <w:p w14:paraId="6DC61A6C" w14:textId="77777777" w:rsidR="000A1860" w:rsidRPr="000377DD" w:rsidRDefault="000A1860" w:rsidP="00F25FC5">
            <w:pPr>
              <w:widowControl w:val="0"/>
              <w:autoSpaceDE w:val="0"/>
              <w:autoSpaceDN w:val="0"/>
              <w:adjustRightInd w:val="0"/>
              <w:jc w:val="center"/>
              <w:rPr>
                <w:rFonts w:asciiTheme="minorHAnsi" w:hAnsiTheme="minorHAnsi" w:cstheme="minorHAnsi"/>
              </w:rPr>
            </w:pPr>
            <w:r w:rsidRPr="000377DD">
              <w:rPr>
                <w:rFonts w:asciiTheme="minorHAnsi" w:hAnsiTheme="minorHAnsi" w:cstheme="minorHAnsi"/>
              </w:rPr>
              <w:t>11</w:t>
            </w:r>
          </w:p>
        </w:tc>
        <w:tc>
          <w:tcPr>
            <w:tcW w:w="221" w:type="pct"/>
            <w:tcBorders>
              <w:top w:val="single" w:sz="4" w:space="0" w:color="auto"/>
              <w:left w:val="single" w:sz="4" w:space="0" w:color="auto"/>
              <w:bottom w:val="single" w:sz="4" w:space="0" w:color="auto"/>
              <w:right w:val="single" w:sz="4" w:space="0" w:color="auto"/>
            </w:tcBorders>
            <w:vAlign w:val="center"/>
            <w:hideMark/>
          </w:tcPr>
          <w:p w14:paraId="63F0A328" w14:textId="77777777" w:rsidR="000A1860" w:rsidRPr="000377DD" w:rsidRDefault="000A1860" w:rsidP="00F25FC5">
            <w:pPr>
              <w:widowControl w:val="0"/>
              <w:autoSpaceDE w:val="0"/>
              <w:autoSpaceDN w:val="0"/>
              <w:adjustRightInd w:val="0"/>
              <w:jc w:val="center"/>
              <w:rPr>
                <w:rFonts w:asciiTheme="minorHAnsi" w:hAnsiTheme="minorHAnsi" w:cstheme="minorHAnsi"/>
              </w:rPr>
            </w:pPr>
            <w:r w:rsidRPr="000377DD">
              <w:rPr>
                <w:rFonts w:asciiTheme="minorHAnsi" w:hAnsiTheme="minorHAnsi" w:cstheme="minorHAnsi"/>
              </w:rPr>
              <w:t>12</w:t>
            </w:r>
          </w:p>
        </w:tc>
        <w:tc>
          <w:tcPr>
            <w:tcW w:w="398" w:type="pct"/>
            <w:tcBorders>
              <w:top w:val="single" w:sz="4" w:space="0" w:color="auto"/>
              <w:left w:val="single" w:sz="4" w:space="0" w:color="auto"/>
              <w:bottom w:val="single" w:sz="4" w:space="0" w:color="auto"/>
              <w:right w:val="single" w:sz="4" w:space="0" w:color="auto"/>
            </w:tcBorders>
            <w:vAlign w:val="center"/>
            <w:hideMark/>
          </w:tcPr>
          <w:p w14:paraId="21B03489" w14:textId="77777777" w:rsidR="000A1860" w:rsidRPr="000377DD" w:rsidRDefault="000A1860" w:rsidP="00F25FC5">
            <w:pPr>
              <w:widowControl w:val="0"/>
              <w:autoSpaceDE w:val="0"/>
              <w:autoSpaceDN w:val="0"/>
              <w:adjustRightInd w:val="0"/>
              <w:jc w:val="center"/>
              <w:rPr>
                <w:rFonts w:asciiTheme="minorHAnsi" w:hAnsiTheme="minorHAnsi" w:cstheme="minorHAnsi"/>
              </w:rPr>
            </w:pPr>
            <w:r w:rsidRPr="000377DD">
              <w:rPr>
                <w:rFonts w:asciiTheme="minorHAnsi" w:hAnsiTheme="minorHAnsi" w:cstheme="minorHAnsi"/>
              </w:rPr>
              <w:t>13</w:t>
            </w:r>
          </w:p>
        </w:tc>
        <w:tc>
          <w:tcPr>
            <w:tcW w:w="221" w:type="pct"/>
            <w:tcBorders>
              <w:top w:val="single" w:sz="4" w:space="0" w:color="auto"/>
              <w:left w:val="single" w:sz="4" w:space="0" w:color="auto"/>
              <w:bottom w:val="single" w:sz="4" w:space="0" w:color="auto"/>
              <w:right w:val="single" w:sz="4" w:space="0" w:color="auto"/>
            </w:tcBorders>
            <w:vAlign w:val="center"/>
            <w:hideMark/>
          </w:tcPr>
          <w:p w14:paraId="7FDC4109" w14:textId="77777777" w:rsidR="000A1860" w:rsidRPr="000377DD" w:rsidRDefault="000A1860" w:rsidP="00F25FC5">
            <w:pPr>
              <w:widowControl w:val="0"/>
              <w:autoSpaceDE w:val="0"/>
              <w:autoSpaceDN w:val="0"/>
              <w:adjustRightInd w:val="0"/>
              <w:jc w:val="center"/>
              <w:rPr>
                <w:rFonts w:asciiTheme="minorHAnsi" w:hAnsiTheme="minorHAnsi" w:cstheme="minorHAnsi"/>
              </w:rPr>
            </w:pPr>
            <w:r w:rsidRPr="000377DD">
              <w:rPr>
                <w:rFonts w:asciiTheme="minorHAnsi" w:hAnsiTheme="minorHAnsi" w:cstheme="minorHAnsi"/>
              </w:rPr>
              <w:t>14</w:t>
            </w:r>
          </w:p>
        </w:tc>
        <w:tc>
          <w:tcPr>
            <w:tcW w:w="265" w:type="pct"/>
            <w:tcBorders>
              <w:top w:val="single" w:sz="4" w:space="0" w:color="auto"/>
              <w:left w:val="single" w:sz="4" w:space="0" w:color="auto"/>
              <w:bottom w:val="single" w:sz="4" w:space="0" w:color="auto"/>
              <w:right w:val="single" w:sz="4" w:space="0" w:color="auto"/>
            </w:tcBorders>
            <w:vAlign w:val="center"/>
            <w:hideMark/>
          </w:tcPr>
          <w:p w14:paraId="3FB7EB3C" w14:textId="77777777" w:rsidR="000A1860" w:rsidRPr="000377DD" w:rsidRDefault="000A1860" w:rsidP="00F25FC5">
            <w:pPr>
              <w:widowControl w:val="0"/>
              <w:autoSpaceDE w:val="0"/>
              <w:autoSpaceDN w:val="0"/>
              <w:adjustRightInd w:val="0"/>
              <w:jc w:val="center"/>
              <w:rPr>
                <w:rFonts w:asciiTheme="minorHAnsi" w:hAnsiTheme="minorHAnsi" w:cstheme="minorHAnsi"/>
              </w:rPr>
            </w:pPr>
            <w:r w:rsidRPr="000377DD">
              <w:rPr>
                <w:rFonts w:asciiTheme="minorHAnsi" w:hAnsiTheme="minorHAnsi" w:cstheme="minorHAnsi"/>
              </w:rPr>
              <w:t>15</w:t>
            </w:r>
          </w:p>
        </w:tc>
        <w:tc>
          <w:tcPr>
            <w:tcW w:w="310" w:type="pct"/>
            <w:tcBorders>
              <w:top w:val="single" w:sz="4" w:space="0" w:color="auto"/>
              <w:left w:val="single" w:sz="4" w:space="0" w:color="auto"/>
              <w:bottom w:val="single" w:sz="4" w:space="0" w:color="auto"/>
              <w:right w:val="single" w:sz="4" w:space="0" w:color="auto"/>
            </w:tcBorders>
            <w:vAlign w:val="center"/>
            <w:hideMark/>
          </w:tcPr>
          <w:p w14:paraId="0DC8251B" w14:textId="77777777" w:rsidR="000A1860" w:rsidRPr="000377DD" w:rsidRDefault="000A1860" w:rsidP="00F25FC5">
            <w:pPr>
              <w:widowControl w:val="0"/>
              <w:autoSpaceDE w:val="0"/>
              <w:autoSpaceDN w:val="0"/>
              <w:adjustRightInd w:val="0"/>
              <w:jc w:val="center"/>
              <w:rPr>
                <w:rFonts w:asciiTheme="minorHAnsi" w:hAnsiTheme="minorHAnsi" w:cstheme="minorHAnsi"/>
              </w:rPr>
            </w:pPr>
            <w:r w:rsidRPr="000377DD">
              <w:rPr>
                <w:rFonts w:asciiTheme="minorHAnsi" w:hAnsiTheme="minorHAnsi" w:cstheme="minorHAnsi"/>
              </w:rPr>
              <w:t>16</w:t>
            </w:r>
          </w:p>
        </w:tc>
      </w:tr>
      <w:tr w:rsidR="000A1860" w:rsidRPr="000377DD" w14:paraId="2ACBEDA5" w14:textId="77777777" w:rsidTr="00BB613F">
        <w:trPr>
          <w:trHeight w:hRule="exact" w:val="267"/>
        </w:trPr>
        <w:tc>
          <w:tcPr>
            <w:tcW w:w="90" w:type="pct"/>
            <w:tcBorders>
              <w:top w:val="single" w:sz="4" w:space="0" w:color="auto"/>
              <w:left w:val="single" w:sz="4" w:space="0" w:color="auto"/>
              <w:bottom w:val="single" w:sz="4" w:space="0" w:color="auto"/>
              <w:right w:val="single" w:sz="4" w:space="0" w:color="auto"/>
            </w:tcBorders>
            <w:vAlign w:val="center"/>
          </w:tcPr>
          <w:p w14:paraId="1E9DFF71" w14:textId="77777777" w:rsidR="000A1860" w:rsidRPr="000377DD" w:rsidRDefault="000A1860" w:rsidP="00F25FC5">
            <w:pPr>
              <w:widowControl w:val="0"/>
              <w:autoSpaceDE w:val="0"/>
              <w:autoSpaceDN w:val="0"/>
              <w:ind w:right="174"/>
              <w:jc w:val="right"/>
              <w:rPr>
                <w:rFonts w:asciiTheme="minorHAnsi" w:hAnsiTheme="minorHAnsi" w:cstheme="minorHAnsi"/>
              </w:rPr>
            </w:pPr>
          </w:p>
        </w:tc>
        <w:tc>
          <w:tcPr>
            <w:tcW w:w="354" w:type="pct"/>
            <w:tcBorders>
              <w:top w:val="single" w:sz="4" w:space="0" w:color="auto"/>
              <w:left w:val="single" w:sz="4" w:space="0" w:color="auto"/>
              <w:bottom w:val="single" w:sz="4" w:space="0" w:color="auto"/>
              <w:right w:val="single" w:sz="4" w:space="0" w:color="auto"/>
            </w:tcBorders>
            <w:vAlign w:val="center"/>
          </w:tcPr>
          <w:p w14:paraId="2E5D5556" w14:textId="77777777" w:rsidR="000A1860" w:rsidRPr="000377DD" w:rsidRDefault="000A1860" w:rsidP="00F25FC5">
            <w:pPr>
              <w:widowControl w:val="0"/>
              <w:autoSpaceDE w:val="0"/>
              <w:autoSpaceDN w:val="0"/>
              <w:jc w:val="center"/>
              <w:rPr>
                <w:rFonts w:asciiTheme="minorHAnsi" w:hAnsiTheme="minorHAnsi" w:cstheme="minorHAnsi"/>
              </w:rPr>
            </w:pPr>
          </w:p>
        </w:tc>
        <w:tc>
          <w:tcPr>
            <w:tcW w:w="354" w:type="pct"/>
            <w:tcBorders>
              <w:top w:val="single" w:sz="4" w:space="0" w:color="auto"/>
              <w:left w:val="single" w:sz="4" w:space="0" w:color="auto"/>
              <w:bottom w:val="single" w:sz="4" w:space="0" w:color="auto"/>
              <w:right w:val="single" w:sz="4" w:space="0" w:color="auto"/>
            </w:tcBorders>
            <w:vAlign w:val="center"/>
          </w:tcPr>
          <w:p w14:paraId="4D9FA26D" w14:textId="77777777" w:rsidR="000A1860" w:rsidRPr="000377DD" w:rsidRDefault="000A1860" w:rsidP="00F25FC5">
            <w:pPr>
              <w:widowControl w:val="0"/>
              <w:autoSpaceDE w:val="0"/>
              <w:autoSpaceDN w:val="0"/>
              <w:jc w:val="center"/>
              <w:rPr>
                <w:rFonts w:asciiTheme="minorHAnsi" w:hAnsiTheme="minorHAnsi" w:cstheme="minorHAnsi"/>
              </w:rPr>
            </w:pPr>
          </w:p>
        </w:tc>
        <w:tc>
          <w:tcPr>
            <w:tcW w:w="398" w:type="pct"/>
            <w:tcBorders>
              <w:top w:val="single" w:sz="4" w:space="0" w:color="auto"/>
              <w:left w:val="single" w:sz="4" w:space="0" w:color="auto"/>
              <w:bottom w:val="single" w:sz="4" w:space="0" w:color="auto"/>
              <w:right w:val="single" w:sz="4" w:space="0" w:color="auto"/>
            </w:tcBorders>
          </w:tcPr>
          <w:p w14:paraId="002715CE" w14:textId="77777777" w:rsidR="000A1860" w:rsidRPr="000377DD" w:rsidRDefault="000A1860" w:rsidP="00F25FC5">
            <w:pPr>
              <w:widowControl w:val="0"/>
              <w:autoSpaceDE w:val="0"/>
              <w:autoSpaceDN w:val="0"/>
              <w:jc w:val="center"/>
              <w:rPr>
                <w:rFonts w:asciiTheme="minorHAnsi" w:hAnsiTheme="minorHAnsi" w:cstheme="minorHAnsi"/>
              </w:rPr>
            </w:pPr>
          </w:p>
        </w:tc>
        <w:tc>
          <w:tcPr>
            <w:tcW w:w="354" w:type="pct"/>
            <w:tcBorders>
              <w:top w:val="single" w:sz="4" w:space="0" w:color="auto"/>
              <w:left w:val="single" w:sz="4" w:space="0" w:color="auto"/>
              <w:bottom w:val="single" w:sz="4" w:space="0" w:color="auto"/>
              <w:right w:val="single" w:sz="4" w:space="0" w:color="auto"/>
            </w:tcBorders>
            <w:vAlign w:val="center"/>
          </w:tcPr>
          <w:p w14:paraId="767C2A04" w14:textId="77777777" w:rsidR="000A1860" w:rsidRPr="000377DD" w:rsidRDefault="000A1860" w:rsidP="00F25FC5">
            <w:pPr>
              <w:widowControl w:val="0"/>
              <w:autoSpaceDE w:val="0"/>
              <w:autoSpaceDN w:val="0"/>
              <w:jc w:val="center"/>
              <w:rPr>
                <w:rFonts w:asciiTheme="minorHAnsi" w:hAnsiTheme="minorHAnsi" w:cstheme="minorHAnsi"/>
              </w:rPr>
            </w:pPr>
          </w:p>
        </w:tc>
        <w:tc>
          <w:tcPr>
            <w:tcW w:w="487" w:type="pct"/>
            <w:tcBorders>
              <w:top w:val="single" w:sz="4" w:space="0" w:color="auto"/>
              <w:left w:val="single" w:sz="4" w:space="0" w:color="auto"/>
              <w:bottom w:val="single" w:sz="4" w:space="0" w:color="auto"/>
              <w:right w:val="single" w:sz="4" w:space="0" w:color="auto"/>
            </w:tcBorders>
            <w:vAlign w:val="center"/>
          </w:tcPr>
          <w:p w14:paraId="1464E5C6" w14:textId="77777777" w:rsidR="000A1860" w:rsidRPr="000377DD" w:rsidRDefault="000A1860" w:rsidP="00F25FC5">
            <w:pPr>
              <w:widowControl w:val="0"/>
              <w:autoSpaceDE w:val="0"/>
              <w:autoSpaceDN w:val="0"/>
              <w:jc w:val="center"/>
              <w:rPr>
                <w:rFonts w:asciiTheme="minorHAnsi" w:hAnsiTheme="minorHAnsi" w:cstheme="minorHAnsi"/>
              </w:rPr>
            </w:pPr>
          </w:p>
        </w:tc>
        <w:tc>
          <w:tcPr>
            <w:tcW w:w="310" w:type="pct"/>
            <w:tcBorders>
              <w:top w:val="single" w:sz="4" w:space="0" w:color="auto"/>
              <w:left w:val="single" w:sz="4" w:space="0" w:color="auto"/>
              <w:bottom w:val="single" w:sz="4" w:space="0" w:color="auto"/>
              <w:right w:val="single" w:sz="4" w:space="0" w:color="auto"/>
            </w:tcBorders>
            <w:vAlign w:val="center"/>
          </w:tcPr>
          <w:p w14:paraId="7DCFAAA0" w14:textId="77777777" w:rsidR="000A1860" w:rsidRPr="000377DD" w:rsidRDefault="000A1860" w:rsidP="00F25FC5">
            <w:pPr>
              <w:widowControl w:val="0"/>
              <w:autoSpaceDE w:val="0"/>
              <w:autoSpaceDN w:val="0"/>
              <w:jc w:val="center"/>
              <w:rPr>
                <w:rFonts w:asciiTheme="minorHAnsi" w:hAnsiTheme="minorHAnsi" w:cstheme="minorHAnsi"/>
              </w:rPr>
            </w:pPr>
          </w:p>
        </w:tc>
        <w:tc>
          <w:tcPr>
            <w:tcW w:w="310" w:type="pct"/>
            <w:tcBorders>
              <w:top w:val="single" w:sz="4" w:space="0" w:color="auto"/>
              <w:left w:val="single" w:sz="4" w:space="0" w:color="auto"/>
              <w:bottom w:val="single" w:sz="4" w:space="0" w:color="auto"/>
              <w:right w:val="single" w:sz="4" w:space="0" w:color="auto"/>
            </w:tcBorders>
            <w:vAlign w:val="center"/>
          </w:tcPr>
          <w:p w14:paraId="22D1CA31" w14:textId="77777777" w:rsidR="000A1860" w:rsidRPr="000377DD" w:rsidRDefault="000A1860" w:rsidP="00F25FC5">
            <w:pPr>
              <w:widowControl w:val="0"/>
              <w:autoSpaceDE w:val="0"/>
              <w:autoSpaceDN w:val="0"/>
              <w:jc w:val="center"/>
              <w:rPr>
                <w:rFonts w:asciiTheme="minorHAnsi" w:hAnsiTheme="minorHAnsi" w:cstheme="minorHAnsi"/>
              </w:rPr>
            </w:pPr>
          </w:p>
        </w:tc>
        <w:tc>
          <w:tcPr>
            <w:tcW w:w="265" w:type="pct"/>
            <w:tcBorders>
              <w:top w:val="single" w:sz="4" w:space="0" w:color="auto"/>
              <w:left w:val="single" w:sz="4" w:space="0" w:color="auto"/>
              <w:bottom w:val="single" w:sz="4" w:space="0" w:color="auto"/>
              <w:right w:val="single" w:sz="4" w:space="0" w:color="auto"/>
            </w:tcBorders>
          </w:tcPr>
          <w:p w14:paraId="65467C43" w14:textId="77777777" w:rsidR="000A1860" w:rsidRPr="000377DD" w:rsidRDefault="000A1860" w:rsidP="00F25FC5">
            <w:pPr>
              <w:widowControl w:val="0"/>
              <w:autoSpaceDE w:val="0"/>
              <w:autoSpaceDN w:val="0"/>
              <w:jc w:val="center"/>
              <w:rPr>
                <w:rFonts w:asciiTheme="minorHAnsi" w:hAnsiTheme="minorHAnsi" w:cstheme="minorHAnsi"/>
              </w:rPr>
            </w:pPr>
          </w:p>
        </w:tc>
        <w:tc>
          <w:tcPr>
            <w:tcW w:w="442" w:type="pct"/>
            <w:tcBorders>
              <w:top w:val="single" w:sz="4" w:space="0" w:color="auto"/>
              <w:left w:val="single" w:sz="4" w:space="0" w:color="auto"/>
              <w:bottom w:val="single" w:sz="4" w:space="0" w:color="auto"/>
              <w:right w:val="single" w:sz="4" w:space="0" w:color="auto"/>
            </w:tcBorders>
            <w:vAlign w:val="center"/>
          </w:tcPr>
          <w:p w14:paraId="5C19F499" w14:textId="77777777" w:rsidR="000A1860" w:rsidRPr="000377DD" w:rsidRDefault="000A1860" w:rsidP="00F25FC5">
            <w:pPr>
              <w:widowControl w:val="0"/>
              <w:autoSpaceDE w:val="0"/>
              <w:autoSpaceDN w:val="0"/>
              <w:jc w:val="center"/>
              <w:rPr>
                <w:rFonts w:asciiTheme="minorHAnsi" w:hAnsiTheme="minorHAnsi" w:cstheme="minorHAnsi"/>
              </w:rPr>
            </w:pPr>
          </w:p>
        </w:tc>
        <w:tc>
          <w:tcPr>
            <w:tcW w:w="221" w:type="pct"/>
            <w:tcBorders>
              <w:top w:val="single" w:sz="4" w:space="0" w:color="auto"/>
              <w:left w:val="single" w:sz="4" w:space="0" w:color="auto"/>
              <w:bottom w:val="single" w:sz="4" w:space="0" w:color="auto"/>
              <w:right w:val="single" w:sz="4" w:space="0" w:color="auto"/>
            </w:tcBorders>
            <w:shd w:val="clear" w:color="auto" w:fill="auto"/>
          </w:tcPr>
          <w:p w14:paraId="6AC97EC0" w14:textId="77777777" w:rsidR="000A1860" w:rsidRPr="000377DD" w:rsidRDefault="000A1860" w:rsidP="00F25FC5">
            <w:pPr>
              <w:widowControl w:val="0"/>
              <w:autoSpaceDE w:val="0"/>
              <w:autoSpaceDN w:val="0"/>
              <w:rPr>
                <w:rFonts w:asciiTheme="minorHAnsi" w:hAnsiTheme="minorHAnsi" w:cstheme="minorHAnsi"/>
              </w:rPr>
            </w:pPr>
          </w:p>
        </w:tc>
        <w:tc>
          <w:tcPr>
            <w:tcW w:w="221" w:type="pct"/>
            <w:tcBorders>
              <w:top w:val="single" w:sz="4" w:space="0" w:color="auto"/>
              <w:left w:val="single" w:sz="4" w:space="0" w:color="auto"/>
              <w:bottom w:val="single" w:sz="4" w:space="0" w:color="auto"/>
              <w:right w:val="single" w:sz="4" w:space="0" w:color="auto"/>
            </w:tcBorders>
            <w:vAlign w:val="center"/>
          </w:tcPr>
          <w:p w14:paraId="4F107E8A" w14:textId="77777777" w:rsidR="000A1860" w:rsidRPr="000377DD" w:rsidRDefault="000A1860" w:rsidP="00F25FC5">
            <w:pPr>
              <w:widowControl w:val="0"/>
              <w:autoSpaceDE w:val="0"/>
              <w:autoSpaceDN w:val="0"/>
              <w:rPr>
                <w:rFonts w:asciiTheme="minorHAnsi" w:hAnsiTheme="minorHAnsi" w:cstheme="minorHAnsi"/>
              </w:rPr>
            </w:pPr>
          </w:p>
        </w:tc>
        <w:tc>
          <w:tcPr>
            <w:tcW w:w="398" w:type="pct"/>
            <w:tcBorders>
              <w:top w:val="single" w:sz="4" w:space="0" w:color="auto"/>
              <w:left w:val="single" w:sz="4" w:space="0" w:color="auto"/>
              <w:bottom w:val="single" w:sz="4" w:space="0" w:color="auto"/>
              <w:right w:val="single" w:sz="4" w:space="0" w:color="auto"/>
            </w:tcBorders>
            <w:vAlign w:val="center"/>
          </w:tcPr>
          <w:p w14:paraId="46D35876" w14:textId="77777777" w:rsidR="000A1860" w:rsidRPr="000377DD" w:rsidRDefault="000A1860" w:rsidP="00F25FC5">
            <w:pPr>
              <w:widowControl w:val="0"/>
              <w:autoSpaceDE w:val="0"/>
              <w:autoSpaceDN w:val="0"/>
              <w:jc w:val="right"/>
              <w:rPr>
                <w:rFonts w:asciiTheme="minorHAnsi" w:hAnsiTheme="minorHAnsi" w:cstheme="minorHAnsi"/>
              </w:rPr>
            </w:pPr>
          </w:p>
        </w:tc>
        <w:tc>
          <w:tcPr>
            <w:tcW w:w="221" w:type="pct"/>
            <w:tcBorders>
              <w:top w:val="single" w:sz="4" w:space="0" w:color="auto"/>
              <w:left w:val="single" w:sz="4" w:space="0" w:color="auto"/>
              <w:bottom w:val="single" w:sz="4" w:space="0" w:color="auto"/>
              <w:right w:val="single" w:sz="4" w:space="0" w:color="auto"/>
            </w:tcBorders>
            <w:vAlign w:val="center"/>
          </w:tcPr>
          <w:p w14:paraId="34F58906" w14:textId="77777777" w:rsidR="000A1860" w:rsidRPr="000377DD" w:rsidRDefault="000A1860" w:rsidP="00F25FC5">
            <w:pPr>
              <w:widowControl w:val="0"/>
              <w:autoSpaceDE w:val="0"/>
              <w:autoSpaceDN w:val="0"/>
              <w:jc w:val="right"/>
              <w:rPr>
                <w:rFonts w:asciiTheme="minorHAnsi" w:hAnsiTheme="minorHAnsi" w:cstheme="minorHAnsi"/>
              </w:rPr>
            </w:pPr>
          </w:p>
        </w:tc>
        <w:tc>
          <w:tcPr>
            <w:tcW w:w="265" w:type="pct"/>
            <w:tcBorders>
              <w:top w:val="single" w:sz="4" w:space="0" w:color="auto"/>
              <w:left w:val="single" w:sz="4" w:space="0" w:color="auto"/>
              <w:bottom w:val="single" w:sz="4" w:space="0" w:color="auto"/>
              <w:right w:val="single" w:sz="4" w:space="0" w:color="auto"/>
            </w:tcBorders>
            <w:vAlign w:val="center"/>
          </w:tcPr>
          <w:p w14:paraId="4A968312" w14:textId="77777777" w:rsidR="000A1860" w:rsidRPr="000377DD" w:rsidRDefault="000A1860" w:rsidP="00F25FC5">
            <w:pPr>
              <w:widowControl w:val="0"/>
              <w:autoSpaceDE w:val="0"/>
              <w:autoSpaceDN w:val="0"/>
              <w:jc w:val="right"/>
              <w:rPr>
                <w:rFonts w:asciiTheme="minorHAnsi" w:hAnsiTheme="minorHAnsi" w:cstheme="minorHAnsi"/>
              </w:rPr>
            </w:pPr>
          </w:p>
        </w:tc>
        <w:tc>
          <w:tcPr>
            <w:tcW w:w="310" w:type="pct"/>
            <w:tcBorders>
              <w:top w:val="single" w:sz="4" w:space="0" w:color="auto"/>
              <w:left w:val="single" w:sz="4" w:space="0" w:color="auto"/>
              <w:bottom w:val="single" w:sz="4" w:space="0" w:color="auto"/>
              <w:right w:val="single" w:sz="4" w:space="0" w:color="auto"/>
            </w:tcBorders>
            <w:vAlign w:val="center"/>
          </w:tcPr>
          <w:p w14:paraId="0B2F25DB" w14:textId="77777777" w:rsidR="000A1860" w:rsidRPr="000377DD" w:rsidRDefault="000A1860" w:rsidP="00F25FC5">
            <w:pPr>
              <w:widowControl w:val="0"/>
              <w:autoSpaceDE w:val="0"/>
              <w:autoSpaceDN w:val="0"/>
              <w:jc w:val="center"/>
              <w:rPr>
                <w:rFonts w:asciiTheme="minorHAnsi" w:hAnsiTheme="minorHAnsi" w:cstheme="minorHAnsi"/>
              </w:rPr>
            </w:pPr>
          </w:p>
        </w:tc>
      </w:tr>
      <w:tr w:rsidR="000A1860" w:rsidRPr="000377DD" w14:paraId="3C723FCA" w14:textId="77777777" w:rsidTr="00BB613F">
        <w:trPr>
          <w:trHeight w:hRule="exact" w:val="255"/>
        </w:trPr>
        <w:tc>
          <w:tcPr>
            <w:tcW w:w="90" w:type="pct"/>
            <w:tcBorders>
              <w:top w:val="single" w:sz="4" w:space="0" w:color="auto"/>
              <w:left w:val="single" w:sz="4" w:space="0" w:color="auto"/>
              <w:bottom w:val="single" w:sz="4" w:space="0" w:color="auto"/>
              <w:right w:val="single" w:sz="4" w:space="0" w:color="auto"/>
            </w:tcBorders>
            <w:vAlign w:val="center"/>
          </w:tcPr>
          <w:p w14:paraId="6C68976C" w14:textId="77777777" w:rsidR="000A1860" w:rsidRPr="000377DD" w:rsidRDefault="000A1860" w:rsidP="00F25FC5">
            <w:pPr>
              <w:widowControl w:val="0"/>
              <w:autoSpaceDE w:val="0"/>
              <w:autoSpaceDN w:val="0"/>
              <w:ind w:right="174"/>
              <w:jc w:val="right"/>
              <w:rPr>
                <w:rFonts w:asciiTheme="minorHAnsi" w:hAnsiTheme="minorHAnsi" w:cstheme="minorHAnsi"/>
              </w:rPr>
            </w:pPr>
          </w:p>
        </w:tc>
        <w:tc>
          <w:tcPr>
            <w:tcW w:w="354" w:type="pct"/>
            <w:tcBorders>
              <w:top w:val="single" w:sz="4" w:space="0" w:color="auto"/>
              <w:left w:val="single" w:sz="4" w:space="0" w:color="auto"/>
              <w:bottom w:val="single" w:sz="4" w:space="0" w:color="auto"/>
              <w:right w:val="single" w:sz="4" w:space="0" w:color="auto"/>
            </w:tcBorders>
            <w:vAlign w:val="center"/>
          </w:tcPr>
          <w:p w14:paraId="03860B31" w14:textId="77777777" w:rsidR="000A1860" w:rsidRPr="000377DD" w:rsidRDefault="000A1860" w:rsidP="00F25FC5">
            <w:pPr>
              <w:widowControl w:val="0"/>
              <w:autoSpaceDE w:val="0"/>
              <w:autoSpaceDN w:val="0"/>
              <w:jc w:val="center"/>
              <w:rPr>
                <w:rFonts w:asciiTheme="minorHAnsi" w:hAnsiTheme="minorHAnsi" w:cstheme="minorHAnsi"/>
              </w:rPr>
            </w:pPr>
          </w:p>
        </w:tc>
        <w:tc>
          <w:tcPr>
            <w:tcW w:w="354" w:type="pct"/>
            <w:tcBorders>
              <w:top w:val="single" w:sz="4" w:space="0" w:color="auto"/>
              <w:left w:val="single" w:sz="4" w:space="0" w:color="auto"/>
              <w:bottom w:val="single" w:sz="4" w:space="0" w:color="auto"/>
              <w:right w:val="single" w:sz="4" w:space="0" w:color="auto"/>
            </w:tcBorders>
            <w:vAlign w:val="center"/>
          </w:tcPr>
          <w:p w14:paraId="4867FB24" w14:textId="77777777" w:rsidR="000A1860" w:rsidRPr="000377DD" w:rsidRDefault="000A1860" w:rsidP="00F25FC5">
            <w:pPr>
              <w:widowControl w:val="0"/>
              <w:autoSpaceDE w:val="0"/>
              <w:autoSpaceDN w:val="0"/>
              <w:jc w:val="center"/>
              <w:rPr>
                <w:rFonts w:asciiTheme="minorHAnsi" w:hAnsiTheme="minorHAnsi" w:cstheme="minorHAnsi"/>
              </w:rPr>
            </w:pPr>
          </w:p>
        </w:tc>
        <w:tc>
          <w:tcPr>
            <w:tcW w:w="398" w:type="pct"/>
            <w:tcBorders>
              <w:top w:val="single" w:sz="4" w:space="0" w:color="auto"/>
              <w:left w:val="single" w:sz="4" w:space="0" w:color="auto"/>
              <w:bottom w:val="single" w:sz="4" w:space="0" w:color="auto"/>
              <w:right w:val="single" w:sz="4" w:space="0" w:color="auto"/>
            </w:tcBorders>
          </w:tcPr>
          <w:p w14:paraId="581A7196" w14:textId="77777777" w:rsidR="000A1860" w:rsidRPr="000377DD" w:rsidRDefault="000A1860" w:rsidP="00F25FC5">
            <w:pPr>
              <w:widowControl w:val="0"/>
              <w:autoSpaceDE w:val="0"/>
              <w:autoSpaceDN w:val="0"/>
              <w:jc w:val="center"/>
              <w:rPr>
                <w:rFonts w:asciiTheme="minorHAnsi" w:hAnsiTheme="minorHAnsi" w:cstheme="minorHAnsi"/>
              </w:rPr>
            </w:pPr>
          </w:p>
        </w:tc>
        <w:tc>
          <w:tcPr>
            <w:tcW w:w="354" w:type="pct"/>
            <w:tcBorders>
              <w:top w:val="single" w:sz="4" w:space="0" w:color="auto"/>
              <w:left w:val="single" w:sz="4" w:space="0" w:color="auto"/>
              <w:bottom w:val="single" w:sz="4" w:space="0" w:color="auto"/>
              <w:right w:val="single" w:sz="4" w:space="0" w:color="auto"/>
            </w:tcBorders>
            <w:vAlign w:val="center"/>
          </w:tcPr>
          <w:p w14:paraId="09847BB6" w14:textId="77777777" w:rsidR="000A1860" w:rsidRPr="000377DD" w:rsidRDefault="000A1860" w:rsidP="00F25FC5">
            <w:pPr>
              <w:widowControl w:val="0"/>
              <w:autoSpaceDE w:val="0"/>
              <w:autoSpaceDN w:val="0"/>
              <w:jc w:val="center"/>
              <w:rPr>
                <w:rFonts w:asciiTheme="minorHAnsi" w:hAnsiTheme="minorHAnsi" w:cstheme="minorHAnsi"/>
              </w:rPr>
            </w:pPr>
          </w:p>
        </w:tc>
        <w:tc>
          <w:tcPr>
            <w:tcW w:w="487" w:type="pct"/>
            <w:tcBorders>
              <w:top w:val="single" w:sz="4" w:space="0" w:color="auto"/>
              <w:left w:val="single" w:sz="4" w:space="0" w:color="auto"/>
              <w:bottom w:val="single" w:sz="4" w:space="0" w:color="auto"/>
              <w:right w:val="single" w:sz="4" w:space="0" w:color="auto"/>
            </w:tcBorders>
            <w:vAlign w:val="center"/>
          </w:tcPr>
          <w:p w14:paraId="3A8A9E07" w14:textId="77777777" w:rsidR="000A1860" w:rsidRPr="000377DD" w:rsidRDefault="000A1860" w:rsidP="00F25FC5">
            <w:pPr>
              <w:widowControl w:val="0"/>
              <w:autoSpaceDE w:val="0"/>
              <w:autoSpaceDN w:val="0"/>
              <w:jc w:val="center"/>
              <w:rPr>
                <w:rFonts w:asciiTheme="minorHAnsi" w:hAnsiTheme="minorHAnsi" w:cstheme="minorHAnsi"/>
              </w:rPr>
            </w:pPr>
          </w:p>
        </w:tc>
        <w:tc>
          <w:tcPr>
            <w:tcW w:w="310" w:type="pct"/>
            <w:tcBorders>
              <w:top w:val="single" w:sz="4" w:space="0" w:color="auto"/>
              <w:left w:val="single" w:sz="4" w:space="0" w:color="auto"/>
              <w:bottom w:val="single" w:sz="4" w:space="0" w:color="auto"/>
              <w:right w:val="single" w:sz="4" w:space="0" w:color="auto"/>
            </w:tcBorders>
            <w:vAlign w:val="center"/>
          </w:tcPr>
          <w:p w14:paraId="72DD531F" w14:textId="77777777" w:rsidR="000A1860" w:rsidRPr="000377DD" w:rsidRDefault="000A1860" w:rsidP="00F25FC5">
            <w:pPr>
              <w:widowControl w:val="0"/>
              <w:autoSpaceDE w:val="0"/>
              <w:autoSpaceDN w:val="0"/>
              <w:jc w:val="center"/>
              <w:rPr>
                <w:rFonts w:asciiTheme="minorHAnsi" w:hAnsiTheme="minorHAnsi" w:cstheme="minorHAnsi"/>
              </w:rPr>
            </w:pPr>
          </w:p>
        </w:tc>
        <w:tc>
          <w:tcPr>
            <w:tcW w:w="310" w:type="pct"/>
            <w:tcBorders>
              <w:top w:val="single" w:sz="4" w:space="0" w:color="auto"/>
              <w:left w:val="single" w:sz="4" w:space="0" w:color="auto"/>
              <w:bottom w:val="single" w:sz="4" w:space="0" w:color="auto"/>
              <w:right w:val="single" w:sz="4" w:space="0" w:color="auto"/>
            </w:tcBorders>
            <w:vAlign w:val="center"/>
          </w:tcPr>
          <w:p w14:paraId="2FCAD1A3" w14:textId="77777777" w:rsidR="000A1860" w:rsidRPr="000377DD" w:rsidRDefault="000A1860" w:rsidP="00F25FC5">
            <w:pPr>
              <w:widowControl w:val="0"/>
              <w:autoSpaceDE w:val="0"/>
              <w:autoSpaceDN w:val="0"/>
              <w:jc w:val="center"/>
              <w:rPr>
                <w:rFonts w:asciiTheme="minorHAnsi" w:hAnsiTheme="minorHAnsi" w:cstheme="minorHAnsi"/>
              </w:rPr>
            </w:pPr>
          </w:p>
        </w:tc>
        <w:tc>
          <w:tcPr>
            <w:tcW w:w="265" w:type="pct"/>
            <w:tcBorders>
              <w:top w:val="single" w:sz="4" w:space="0" w:color="auto"/>
              <w:left w:val="single" w:sz="4" w:space="0" w:color="auto"/>
              <w:bottom w:val="single" w:sz="4" w:space="0" w:color="auto"/>
              <w:right w:val="single" w:sz="4" w:space="0" w:color="auto"/>
            </w:tcBorders>
          </w:tcPr>
          <w:p w14:paraId="12D919FB" w14:textId="77777777" w:rsidR="000A1860" w:rsidRPr="000377DD" w:rsidRDefault="000A1860" w:rsidP="00F25FC5">
            <w:pPr>
              <w:widowControl w:val="0"/>
              <w:autoSpaceDE w:val="0"/>
              <w:autoSpaceDN w:val="0"/>
              <w:jc w:val="center"/>
              <w:rPr>
                <w:rFonts w:asciiTheme="minorHAnsi" w:hAnsiTheme="minorHAnsi" w:cstheme="minorHAnsi"/>
              </w:rPr>
            </w:pPr>
          </w:p>
        </w:tc>
        <w:tc>
          <w:tcPr>
            <w:tcW w:w="442" w:type="pct"/>
            <w:tcBorders>
              <w:top w:val="single" w:sz="4" w:space="0" w:color="auto"/>
              <w:left w:val="single" w:sz="4" w:space="0" w:color="auto"/>
              <w:bottom w:val="single" w:sz="4" w:space="0" w:color="auto"/>
              <w:right w:val="single" w:sz="4" w:space="0" w:color="auto"/>
            </w:tcBorders>
            <w:vAlign w:val="center"/>
          </w:tcPr>
          <w:p w14:paraId="2DC67BC4" w14:textId="77777777" w:rsidR="000A1860" w:rsidRPr="000377DD" w:rsidRDefault="000A1860" w:rsidP="00F25FC5">
            <w:pPr>
              <w:widowControl w:val="0"/>
              <w:autoSpaceDE w:val="0"/>
              <w:autoSpaceDN w:val="0"/>
              <w:jc w:val="center"/>
              <w:rPr>
                <w:rFonts w:asciiTheme="minorHAnsi" w:hAnsiTheme="minorHAnsi" w:cstheme="minorHAnsi"/>
              </w:rPr>
            </w:pPr>
          </w:p>
        </w:tc>
        <w:tc>
          <w:tcPr>
            <w:tcW w:w="221" w:type="pct"/>
            <w:tcBorders>
              <w:top w:val="single" w:sz="4" w:space="0" w:color="auto"/>
              <w:left w:val="single" w:sz="4" w:space="0" w:color="auto"/>
              <w:bottom w:val="single" w:sz="4" w:space="0" w:color="auto"/>
              <w:right w:val="single" w:sz="4" w:space="0" w:color="auto"/>
            </w:tcBorders>
            <w:shd w:val="clear" w:color="auto" w:fill="auto"/>
          </w:tcPr>
          <w:p w14:paraId="3286CFEB" w14:textId="77777777" w:rsidR="000A1860" w:rsidRPr="000377DD" w:rsidRDefault="000A1860" w:rsidP="00F25FC5">
            <w:pPr>
              <w:widowControl w:val="0"/>
              <w:autoSpaceDE w:val="0"/>
              <w:autoSpaceDN w:val="0"/>
              <w:rPr>
                <w:rFonts w:asciiTheme="minorHAnsi" w:hAnsiTheme="minorHAnsi" w:cstheme="minorHAnsi"/>
              </w:rPr>
            </w:pPr>
          </w:p>
        </w:tc>
        <w:tc>
          <w:tcPr>
            <w:tcW w:w="221" w:type="pct"/>
            <w:tcBorders>
              <w:top w:val="single" w:sz="4" w:space="0" w:color="auto"/>
              <w:left w:val="single" w:sz="4" w:space="0" w:color="auto"/>
              <w:bottom w:val="single" w:sz="4" w:space="0" w:color="auto"/>
              <w:right w:val="single" w:sz="4" w:space="0" w:color="auto"/>
            </w:tcBorders>
            <w:vAlign w:val="center"/>
          </w:tcPr>
          <w:p w14:paraId="78E3294F" w14:textId="77777777" w:rsidR="000A1860" w:rsidRPr="000377DD" w:rsidRDefault="000A1860" w:rsidP="00F25FC5">
            <w:pPr>
              <w:widowControl w:val="0"/>
              <w:autoSpaceDE w:val="0"/>
              <w:autoSpaceDN w:val="0"/>
              <w:rPr>
                <w:rFonts w:asciiTheme="minorHAnsi" w:hAnsiTheme="minorHAnsi" w:cstheme="minorHAnsi"/>
              </w:rPr>
            </w:pPr>
          </w:p>
        </w:tc>
        <w:tc>
          <w:tcPr>
            <w:tcW w:w="398" w:type="pct"/>
            <w:tcBorders>
              <w:top w:val="single" w:sz="4" w:space="0" w:color="auto"/>
              <w:left w:val="single" w:sz="4" w:space="0" w:color="auto"/>
              <w:bottom w:val="single" w:sz="4" w:space="0" w:color="auto"/>
              <w:right w:val="single" w:sz="4" w:space="0" w:color="auto"/>
            </w:tcBorders>
            <w:vAlign w:val="center"/>
          </w:tcPr>
          <w:p w14:paraId="3DB4ABB8" w14:textId="77777777" w:rsidR="000A1860" w:rsidRPr="000377DD" w:rsidRDefault="000A1860" w:rsidP="00F25FC5">
            <w:pPr>
              <w:widowControl w:val="0"/>
              <w:autoSpaceDE w:val="0"/>
              <w:autoSpaceDN w:val="0"/>
              <w:jc w:val="right"/>
              <w:rPr>
                <w:rFonts w:asciiTheme="minorHAnsi" w:hAnsiTheme="minorHAnsi" w:cstheme="minorHAnsi"/>
              </w:rPr>
            </w:pPr>
          </w:p>
        </w:tc>
        <w:tc>
          <w:tcPr>
            <w:tcW w:w="221" w:type="pct"/>
            <w:tcBorders>
              <w:top w:val="single" w:sz="4" w:space="0" w:color="auto"/>
              <w:left w:val="single" w:sz="4" w:space="0" w:color="auto"/>
              <w:bottom w:val="single" w:sz="4" w:space="0" w:color="auto"/>
              <w:right w:val="single" w:sz="4" w:space="0" w:color="auto"/>
            </w:tcBorders>
            <w:vAlign w:val="center"/>
          </w:tcPr>
          <w:p w14:paraId="572C7A99" w14:textId="77777777" w:rsidR="000A1860" w:rsidRPr="000377DD" w:rsidRDefault="000A1860" w:rsidP="00F25FC5">
            <w:pPr>
              <w:widowControl w:val="0"/>
              <w:autoSpaceDE w:val="0"/>
              <w:autoSpaceDN w:val="0"/>
              <w:jc w:val="right"/>
              <w:rPr>
                <w:rFonts w:asciiTheme="minorHAnsi" w:hAnsiTheme="minorHAnsi" w:cstheme="minorHAnsi"/>
              </w:rPr>
            </w:pPr>
          </w:p>
        </w:tc>
        <w:tc>
          <w:tcPr>
            <w:tcW w:w="265" w:type="pct"/>
            <w:tcBorders>
              <w:top w:val="single" w:sz="4" w:space="0" w:color="auto"/>
              <w:left w:val="single" w:sz="4" w:space="0" w:color="auto"/>
              <w:bottom w:val="single" w:sz="4" w:space="0" w:color="auto"/>
              <w:right w:val="single" w:sz="4" w:space="0" w:color="auto"/>
            </w:tcBorders>
            <w:vAlign w:val="center"/>
          </w:tcPr>
          <w:p w14:paraId="606827BB" w14:textId="77777777" w:rsidR="000A1860" w:rsidRPr="000377DD" w:rsidRDefault="000A1860" w:rsidP="00F25FC5">
            <w:pPr>
              <w:widowControl w:val="0"/>
              <w:autoSpaceDE w:val="0"/>
              <w:autoSpaceDN w:val="0"/>
              <w:jc w:val="right"/>
              <w:rPr>
                <w:rFonts w:asciiTheme="minorHAnsi" w:hAnsiTheme="minorHAnsi" w:cstheme="minorHAnsi"/>
              </w:rPr>
            </w:pPr>
          </w:p>
        </w:tc>
        <w:tc>
          <w:tcPr>
            <w:tcW w:w="310" w:type="pct"/>
            <w:tcBorders>
              <w:top w:val="single" w:sz="4" w:space="0" w:color="auto"/>
              <w:left w:val="single" w:sz="4" w:space="0" w:color="auto"/>
              <w:bottom w:val="single" w:sz="4" w:space="0" w:color="auto"/>
              <w:right w:val="single" w:sz="4" w:space="0" w:color="auto"/>
            </w:tcBorders>
            <w:vAlign w:val="center"/>
          </w:tcPr>
          <w:p w14:paraId="16C91D35" w14:textId="77777777" w:rsidR="000A1860" w:rsidRPr="000377DD" w:rsidRDefault="000A1860" w:rsidP="00F25FC5">
            <w:pPr>
              <w:widowControl w:val="0"/>
              <w:autoSpaceDE w:val="0"/>
              <w:autoSpaceDN w:val="0"/>
              <w:jc w:val="center"/>
              <w:rPr>
                <w:rFonts w:asciiTheme="minorHAnsi" w:hAnsiTheme="minorHAnsi" w:cstheme="minorHAnsi"/>
              </w:rPr>
            </w:pPr>
          </w:p>
        </w:tc>
      </w:tr>
      <w:tr w:rsidR="000A1860" w:rsidRPr="000377DD" w14:paraId="09BEC44D" w14:textId="77777777" w:rsidTr="00BB613F">
        <w:trPr>
          <w:trHeight w:hRule="exact" w:val="261"/>
        </w:trPr>
        <w:tc>
          <w:tcPr>
            <w:tcW w:w="90" w:type="pct"/>
            <w:tcBorders>
              <w:top w:val="single" w:sz="4" w:space="0" w:color="auto"/>
              <w:left w:val="single" w:sz="4" w:space="0" w:color="auto"/>
              <w:bottom w:val="single" w:sz="4" w:space="0" w:color="auto"/>
              <w:right w:val="single" w:sz="4" w:space="0" w:color="auto"/>
            </w:tcBorders>
            <w:vAlign w:val="center"/>
          </w:tcPr>
          <w:p w14:paraId="0605F171" w14:textId="77777777" w:rsidR="000A1860" w:rsidRPr="000377DD" w:rsidRDefault="000A1860" w:rsidP="00F25FC5">
            <w:pPr>
              <w:widowControl w:val="0"/>
              <w:autoSpaceDE w:val="0"/>
              <w:autoSpaceDN w:val="0"/>
              <w:ind w:right="174"/>
              <w:jc w:val="right"/>
              <w:rPr>
                <w:rFonts w:asciiTheme="minorHAnsi" w:hAnsiTheme="minorHAnsi" w:cstheme="minorHAnsi"/>
              </w:rPr>
            </w:pPr>
          </w:p>
        </w:tc>
        <w:tc>
          <w:tcPr>
            <w:tcW w:w="354" w:type="pct"/>
            <w:tcBorders>
              <w:top w:val="single" w:sz="4" w:space="0" w:color="auto"/>
              <w:left w:val="single" w:sz="4" w:space="0" w:color="auto"/>
              <w:bottom w:val="single" w:sz="4" w:space="0" w:color="auto"/>
              <w:right w:val="single" w:sz="4" w:space="0" w:color="auto"/>
            </w:tcBorders>
            <w:vAlign w:val="center"/>
          </w:tcPr>
          <w:p w14:paraId="2D0C3359" w14:textId="77777777" w:rsidR="000A1860" w:rsidRPr="000377DD" w:rsidRDefault="000A1860" w:rsidP="00F25FC5">
            <w:pPr>
              <w:widowControl w:val="0"/>
              <w:autoSpaceDE w:val="0"/>
              <w:autoSpaceDN w:val="0"/>
              <w:jc w:val="center"/>
              <w:rPr>
                <w:rFonts w:asciiTheme="minorHAnsi" w:hAnsiTheme="minorHAnsi" w:cstheme="minorHAnsi"/>
              </w:rPr>
            </w:pPr>
          </w:p>
        </w:tc>
        <w:tc>
          <w:tcPr>
            <w:tcW w:w="354" w:type="pct"/>
            <w:tcBorders>
              <w:top w:val="single" w:sz="4" w:space="0" w:color="auto"/>
              <w:left w:val="single" w:sz="4" w:space="0" w:color="auto"/>
              <w:bottom w:val="single" w:sz="4" w:space="0" w:color="auto"/>
              <w:right w:val="single" w:sz="4" w:space="0" w:color="auto"/>
            </w:tcBorders>
            <w:vAlign w:val="center"/>
          </w:tcPr>
          <w:p w14:paraId="481AB91E" w14:textId="77777777" w:rsidR="000A1860" w:rsidRPr="000377DD" w:rsidRDefault="000A1860" w:rsidP="00F25FC5">
            <w:pPr>
              <w:widowControl w:val="0"/>
              <w:autoSpaceDE w:val="0"/>
              <w:autoSpaceDN w:val="0"/>
              <w:jc w:val="center"/>
              <w:rPr>
                <w:rFonts w:asciiTheme="minorHAnsi" w:hAnsiTheme="minorHAnsi" w:cstheme="minorHAnsi"/>
              </w:rPr>
            </w:pPr>
          </w:p>
        </w:tc>
        <w:tc>
          <w:tcPr>
            <w:tcW w:w="398" w:type="pct"/>
            <w:tcBorders>
              <w:top w:val="single" w:sz="4" w:space="0" w:color="auto"/>
              <w:left w:val="single" w:sz="4" w:space="0" w:color="auto"/>
              <w:bottom w:val="single" w:sz="4" w:space="0" w:color="auto"/>
              <w:right w:val="single" w:sz="4" w:space="0" w:color="auto"/>
            </w:tcBorders>
          </w:tcPr>
          <w:p w14:paraId="443CA14B" w14:textId="77777777" w:rsidR="000A1860" w:rsidRPr="000377DD" w:rsidRDefault="000A1860" w:rsidP="00F25FC5">
            <w:pPr>
              <w:widowControl w:val="0"/>
              <w:autoSpaceDE w:val="0"/>
              <w:autoSpaceDN w:val="0"/>
              <w:jc w:val="center"/>
              <w:rPr>
                <w:rFonts w:asciiTheme="minorHAnsi" w:hAnsiTheme="minorHAnsi" w:cstheme="minorHAnsi"/>
              </w:rPr>
            </w:pPr>
          </w:p>
        </w:tc>
        <w:tc>
          <w:tcPr>
            <w:tcW w:w="354" w:type="pct"/>
            <w:tcBorders>
              <w:top w:val="single" w:sz="4" w:space="0" w:color="auto"/>
              <w:left w:val="single" w:sz="4" w:space="0" w:color="auto"/>
              <w:bottom w:val="single" w:sz="4" w:space="0" w:color="auto"/>
              <w:right w:val="single" w:sz="4" w:space="0" w:color="auto"/>
            </w:tcBorders>
            <w:vAlign w:val="center"/>
          </w:tcPr>
          <w:p w14:paraId="65049B93" w14:textId="77777777" w:rsidR="000A1860" w:rsidRPr="000377DD" w:rsidRDefault="000A1860" w:rsidP="00F25FC5">
            <w:pPr>
              <w:widowControl w:val="0"/>
              <w:autoSpaceDE w:val="0"/>
              <w:autoSpaceDN w:val="0"/>
              <w:jc w:val="center"/>
              <w:rPr>
                <w:rFonts w:asciiTheme="minorHAnsi" w:hAnsiTheme="minorHAnsi" w:cstheme="minorHAnsi"/>
              </w:rPr>
            </w:pPr>
          </w:p>
        </w:tc>
        <w:tc>
          <w:tcPr>
            <w:tcW w:w="487" w:type="pct"/>
            <w:tcBorders>
              <w:top w:val="single" w:sz="4" w:space="0" w:color="auto"/>
              <w:left w:val="single" w:sz="4" w:space="0" w:color="auto"/>
              <w:bottom w:val="single" w:sz="4" w:space="0" w:color="auto"/>
              <w:right w:val="single" w:sz="4" w:space="0" w:color="auto"/>
            </w:tcBorders>
            <w:vAlign w:val="center"/>
          </w:tcPr>
          <w:p w14:paraId="7CD154BA" w14:textId="77777777" w:rsidR="000A1860" w:rsidRPr="000377DD" w:rsidRDefault="000A1860" w:rsidP="00F25FC5">
            <w:pPr>
              <w:widowControl w:val="0"/>
              <w:autoSpaceDE w:val="0"/>
              <w:autoSpaceDN w:val="0"/>
              <w:jc w:val="center"/>
              <w:rPr>
                <w:rFonts w:asciiTheme="minorHAnsi" w:hAnsiTheme="minorHAnsi" w:cstheme="minorHAnsi"/>
              </w:rPr>
            </w:pPr>
          </w:p>
        </w:tc>
        <w:tc>
          <w:tcPr>
            <w:tcW w:w="310" w:type="pct"/>
            <w:tcBorders>
              <w:top w:val="single" w:sz="4" w:space="0" w:color="auto"/>
              <w:left w:val="single" w:sz="4" w:space="0" w:color="auto"/>
              <w:bottom w:val="single" w:sz="4" w:space="0" w:color="auto"/>
              <w:right w:val="single" w:sz="4" w:space="0" w:color="auto"/>
            </w:tcBorders>
            <w:vAlign w:val="center"/>
          </w:tcPr>
          <w:p w14:paraId="05AC6D38" w14:textId="77777777" w:rsidR="000A1860" w:rsidRPr="000377DD" w:rsidRDefault="000A1860" w:rsidP="00F25FC5">
            <w:pPr>
              <w:widowControl w:val="0"/>
              <w:autoSpaceDE w:val="0"/>
              <w:autoSpaceDN w:val="0"/>
              <w:jc w:val="center"/>
              <w:rPr>
                <w:rFonts w:asciiTheme="minorHAnsi" w:hAnsiTheme="minorHAnsi" w:cstheme="minorHAnsi"/>
              </w:rPr>
            </w:pPr>
          </w:p>
        </w:tc>
        <w:tc>
          <w:tcPr>
            <w:tcW w:w="310" w:type="pct"/>
            <w:tcBorders>
              <w:top w:val="single" w:sz="4" w:space="0" w:color="auto"/>
              <w:left w:val="single" w:sz="4" w:space="0" w:color="auto"/>
              <w:bottom w:val="single" w:sz="4" w:space="0" w:color="auto"/>
              <w:right w:val="single" w:sz="4" w:space="0" w:color="auto"/>
            </w:tcBorders>
            <w:vAlign w:val="center"/>
          </w:tcPr>
          <w:p w14:paraId="42E6A462" w14:textId="77777777" w:rsidR="000A1860" w:rsidRPr="000377DD" w:rsidRDefault="000A1860" w:rsidP="00F25FC5">
            <w:pPr>
              <w:widowControl w:val="0"/>
              <w:autoSpaceDE w:val="0"/>
              <w:autoSpaceDN w:val="0"/>
              <w:jc w:val="center"/>
              <w:rPr>
                <w:rFonts w:asciiTheme="minorHAnsi" w:hAnsiTheme="minorHAnsi" w:cstheme="minorHAnsi"/>
              </w:rPr>
            </w:pPr>
          </w:p>
        </w:tc>
        <w:tc>
          <w:tcPr>
            <w:tcW w:w="265" w:type="pct"/>
            <w:tcBorders>
              <w:top w:val="single" w:sz="4" w:space="0" w:color="auto"/>
              <w:left w:val="single" w:sz="4" w:space="0" w:color="auto"/>
              <w:bottom w:val="single" w:sz="4" w:space="0" w:color="auto"/>
              <w:right w:val="single" w:sz="4" w:space="0" w:color="auto"/>
            </w:tcBorders>
          </w:tcPr>
          <w:p w14:paraId="253D0F6E" w14:textId="77777777" w:rsidR="000A1860" w:rsidRPr="000377DD" w:rsidRDefault="000A1860" w:rsidP="00F25FC5">
            <w:pPr>
              <w:widowControl w:val="0"/>
              <w:autoSpaceDE w:val="0"/>
              <w:autoSpaceDN w:val="0"/>
              <w:jc w:val="center"/>
              <w:rPr>
                <w:rFonts w:asciiTheme="minorHAnsi" w:hAnsiTheme="minorHAnsi" w:cstheme="minorHAnsi"/>
              </w:rPr>
            </w:pPr>
          </w:p>
        </w:tc>
        <w:tc>
          <w:tcPr>
            <w:tcW w:w="442" w:type="pct"/>
            <w:tcBorders>
              <w:top w:val="single" w:sz="4" w:space="0" w:color="auto"/>
              <w:left w:val="single" w:sz="4" w:space="0" w:color="auto"/>
              <w:bottom w:val="single" w:sz="4" w:space="0" w:color="auto"/>
              <w:right w:val="single" w:sz="4" w:space="0" w:color="auto"/>
            </w:tcBorders>
            <w:vAlign w:val="center"/>
          </w:tcPr>
          <w:p w14:paraId="3285C1E8" w14:textId="77777777" w:rsidR="000A1860" w:rsidRPr="000377DD" w:rsidRDefault="000A1860" w:rsidP="00F25FC5">
            <w:pPr>
              <w:widowControl w:val="0"/>
              <w:autoSpaceDE w:val="0"/>
              <w:autoSpaceDN w:val="0"/>
              <w:jc w:val="center"/>
              <w:rPr>
                <w:rFonts w:asciiTheme="minorHAnsi" w:hAnsiTheme="minorHAnsi" w:cstheme="minorHAnsi"/>
              </w:rPr>
            </w:pPr>
          </w:p>
        </w:tc>
        <w:tc>
          <w:tcPr>
            <w:tcW w:w="221" w:type="pct"/>
            <w:tcBorders>
              <w:top w:val="single" w:sz="4" w:space="0" w:color="auto"/>
              <w:left w:val="single" w:sz="4" w:space="0" w:color="auto"/>
              <w:bottom w:val="single" w:sz="4" w:space="0" w:color="auto"/>
              <w:right w:val="single" w:sz="4" w:space="0" w:color="auto"/>
            </w:tcBorders>
            <w:shd w:val="clear" w:color="auto" w:fill="auto"/>
          </w:tcPr>
          <w:p w14:paraId="506CBE0B" w14:textId="77777777" w:rsidR="000A1860" w:rsidRPr="000377DD" w:rsidRDefault="000A1860" w:rsidP="00F25FC5">
            <w:pPr>
              <w:widowControl w:val="0"/>
              <w:autoSpaceDE w:val="0"/>
              <w:autoSpaceDN w:val="0"/>
              <w:rPr>
                <w:rFonts w:asciiTheme="minorHAnsi" w:hAnsiTheme="minorHAnsi" w:cstheme="minorHAnsi"/>
              </w:rPr>
            </w:pPr>
          </w:p>
        </w:tc>
        <w:tc>
          <w:tcPr>
            <w:tcW w:w="221" w:type="pct"/>
            <w:tcBorders>
              <w:top w:val="single" w:sz="4" w:space="0" w:color="auto"/>
              <w:left w:val="single" w:sz="4" w:space="0" w:color="auto"/>
              <w:bottom w:val="single" w:sz="4" w:space="0" w:color="auto"/>
              <w:right w:val="single" w:sz="4" w:space="0" w:color="auto"/>
            </w:tcBorders>
            <w:vAlign w:val="center"/>
          </w:tcPr>
          <w:p w14:paraId="76C380E3" w14:textId="77777777" w:rsidR="000A1860" w:rsidRPr="000377DD" w:rsidRDefault="000A1860" w:rsidP="00F25FC5">
            <w:pPr>
              <w:widowControl w:val="0"/>
              <w:autoSpaceDE w:val="0"/>
              <w:autoSpaceDN w:val="0"/>
              <w:rPr>
                <w:rFonts w:asciiTheme="minorHAnsi" w:hAnsiTheme="minorHAnsi" w:cstheme="minorHAnsi"/>
              </w:rPr>
            </w:pPr>
          </w:p>
        </w:tc>
        <w:tc>
          <w:tcPr>
            <w:tcW w:w="398" w:type="pct"/>
            <w:tcBorders>
              <w:top w:val="single" w:sz="4" w:space="0" w:color="auto"/>
              <w:left w:val="single" w:sz="4" w:space="0" w:color="auto"/>
              <w:bottom w:val="single" w:sz="4" w:space="0" w:color="auto"/>
              <w:right w:val="single" w:sz="4" w:space="0" w:color="auto"/>
            </w:tcBorders>
            <w:vAlign w:val="center"/>
          </w:tcPr>
          <w:p w14:paraId="45347CF3" w14:textId="77777777" w:rsidR="000A1860" w:rsidRPr="000377DD" w:rsidRDefault="000A1860" w:rsidP="00F25FC5">
            <w:pPr>
              <w:widowControl w:val="0"/>
              <w:autoSpaceDE w:val="0"/>
              <w:autoSpaceDN w:val="0"/>
              <w:jc w:val="right"/>
              <w:rPr>
                <w:rFonts w:asciiTheme="minorHAnsi" w:hAnsiTheme="minorHAnsi" w:cstheme="minorHAnsi"/>
              </w:rPr>
            </w:pPr>
          </w:p>
        </w:tc>
        <w:tc>
          <w:tcPr>
            <w:tcW w:w="221" w:type="pct"/>
            <w:tcBorders>
              <w:top w:val="single" w:sz="4" w:space="0" w:color="auto"/>
              <w:left w:val="single" w:sz="4" w:space="0" w:color="auto"/>
              <w:bottom w:val="single" w:sz="4" w:space="0" w:color="auto"/>
              <w:right w:val="single" w:sz="4" w:space="0" w:color="auto"/>
            </w:tcBorders>
            <w:vAlign w:val="center"/>
          </w:tcPr>
          <w:p w14:paraId="09AA531E" w14:textId="77777777" w:rsidR="000A1860" w:rsidRPr="000377DD" w:rsidRDefault="000A1860" w:rsidP="00F25FC5">
            <w:pPr>
              <w:widowControl w:val="0"/>
              <w:autoSpaceDE w:val="0"/>
              <w:autoSpaceDN w:val="0"/>
              <w:jc w:val="right"/>
              <w:rPr>
                <w:rFonts w:asciiTheme="minorHAnsi" w:hAnsiTheme="minorHAnsi" w:cstheme="minorHAnsi"/>
              </w:rPr>
            </w:pPr>
          </w:p>
        </w:tc>
        <w:tc>
          <w:tcPr>
            <w:tcW w:w="265" w:type="pct"/>
            <w:tcBorders>
              <w:top w:val="single" w:sz="4" w:space="0" w:color="auto"/>
              <w:left w:val="single" w:sz="4" w:space="0" w:color="auto"/>
              <w:bottom w:val="single" w:sz="4" w:space="0" w:color="auto"/>
              <w:right w:val="single" w:sz="4" w:space="0" w:color="auto"/>
            </w:tcBorders>
            <w:vAlign w:val="center"/>
          </w:tcPr>
          <w:p w14:paraId="66435B65" w14:textId="77777777" w:rsidR="000A1860" w:rsidRPr="000377DD" w:rsidRDefault="000A1860" w:rsidP="00F25FC5">
            <w:pPr>
              <w:widowControl w:val="0"/>
              <w:autoSpaceDE w:val="0"/>
              <w:autoSpaceDN w:val="0"/>
              <w:jc w:val="right"/>
              <w:rPr>
                <w:rFonts w:asciiTheme="minorHAnsi" w:hAnsiTheme="minorHAnsi" w:cstheme="minorHAnsi"/>
              </w:rPr>
            </w:pPr>
          </w:p>
        </w:tc>
        <w:tc>
          <w:tcPr>
            <w:tcW w:w="310" w:type="pct"/>
            <w:tcBorders>
              <w:top w:val="single" w:sz="4" w:space="0" w:color="auto"/>
              <w:left w:val="single" w:sz="4" w:space="0" w:color="auto"/>
              <w:bottom w:val="single" w:sz="4" w:space="0" w:color="auto"/>
              <w:right w:val="single" w:sz="4" w:space="0" w:color="auto"/>
            </w:tcBorders>
            <w:vAlign w:val="center"/>
          </w:tcPr>
          <w:p w14:paraId="4116260E" w14:textId="77777777" w:rsidR="000A1860" w:rsidRPr="000377DD" w:rsidRDefault="000A1860" w:rsidP="00F25FC5">
            <w:pPr>
              <w:widowControl w:val="0"/>
              <w:autoSpaceDE w:val="0"/>
              <w:autoSpaceDN w:val="0"/>
              <w:jc w:val="center"/>
              <w:rPr>
                <w:rFonts w:asciiTheme="minorHAnsi" w:hAnsiTheme="minorHAnsi" w:cstheme="minorHAnsi"/>
              </w:rPr>
            </w:pPr>
          </w:p>
        </w:tc>
      </w:tr>
      <w:tr w:rsidR="000A1860" w:rsidRPr="000377DD" w14:paraId="524ED094" w14:textId="77777777" w:rsidTr="00BB613F">
        <w:trPr>
          <w:trHeight w:hRule="exact" w:val="251"/>
        </w:trPr>
        <w:tc>
          <w:tcPr>
            <w:tcW w:w="2036" w:type="pct"/>
            <w:gridSpan w:val="6"/>
            <w:tcBorders>
              <w:top w:val="single" w:sz="4" w:space="0" w:color="auto"/>
              <w:left w:val="single" w:sz="4" w:space="0" w:color="auto"/>
              <w:bottom w:val="single" w:sz="4" w:space="0" w:color="auto"/>
              <w:right w:val="single" w:sz="4" w:space="0" w:color="auto"/>
            </w:tcBorders>
            <w:vAlign w:val="center"/>
            <w:hideMark/>
          </w:tcPr>
          <w:p w14:paraId="767D6FF2" w14:textId="77777777" w:rsidR="000A1860" w:rsidRPr="000377DD" w:rsidRDefault="000A1860" w:rsidP="00F25FC5">
            <w:pPr>
              <w:widowControl w:val="0"/>
              <w:autoSpaceDE w:val="0"/>
              <w:autoSpaceDN w:val="0"/>
              <w:jc w:val="right"/>
              <w:rPr>
                <w:rFonts w:asciiTheme="minorHAnsi" w:hAnsiTheme="minorHAnsi" w:cstheme="minorHAnsi"/>
                <w:b/>
              </w:rPr>
            </w:pPr>
            <w:r w:rsidRPr="000377DD">
              <w:rPr>
                <w:rFonts w:asciiTheme="minorHAnsi" w:hAnsiTheme="minorHAnsi" w:cstheme="minorHAnsi"/>
                <w:b/>
              </w:rPr>
              <w:t>Suma strony</w:t>
            </w:r>
          </w:p>
        </w:tc>
        <w:tc>
          <w:tcPr>
            <w:tcW w:w="310" w:type="pct"/>
            <w:tcBorders>
              <w:top w:val="single" w:sz="4" w:space="0" w:color="auto"/>
              <w:left w:val="single" w:sz="4" w:space="0" w:color="auto"/>
              <w:bottom w:val="single" w:sz="4" w:space="0" w:color="auto"/>
              <w:right w:val="single" w:sz="4" w:space="0" w:color="auto"/>
            </w:tcBorders>
            <w:shd w:val="clear" w:color="auto" w:fill="EEECE1"/>
            <w:vAlign w:val="center"/>
          </w:tcPr>
          <w:p w14:paraId="453C9D09" w14:textId="77777777" w:rsidR="000A1860" w:rsidRPr="000377DD" w:rsidRDefault="000A1860" w:rsidP="00F25FC5">
            <w:pPr>
              <w:widowControl w:val="0"/>
              <w:autoSpaceDE w:val="0"/>
              <w:autoSpaceDN w:val="0"/>
              <w:jc w:val="center"/>
              <w:rPr>
                <w:rFonts w:asciiTheme="minorHAnsi" w:hAnsiTheme="minorHAnsi" w:cstheme="minorHAnsi"/>
              </w:rPr>
            </w:pPr>
          </w:p>
        </w:tc>
        <w:tc>
          <w:tcPr>
            <w:tcW w:w="310" w:type="pct"/>
            <w:tcBorders>
              <w:top w:val="single" w:sz="4" w:space="0" w:color="auto"/>
              <w:left w:val="single" w:sz="4" w:space="0" w:color="auto"/>
              <w:bottom w:val="single" w:sz="4" w:space="0" w:color="auto"/>
              <w:right w:val="single" w:sz="4" w:space="0" w:color="auto"/>
            </w:tcBorders>
            <w:shd w:val="clear" w:color="auto" w:fill="EEECE1"/>
            <w:vAlign w:val="center"/>
          </w:tcPr>
          <w:p w14:paraId="41614181" w14:textId="77777777" w:rsidR="000A1860" w:rsidRPr="000377DD" w:rsidRDefault="000A1860" w:rsidP="00F25FC5">
            <w:pPr>
              <w:widowControl w:val="0"/>
              <w:autoSpaceDE w:val="0"/>
              <w:autoSpaceDN w:val="0"/>
              <w:jc w:val="center"/>
              <w:rPr>
                <w:rFonts w:asciiTheme="minorHAnsi" w:hAnsiTheme="minorHAnsi" w:cstheme="minorHAnsi"/>
              </w:rPr>
            </w:pPr>
          </w:p>
        </w:tc>
        <w:tc>
          <w:tcPr>
            <w:tcW w:w="265" w:type="pct"/>
            <w:tcBorders>
              <w:top w:val="single" w:sz="4" w:space="0" w:color="auto"/>
              <w:left w:val="single" w:sz="4" w:space="0" w:color="auto"/>
              <w:bottom w:val="single" w:sz="4" w:space="0" w:color="auto"/>
              <w:right w:val="single" w:sz="4" w:space="0" w:color="auto"/>
            </w:tcBorders>
            <w:shd w:val="clear" w:color="auto" w:fill="EEECE1"/>
          </w:tcPr>
          <w:p w14:paraId="4B1AC688" w14:textId="77777777" w:rsidR="000A1860" w:rsidRPr="000377DD" w:rsidRDefault="000A1860" w:rsidP="00F25FC5">
            <w:pPr>
              <w:widowControl w:val="0"/>
              <w:autoSpaceDE w:val="0"/>
              <w:autoSpaceDN w:val="0"/>
              <w:jc w:val="center"/>
              <w:rPr>
                <w:rFonts w:asciiTheme="minorHAnsi" w:hAnsiTheme="minorHAnsi" w:cstheme="minorHAnsi"/>
              </w:rPr>
            </w:pPr>
          </w:p>
        </w:tc>
        <w:tc>
          <w:tcPr>
            <w:tcW w:w="442" w:type="pct"/>
            <w:tcBorders>
              <w:top w:val="single" w:sz="4" w:space="0" w:color="auto"/>
              <w:left w:val="single" w:sz="4" w:space="0" w:color="auto"/>
              <w:bottom w:val="single" w:sz="4" w:space="0" w:color="auto"/>
              <w:right w:val="single" w:sz="4" w:space="0" w:color="auto"/>
            </w:tcBorders>
            <w:shd w:val="clear" w:color="auto" w:fill="EEECE1"/>
            <w:vAlign w:val="center"/>
          </w:tcPr>
          <w:p w14:paraId="5D3F32FC" w14:textId="77777777" w:rsidR="000A1860" w:rsidRPr="000377DD" w:rsidRDefault="000A1860" w:rsidP="00F25FC5">
            <w:pPr>
              <w:widowControl w:val="0"/>
              <w:autoSpaceDE w:val="0"/>
              <w:autoSpaceDN w:val="0"/>
              <w:jc w:val="center"/>
              <w:rPr>
                <w:rFonts w:asciiTheme="minorHAnsi" w:hAnsiTheme="minorHAnsi" w:cstheme="minorHAnsi"/>
              </w:rPr>
            </w:pPr>
          </w:p>
        </w:tc>
        <w:tc>
          <w:tcPr>
            <w:tcW w:w="221" w:type="pct"/>
            <w:tcBorders>
              <w:top w:val="single" w:sz="4" w:space="0" w:color="auto"/>
              <w:left w:val="single" w:sz="4" w:space="0" w:color="auto"/>
              <w:bottom w:val="single" w:sz="4" w:space="0" w:color="auto"/>
              <w:right w:val="single" w:sz="4" w:space="0" w:color="auto"/>
            </w:tcBorders>
            <w:shd w:val="clear" w:color="auto" w:fill="auto"/>
          </w:tcPr>
          <w:p w14:paraId="5C93D6BF" w14:textId="77777777" w:rsidR="000A1860" w:rsidRPr="000377DD" w:rsidRDefault="000A1860" w:rsidP="00F25FC5">
            <w:pPr>
              <w:widowControl w:val="0"/>
              <w:autoSpaceDE w:val="0"/>
              <w:autoSpaceDN w:val="0"/>
              <w:rPr>
                <w:rFonts w:asciiTheme="minorHAnsi" w:hAnsiTheme="minorHAnsi" w:cstheme="minorHAnsi"/>
              </w:rPr>
            </w:pPr>
          </w:p>
        </w:tc>
        <w:tc>
          <w:tcPr>
            <w:tcW w:w="221" w:type="pct"/>
            <w:tcBorders>
              <w:top w:val="single" w:sz="4" w:space="0" w:color="auto"/>
              <w:left w:val="single" w:sz="4" w:space="0" w:color="auto"/>
              <w:bottom w:val="single" w:sz="4" w:space="0" w:color="auto"/>
              <w:right w:val="single" w:sz="4" w:space="0" w:color="auto"/>
            </w:tcBorders>
            <w:shd w:val="clear" w:color="auto" w:fill="EEECE1"/>
            <w:vAlign w:val="center"/>
          </w:tcPr>
          <w:p w14:paraId="2EA23820" w14:textId="77777777" w:rsidR="000A1860" w:rsidRPr="000377DD" w:rsidRDefault="000A1860" w:rsidP="00F25FC5">
            <w:pPr>
              <w:widowControl w:val="0"/>
              <w:autoSpaceDE w:val="0"/>
              <w:autoSpaceDN w:val="0"/>
              <w:rPr>
                <w:rFonts w:asciiTheme="minorHAnsi" w:hAnsiTheme="minorHAnsi" w:cstheme="minorHAnsi"/>
              </w:rPr>
            </w:pPr>
          </w:p>
        </w:tc>
        <w:tc>
          <w:tcPr>
            <w:tcW w:w="398" w:type="pct"/>
            <w:tcBorders>
              <w:top w:val="single" w:sz="4" w:space="0" w:color="auto"/>
              <w:left w:val="single" w:sz="4" w:space="0" w:color="auto"/>
              <w:bottom w:val="single" w:sz="4" w:space="0" w:color="auto"/>
              <w:right w:val="single" w:sz="4" w:space="0" w:color="auto"/>
            </w:tcBorders>
            <w:shd w:val="clear" w:color="auto" w:fill="EEECE1"/>
            <w:vAlign w:val="center"/>
          </w:tcPr>
          <w:p w14:paraId="204FFC31" w14:textId="77777777" w:rsidR="000A1860" w:rsidRPr="000377DD" w:rsidRDefault="000A1860" w:rsidP="00F25FC5">
            <w:pPr>
              <w:widowControl w:val="0"/>
              <w:autoSpaceDE w:val="0"/>
              <w:autoSpaceDN w:val="0"/>
              <w:jc w:val="right"/>
              <w:rPr>
                <w:rFonts w:asciiTheme="minorHAnsi" w:hAnsiTheme="minorHAnsi" w:cstheme="minorHAnsi"/>
              </w:rPr>
            </w:pPr>
          </w:p>
        </w:tc>
        <w:tc>
          <w:tcPr>
            <w:tcW w:w="221" w:type="pct"/>
            <w:tcBorders>
              <w:top w:val="single" w:sz="4" w:space="0" w:color="auto"/>
              <w:left w:val="single" w:sz="4" w:space="0" w:color="auto"/>
              <w:bottom w:val="single" w:sz="4" w:space="0" w:color="auto"/>
              <w:right w:val="single" w:sz="4" w:space="0" w:color="auto"/>
            </w:tcBorders>
            <w:shd w:val="clear" w:color="auto" w:fill="EEECE1"/>
            <w:vAlign w:val="center"/>
          </w:tcPr>
          <w:p w14:paraId="378AB21A" w14:textId="77777777" w:rsidR="000A1860" w:rsidRPr="000377DD" w:rsidRDefault="000A1860" w:rsidP="00F25FC5">
            <w:pPr>
              <w:widowControl w:val="0"/>
              <w:autoSpaceDE w:val="0"/>
              <w:autoSpaceDN w:val="0"/>
              <w:jc w:val="right"/>
              <w:rPr>
                <w:rFonts w:asciiTheme="minorHAnsi" w:hAnsiTheme="minorHAnsi" w:cstheme="minorHAnsi"/>
              </w:rPr>
            </w:pPr>
          </w:p>
        </w:tc>
        <w:tc>
          <w:tcPr>
            <w:tcW w:w="265" w:type="pct"/>
            <w:tcBorders>
              <w:top w:val="single" w:sz="4" w:space="0" w:color="auto"/>
              <w:left w:val="single" w:sz="4" w:space="0" w:color="auto"/>
              <w:bottom w:val="single" w:sz="4" w:space="0" w:color="auto"/>
              <w:right w:val="single" w:sz="4" w:space="0" w:color="auto"/>
            </w:tcBorders>
            <w:shd w:val="clear" w:color="auto" w:fill="EEECE1"/>
            <w:vAlign w:val="center"/>
          </w:tcPr>
          <w:p w14:paraId="5EDF622A" w14:textId="77777777" w:rsidR="000A1860" w:rsidRPr="000377DD" w:rsidRDefault="000A1860" w:rsidP="00F25FC5">
            <w:pPr>
              <w:widowControl w:val="0"/>
              <w:autoSpaceDE w:val="0"/>
              <w:autoSpaceDN w:val="0"/>
              <w:jc w:val="right"/>
              <w:rPr>
                <w:rFonts w:asciiTheme="minorHAnsi" w:hAnsiTheme="minorHAnsi" w:cstheme="minorHAnsi"/>
              </w:rPr>
            </w:pPr>
          </w:p>
        </w:tc>
        <w:tc>
          <w:tcPr>
            <w:tcW w:w="310" w:type="pct"/>
            <w:tcBorders>
              <w:top w:val="single" w:sz="4" w:space="0" w:color="auto"/>
              <w:left w:val="single" w:sz="4" w:space="0" w:color="auto"/>
              <w:bottom w:val="single" w:sz="4" w:space="0" w:color="auto"/>
              <w:right w:val="single" w:sz="4" w:space="0" w:color="auto"/>
            </w:tcBorders>
            <w:shd w:val="clear" w:color="auto" w:fill="EEECE1"/>
            <w:vAlign w:val="center"/>
          </w:tcPr>
          <w:p w14:paraId="3AC5D37A" w14:textId="77777777" w:rsidR="000A1860" w:rsidRPr="000377DD" w:rsidRDefault="000A1860" w:rsidP="00F25FC5">
            <w:pPr>
              <w:widowControl w:val="0"/>
              <w:autoSpaceDE w:val="0"/>
              <w:autoSpaceDN w:val="0"/>
              <w:adjustRightInd w:val="0"/>
              <w:rPr>
                <w:rFonts w:asciiTheme="minorHAnsi" w:hAnsiTheme="minorHAnsi" w:cstheme="minorHAnsi"/>
              </w:rPr>
            </w:pPr>
          </w:p>
        </w:tc>
      </w:tr>
      <w:tr w:rsidR="000A1860" w:rsidRPr="000377DD" w14:paraId="760C1317" w14:textId="77777777" w:rsidTr="00BB613F">
        <w:trPr>
          <w:trHeight w:hRule="exact" w:val="251"/>
        </w:trPr>
        <w:tc>
          <w:tcPr>
            <w:tcW w:w="2036" w:type="pct"/>
            <w:gridSpan w:val="6"/>
            <w:tcBorders>
              <w:top w:val="single" w:sz="4" w:space="0" w:color="auto"/>
              <w:left w:val="single" w:sz="4" w:space="0" w:color="auto"/>
              <w:bottom w:val="single" w:sz="4" w:space="0" w:color="auto"/>
              <w:right w:val="single" w:sz="4" w:space="0" w:color="auto"/>
            </w:tcBorders>
            <w:vAlign w:val="center"/>
            <w:hideMark/>
          </w:tcPr>
          <w:p w14:paraId="34A48EC4" w14:textId="77777777" w:rsidR="000A1860" w:rsidRPr="000377DD" w:rsidRDefault="000A1860" w:rsidP="00F25FC5">
            <w:pPr>
              <w:widowControl w:val="0"/>
              <w:autoSpaceDE w:val="0"/>
              <w:autoSpaceDN w:val="0"/>
              <w:jc w:val="right"/>
              <w:rPr>
                <w:rFonts w:asciiTheme="minorHAnsi" w:hAnsiTheme="minorHAnsi" w:cstheme="minorHAnsi"/>
                <w:b/>
              </w:rPr>
            </w:pPr>
            <w:r w:rsidRPr="000377DD">
              <w:rPr>
                <w:rFonts w:asciiTheme="minorHAnsi" w:hAnsiTheme="minorHAnsi" w:cstheme="minorHAnsi"/>
                <w:b/>
              </w:rPr>
              <w:t>Przeniesienie z poprzedniej strony</w:t>
            </w:r>
          </w:p>
        </w:tc>
        <w:tc>
          <w:tcPr>
            <w:tcW w:w="310" w:type="pct"/>
            <w:tcBorders>
              <w:top w:val="single" w:sz="4" w:space="0" w:color="auto"/>
              <w:left w:val="single" w:sz="4" w:space="0" w:color="auto"/>
              <w:bottom w:val="single" w:sz="4" w:space="0" w:color="auto"/>
              <w:right w:val="single" w:sz="4" w:space="0" w:color="auto"/>
            </w:tcBorders>
            <w:shd w:val="clear" w:color="auto" w:fill="EEECE1"/>
            <w:vAlign w:val="center"/>
          </w:tcPr>
          <w:p w14:paraId="2805B63E" w14:textId="77777777" w:rsidR="000A1860" w:rsidRPr="000377DD" w:rsidRDefault="000A1860" w:rsidP="00F25FC5">
            <w:pPr>
              <w:widowControl w:val="0"/>
              <w:autoSpaceDE w:val="0"/>
              <w:autoSpaceDN w:val="0"/>
              <w:jc w:val="center"/>
              <w:rPr>
                <w:rFonts w:asciiTheme="minorHAnsi" w:hAnsiTheme="minorHAnsi" w:cstheme="minorHAnsi"/>
              </w:rPr>
            </w:pPr>
          </w:p>
        </w:tc>
        <w:tc>
          <w:tcPr>
            <w:tcW w:w="310" w:type="pct"/>
            <w:tcBorders>
              <w:top w:val="single" w:sz="4" w:space="0" w:color="auto"/>
              <w:left w:val="single" w:sz="4" w:space="0" w:color="auto"/>
              <w:bottom w:val="single" w:sz="4" w:space="0" w:color="auto"/>
              <w:right w:val="single" w:sz="4" w:space="0" w:color="auto"/>
            </w:tcBorders>
            <w:shd w:val="clear" w:color="auto" w:fill="EEECE1"/>
            <w:vAlign w:val="center"/>
          </w:tcPr>
          <w:p w14:paraId="7E2D3579" w14:textId="77777777" w:rsidR="000A1860" w:rsidRPr="000377DD" w:rsidRDefault="000A1860" w:rsidP="00F25FC5">
            <w:pPr>
              <w:widowControl w:val="0"/>
              <w:autoSpaceDE w:val="0"/>
              <w:autoSpaceDN w:val="0"/>
              <w:jc w:val="center"/>
              <w:rPr>
                <w:rFonts w:asciiTheme="minorHAnsi" w:hAnsiTheme="minorHAnsi" w:cstheme="minorHAnsi"/>
              </w:rPr>
            </w:pPr>
          </w:p>
        </w:tc>
        <w:tc>
          <w:tcPr>
            <w:tcW w:w="265" w:type="pct"/>
            <w:tcBorders>
              <w:top w:val="single" w:sz="4" w:space="0" w:color="auto"/>
              <w:left w:val="single" w:sz="4" w:space="0" w:color="auto"/>
              <w:bottom w:val="single" w:sz="4" w:space="0" w:color="auto"/>
              <w:right w:val="single" w:sz="4" w:space="0" w:color="auto"/>
            </w:tcBorders>
            <w:shd w:val="clear" w:color="auto" w:fill="EEECE1"/>
          </w:tcPr>
          <w:p w14:paraId="276951B4" w14:textId="77777777" w:rsidR="000A1860" w:rsidRPr="000377DD" w:rsidRDefault="000A1860" w:rsidP="00F25FC5">
            <w:pPr>
              <w:widowControl w:val="0"/>
              <w:autoSpaceDE w:val="0"/>
              <w:autoSpaceDN w:val="0"/>
              <w:jc w:val="center"/>
              <w:rPr>
                <w:rFonts w:asciiTheme="minorHAnsi" w:hAnsiTheme="minorHAnsi" w:cstheme="minorHAnsi"/>
              </w:rPr>
            </w:pPr>
          </w:p>
        </w:tc>
        <w:tc>
          <w:tcPr>
            <w:tcW w:w="442" w:type="pct"/>
            <w:tcBorders>
              <w:top w:val="single" w:sz="4" w:space="0" w:color="auto"/>
              <w:left w:val="single" w:sz="4" w:space="0" w:color="auto"/>
              <w:bottom w:val="single" w:sz="4" w:space="0" w:color="auto"/>
              <w:right w:val="single" w:sz="4" w:space="0" w:color="auto"/>
            </w:tcBorders>
            <w:shd w:val="clear" w:color="auto" w:fill="EEECE1"/>
            <w:vAlign w:val="center"/>
          </w:tcPr>
          <w:p w14:paraId="0E702BDA" w14:textId="77777777" w:rsidR="000A1860" w:rsidRPr="000377DD" w:rsidRDefault="000A1860" w:rsidP="00F25FC5">
            <w:pPr>
              <w:widowControl w:val="0"/>
              <w:autoSpaceDE w:val="0"/>
              <w:autoSpaceDN w:val="0"/>
              <w:jc w:val="center"/>
              <w:rPr>
                <w:rFonts w:asciiTheme="minorHAnsi" w:hAnsiTheme="minorHAnsi" w:cstheme="minorHAnsi"/>
              </w:rPr>
            </w:pPr>
          </w:p>
        </w:tc>
        <w:tc>
          <w:tcPr>
            <w:tcW w:w="221" w:type="pct"/>
            <w:tcBorders>
              <w:top w:val="single" w:sz="4" w:space="0" w:color="auto"/>
              <w:left w:val="single" w:sz="4" w:space="0" w:color="auto"/>
              <w:bottom w:val="single" w:sz="4" w:space="0" w:color="auto"/>
              <w:right w:val="single" w:sz="4" w:space="0" w:color="auto"/>
            </w:tcBorders>
            <w:shd w:val="clear" w:color="auto" w:fill="auto"/>
          </w:tcPr>
          <w:p w14:paraId="004F0C49" w14:textId="77777777" w:rsidR="000A1860" w:rsidRPr="000377DD" w:rsidRDefault="000A1860" w:rsidP="00F25FC5">
            <w:pPr>
              <w:widowControl w:val="0"/>
              <w:autoSpaceDE w:val="0"/>
              <w:autoSpaceDN w:val="0"/>
              <w:rPr>
                <w:rFonts w:asciiTheme="minorHAnsi" w:hAnsiTheme="minorHAnsi" w:cstheme="minorHAnsi"/>
              </w:rPr>
            </w:pPr>
          </w:p>
        </w:tc>
        <w:tc>
          <w:tcPr>
            <w:tcW w:w="221" w:type="pct"/>
            <w:tcBorders>
              <w:top w:val="single" w:sz="4" w:space="0" w:color="auto"/>
              <w:left w:val="single" w:sz="4" w:space="0" w:color="auto"/>
              <w:bottom w:val="single" w:sz="4" w:space="0" w:color="auto"/>
              <w:right w:val="single" w:sz="4" w:space="0" w:color="auto"/>
            </w:tcBorders>
            <w:shd w:val="clear" w:color="auto" w:fill="EEECE1"/>
            <w:vAlign w:val="center"/>
          </w:tcPr>
          <w:p w14:paraId="739707EF" w14:textId="77777777" w:rsidR="000A1860" w:rsidRPr="000377DD" w:rsidRDefault="000A1860" w:rsidP="00F25FC5">
            <w:pPr>
              <w:widowControl w:val="0"/>
              <w:autoSpaceDE w:val="0"/>
              <w:autoSpaceDN w:val="0"/>
              <w:rPr>
                <w:rFonts w:asciiTheme="minorHAnsi" w:hAnsiTheme="minorHAnsi" w:cstheme="minorHAnsi"/>
              </w:rPr>
            </w:pPr>
          </w:p>
        </w:tc>
        <w:tc>
          <w:tcPr>
            <w:tcW w:w="398" w:type="pct"/>
            <w:tcBorders>
              <w:top w:val="single" w:sz="4" w:space="0" w:color="auto"/>
              <w:left w:val="single" w:sz="4" w:space="0" w:color="auto"/>
              <w:bottom w:val="single" w:sz="4" w:space="0" w:color="auto"/>
              <w:right w:val="single" w:sz="4" w:space="0" w:color="auto"/>
            </w:tcBorders>
            <w:shd w:val="clear" w:color="auto" w:fill="EEECE1"/>
            <w:vAlign w:val="center"/>
          </w:tcPr>
          <w:p w14:paraId="04185D9B" w14:textId="77777777" w:rsidR="000A1860" w:rsidRPr="000377DD" w:rsidRDefault="000A1860" w:rsidP="00F25FC5">
            <w:pPr>
              <w:widowControl w:val="0"/>
              <w:autoSpaceDE w:val="0"/>
              <w:autoSpaceDN w:val="0"/>
              <w:jc w:val="right"/>
              <w:rPr>
                <w:rFonts w:asciiTheme="minorHAnsi" w:hAnsiTheme="minorHAnsi" w:cstheme="minorHAnsi"/>
              </w:rPr>
            </w:pPr>
          </w:p>
        </w:tc>
        <w:tc>
          <w:tcPr>
            <w:tcW w:w="221" w:type="pct"/>
            <w:tcBorders>
              <w:top w:val="single" w:sz="4" w:space="0" w:color="auto"/>
              <w:left w:val="single" w:sz="4" w:space="0" w:color="auto"/>
              <w:bottom w:val="single" w:sz="4" w:space="0" w:color="auto"/>
              <w:right w:val="single" w:sz="4" w:space="0" w:color="auto"/>
            </w:tcBorders>
            <w:shd w:val="clear" w:color="auto" w:fill="EEECE1"/>
            <w:vAlign w:val="center"/>
          </w:tcPr>
          <w:p w14:paraId="35CBB5E3" w14:textId="77777777" w:rsidR="000A1860" w:rsidRPr="000377DD" w:rsidRDefault="000A1860" w:rsidP="00F25FC5">
            <w:pPr>
              <w:widowControl w:val="0"/>
              <w:autoSpaceDE w:val="0"/>
              <w:autoSpaceDN w:val="0"/>
              <w:jc w:val="right"/>
              <w:rPr>
                <w:rFonts w:asciiTheme="minorHAnsi" w:hAnsiTheme="minorHAnsi" w:cstheme="minorHAnsi"/>
              </w:rPr>
            </w:pPr>
          </w:p>
        </w:tc>
        <w:tc>
          <w:tcPr>
            <w:tcW w:w="265" w:type="pct"/>
            <w:tcBorders>
              <w:top w:val="single" w:sz="4" w:space="0" w:color="auto"/>
              <w:left w:val="single" w:sz="4" w:space="0" w:color="auto"/>
              <w:bottom w:val="single" w:sz="4" w:space="0" w:color="auto"/>
              <w:right w:val="single" w:sz="4" w:space="0" w:color="auto"/>
            </w:tcBorders>
            <w:shd w:val="clear" w:color="auto" w:fill="EEECE1"/>
            <w:vAlign w:val="center"/>
          </w:tcPr>
          <w:p w14:paraId="630D903E" w14:textId="77777777" w:rsidR="000A1860" w:rsidRPr="000377DD" w:rsidRDefault="000A1860" w:rsidP="00F25FC5">
            <w:pPr>
              <w:widowControl w:val="0"/>
              <w:autoSpaceDE w:val="0"/>
              <w:autoSpaceDN w:val="0"/>
              <w:jc w:val="right"/>
              <w:rPr>
                <w:rFonts w:asciiTheme="minorHAnsi" w:hAnsiTheme="minorHAnsi" w:cstheme="minorHAnsi"/>
              </w:rPr>
            </w:pPr>
          </w:p>
        </w:tc>
        <w:tc>
          <w:tcPr>
            <w:tcW w:w="310" w:type="pct"/>
            <w:tcBorders>
              <w:top w:val="single" w:sz="4" w:space="0" w:color="auto"/>
              <w:left w:val="single" w:sz="4" w:space="0" w:color="auto"/>
              <w:bottom w:val="single" w:sz="4" w:space="0" w:color="auto"/>
              <w:right w:val="single" w:sz="4" w:space="0" w:color="auto"/>
            </w:tcBorders>
            <w:shd w:val="clear" w:color="auto" w:fill="EEECE1"/>
            <w:vAlign w:val="center"/>
          </w:tcPr>
          <w:p w14:paraId="1A637F01" w14:textId="77777777" w:rsidR="000A1860" w:rsidRPr="000377DD" w:rsidRDefault="000A1860" w:rsidP="00F25FC5">
            <w:pPr>
              <w:widowControl w:val="0"/>
              <w:autoSpaceDE w:val="0"/>
              <w:autoSpaceDN w:val="0"/>
              <w:adjustRightInd w:val="0"/>
              <w:rPr>
                <w:rFonts w:asciiTheme="minorHAnsi" w:hAnsiTheme="minorHAnsi" w:cstheme="minorHAnsi"/>
              </w:rPr>
            </w:pPr>
          </w:p>
        </w:tc>
      </w:tr>
      <w:tr w:rsidR="000A1860" w:rsidRPr="000377DD" w14:paraId="54DCEDD8" w14:textId="77777777" w:rsidTr="00BB613F">
        <w:trPr>
          <w:trHeight w:hRule="exact" w:val="780"/>
        </w:trPr>
        <w:tc>
          <w:tcPr>
            <w:tcW w:w="2036" w:type="pct"/>
            <w:gridSpan w:val="6"/>
            <w:tcBorders>
              <w:top w:val="single" w:sz="4" w:space="0" w:color="auto"/>
              <w:left w:val="single" w:sz="4" w:space="0" w:color="auto"/>
              <w:bottom w:val="single" w:sz="4" w:space="0" w:color="auto"/>
              <w:right w:val="single" w:sz="4" w:space="0" w:color="auto"/>
            </w:tcBorders>
            <w:hideMark/>
          </w:tcPr>
          <w:p w14:paraId="48454F5E" w14:textId="77777777" w:rsidR="000A1860" w:rsidRPr="000377DD" w:rsidRDefault="000A1860" w:rsidP="00F25FC5">
            <w:pPr>
              <w:widowControl w:val="0"/>
              <w:autoSpaceDE w:val="0"/>
              <w:autoSpaceDN w:val="0"/>
              <w:ind w:right="84"/>
              <w:jc w:val="right"/>
              <w:rPr>
                <w:rFonts w:asciiTheme="minorHAnsi" w:hAnsiTheme="minorHAnsi" w:cstheme="minorHAnsi"/>
                <w:b/>
              </w:rPr>
            </w:pPr>
            <w:r w:rsidRPr="000377DD">
              <w:rPr>
                <w:rFonts w:asciiTheme="minorHAnsi" w:hAnsiTheme="minorHAnsi" w:cstheme="minorHAnsi"/>
                <w:b/>
              </w:rPr>
              <w:t>Razem = (Suma strony) + (Przeniesienie z poprzedniej strony)</w:t>
            </w:r>
          </w:p>
          <w:p w14:paraId="2602A649" w14:textId="77777777" w:rsidR="000A1860" w:rsidRPr="000377DD" w:rsidRDefault="000A1860" w:rsidP="00F25FC5">
            <w:pPr>
              <w:widowControl w:val="0"/>
              <w:autoSpaceDE w:val="0"/>
              <w:autoSpaceDN w:val="0"/>
              <w:ind w:right="84"/>
              <w:jc w:val="right"/>
              <w:rPr>
                <w:rFonts w:asciiTheme="minorHAnsi" w:hAnsiTheme="minorHAnsi" w:cstheme="minorHAnsi"/>
                <w:b/>
              </w:rPr>
            </w:pPr>
          </w:p>
        </w:tc>
        <w:tc>
          <w:tcPr>
            <w:tcW w:w="310" w:type="pct"/>
            <w:tcBorders>
              <w:top w:val="single" w:sz="4" w:space="0" w:color="auto"/>
              <w:left w:val="single" w:sz="4" w:space="0" w:color="auto"/>
              <w:bottom w:val="single" w:sz="4" w:space="0" w:color="auto"/>
              <w:right w:val="single" w:sz="4" w:space="0" w:color="auto"/>
            </w:tcBorders>
            <w:shd w:val="clear" w:color="auto" w:fill="EEECE1"/>
            <w:vAlign w:val="center"/>
          </w:tcPr>
          <w:p w14:paraId="4EB20FE4" w14:textId="77777777" w:rsidR="000A1860" w:rsidRPr="000377DD" w:rsidRDefault="000A1860" w:rsidP="00F25FC5">
            <w:pPr>
              <w:widowControl w:val="0"/>
              <w:autoSpaceDE w:val="0"/>
              <w:autoSpaceDN w:val="0"/>
              <w:jc w:val="center"/>
              <w:rPr>
                <w:rFonts w:asciiTheme="minorHAnsi" w:hAnsiTheme="minorHAnsi" w:cstheme="minorHAnsi"/>
              </w:rPr>
            </w:pPr>
          </w:p>
        </w:tc>
        <w:tc>
          <w:tcPr>
            <w:tcW w:w="310" w:type="pct"/>
            <w:tcBorders>
              <w:top w:val="single" w:sz="4" w:space="0" w:color="auto"/>
              <w:left w:val="single" w:sz="4" w:space="0" w:color="auto"/>
              <w:bottom w:val="single" w:sz="4" w:space="0" w:color="auto"/>
              <w:right w:val="single" w:sz="4" w:space="0" w:color="auto"/>
            </w:tcBorders>
            <w:shd w:val="clear" w:color="auto" w:fill="EEECE1"/>
            <w:vAlign w:val="center"/>
          </w:tcPr>
          <w:p w14:paraId="201881B6" w14:textId="77777777" w:rsidR="000A1860" w:rsidRPr="000377DD" w:rsidRDefault="000A1860" w:rsidP="00F25FC5">
            <w:pPr>
              <w:widowControl w:val="0"/>
              <w:autoSpaceDE w:val="0"/>
              <w:autoSpaceDN w:val="0"/>
              <w:jc w:val="center"/>
              <w:rPr>
                <w:rFonts w:asciiTheme="minorHAnsi" w:hAnsiTheme="minorHAnsi" w:cstheme="minorHAnsi"/>
              </w:rPr>
            </w:pPr>
          </w:p>
        </w:tc>
        <w:tc>
          <w:tcPr>
            <w:tcW w:w="265" w:type="pct"/>
            <w:tcBorders>
              <w:top w:val="single" w:sz="4" w:space="0" w:color="auto"/>
              <w:left w:val="single" w:sz="4" w:space="0" w:color="auto"/>
              <w:bottom w:val="single" w:sz="4" w:space="0" w:color="auto"/>
              <w:right w:val="single" w:sz="4" w:space="0" w:color="auto"/>
            </w:tcBorders>
            <w:shd w:val="clear" w:color="auto" w:fill="EEECE1"/>
          </w:tcPr>
          <w:p w14:paraId="6734DB76" w14:textId="77777777" w:rsidR="000A1860" w:rsidRPr="000377DD" w:rsidRDefault="000A1860" w:rsidP="00F25FC5">
            <w:pPr>
              <w:widowControl w:val="0"/>
              <w:autoSpaceDE w:val="0"/>
              <w:autoSpaceDN w:val="0"/>
              <w:jc w:val="center"/>
              <w:rPr>
                <w:rFonts w:asciiTheme="minorHAnsi" w:hAnsiTheme="minorHAnsi" w:cstheme="minorHAnsi"/>
              </w:rPr>
            </w:pPr>
          </w:p>
        </w:tc>
        <w:tc>
          <w:tcPr>
            <w:tcW w:w="442" w:type="pct"/>
            <w:tcBorders>
              <w:top w:val="single" w:sz="4" w:space="0" w:color="auto"/>
              <w:left w:val="single" w:sz="4" w:space="0" w:color="auto"/>
              <w:bottom w:val="single" w:sz="4" w:space="0" w:color="auto"/>
              <w:right w:val="single" w:sz="4" w:space="0" w:color="auto"/>
            </w:tcBorders>
            <w:shd w:val="clear" w:color="auto" w:fill="EEECE1"/>
            <w:vAlign w:val="center"/>
          </w:tcPr>
          <w:p w14:paraId="71D42E7B" w14:textId="77777777" w:rsidR="000A1860" w:rsidRPr="000377DD" w:rsidRDefault="000A1860" w:rsidP="00F25FC5">
            <w:pPr>
              <w:widowControl w:val="0"/>
              <w:autoSpaceDE w:val="0"/>
              <w:autoSpaceDN w:val="0"/>
              <w:jc w:val="center"/>
              <w:rPr>
                <w:rFonts w:asciiTheme="minorHAnsi" w:hAnsiTheme="minorHAnsi" w:cstheme="minorHAnsi"/>
              </w:rPr>
            </w:pPr>
          </w:p>
        </w:tc>
        <w:tc>
          <w:tcPr>
            <w:tcW w:w="221" w:type="pct"/>
            <w:tcBorders>
              <w:top w:val="single" w:sz="4" w:space="0" w:color="auto"/>
              <w:left w:val="single" w:sz="4" w:space="0" w:color="auto"/>
              <w:bottom w:val="single" w:sz="4" w:space="0" w:color="auto"/>
              <w:right w:val="single" w:sz="4" w:space="0" w:color="auto"/>
            </w:tcBorders>
            <w:shd w:val="clear" w:color="auto" w:fill="auto"/>
          </w:tcPr>
          <w:p w14:paraId="7408251C" w14:textId="77777777" w:rsidR="000A1860" w:rsidRPr="000377DD" w:rsidRDefault="000A1860" w:rsidP="00F25FC5">
            <w:pPr>
              <w:widowControl w:val="0"/>
              <w:autoSpaceDE w:val="0"/>
              <w:autoSpaceDN w:val="0"/>
              <w:rPr>
                <w:rFonts w:asciiTheme="minorHAnsi" w:hAnsiTheme="minorHAnsi" w:cstheme="minorHAnsi"/>
              </w:rPr>
            </w:pPr>
          </w:p>
        </w:tc>
        <w:tc>
          <w:tcPr>
            <w:tcW w:w="221" w:type="pct"/>
            <w:tcBorders>
              <w:top w:val="single" w:sz="4" w:space="0" w:color="auto"/>
              <w:left w:val="single" w:sz="4" w:space="0" w:color="auto"/>
              <w:bottom w:val="single" w:sz="4" w:space="0" w:color="auto"/>
              <w:right w:val="single" w:sz="4" w:space="0" w:color="auto"/>
            </w:tcBorders>
            <w:shd w:val="clear" w:color="auto" w:fill="EEECE1"/>
            <w:vAlign w:val="center"/>
          </w:tcPr>
          <w:p w14:paraId="778489E5" w14:textId="77777777" w:rsidR="000A1860" w:rsidRPr="000377DD" w:rsidRDefault="000A1860" w:rsidP="00F25FC5">
            <w:pPr>
              <w:widowControl w:val="0"/>
              <w:autoSpaceDE w:val="0"/>
              <w:autoSpaceDN w:val="0"/>
              <w:rPr>
                <w:rFonts w:asciiTheme="minorHAnsi" w:hAnsiTheme="minorHAnsi" w:cstheme="minorHAnsi"/>
              </w:rPr>
            </w:pPr>
          </w:p>
        </w:tc>
        <w:tc>
          <w:tcPr>
            <w:tcW w:w="398" w:type="pct"/>
            <w:tcBorders>
              <w:top w:val="single" w:sz="4" w:space="0" w:color="auto"/>
              <w:left w:val="single" w:sz="4" w:space="0" w:color="auto"/>
              <w:bottom w:val="single" w:sz="4" w:space="0" w:color="auto"/>
              <w:right w:val="single" w:sz="4" w:space="0" w:color="auto"/>
            </w:tcBorders>
            <w:shd w:val="clear" w:color="auto" w:fill="EEECE1"/>
            <w:vAlign w:val="center"/>
          </w:tcPr>
          <w:p w14:paraId="32AB1798" w14:textId="77777777" w:rsidR="000A1860" w:rsidRPr="000377DD" w:rsidRDefault="000A1860" w:rsidP="00F25FC5">
            <w:pPr>
              <w:widowControl w:val="0"/>
              <w:autoSpaceDE w:val="0"/>
              <w:autoSpaceDN w:val="0"/>
              <w:jc w:val="right"/>
              <w:rPr>
                <w:rFonts w:asciiTheme="minorHAnsi" w:hAnsiTheme="minorHAnsi" w:cstheme="minorHAnsi"/>
              </w:rPr>
            </w:pPr>
          </w:p>
          <w:p w14:paraId="68B4F05E" w14:textId="77777777" w:rsidR="000A1860" w:rsidRPr="000377DD" w:rsidRDefault="000A1860" w:rsidP="00F25FC5">
            <w:pPr>
              <w:widowControl w:val="0"/>
              <w:autoSpaceDE w:val="0"/>
              <w:autoSpaceDN w:val="0"/>
              <w:jc w:val="right"/>
              <w:rPr>
                <w:rFonts w:asciiTheme="minorHAnsi" w:hAnsiTheme="minorHAnsi" w:cstheme="minorHAnsi"/>
              </w:rPr>
            </w:pPr>
          </w:p>
        </w:tc>
        <w:tc>
          <w:tcPr>
            <w:tcW w:w="221" w:type="pct"/>
            <w:tcBorders>
              <w:top w:val="single" w:sz="4" w:space="0" w:color="auto"/>
              <w:left w:val="single" w:sz="4" w:space="0" w:color="auto"/>
              <w:bottom w:val="single" w:sz="4" w:space="0" w:color="auto"/>
              <w:right w:val="single" w:sz="4" w:space="0" w:color="auto"/>
            </w:tcBorders>
            <w:shd w:val="clear" w:color="auto" w:fill="EEECE1"/>
            <w:vAlign w:val="center"/>
          </w:tcPr>
          <w:p w14:paraId="0076314D" w14:textId="77777777" w:rsidR="000A1860" w:rsidRPr="000377DD" w:rsidRDefault="000A1860" w:rsidP="00F25FC5">
            <w:pPr>
              <w:widowControl w:val="0"/>
              <w:autoSpaceDE w:val="0"/>
              <w:autoSpaceDN w:val="0"/>
              <w:jc w:val="right"/>
              <w:rPr>
                <w:rFonts w:asciiTheme="minorHAnsi" w:hAnsiTheme="minorHAnsi" w:cstheme="minorHAnsi"/>
              </w:rPr>
            </w:pPr>
          </w:p>
        </w:tc>
        <w:tc>
          <w:tcPr>
            <w:tcW w:w="265" w:type="pct"/>
            <w:tcBorders>
              <w:top w:val="single" w:sz="4" w:space="0" w:color="auto"/>
              <w:left w:val="single" w:sz="4" w:space="0" w:color="auto"/>
              <w:bottom w:val="single" w:sz="4" w:space="0" w:color="auto"/>
              <w:right w:val="single" w:sz="4" w:space="0" w:color="auto"/>
            </w:tcBorders>
            <w:shd w:val="clear" w:color="auto" w:fill="EEECE1"/>
            <w:vAlign w:val="center"/>
          </w:tcPr>
          <w:p w14:paraId="514E00B5" w14:textId="77777777" w:rsidR="000A1860" w:rsidRPr="000377DD" w:rsidRDefault="000A1860" w:rsidP="00F25FC5">
            <w:pPr>
              <w:widowControl w:val="0"/>
              <w:autoSpaceDE w:val="0"/>
              <w:autoSpaceDN w:val="0"/>
              <w:jc w:val="right"/>
              <w:rPr>
                <w:rFonts w:asciiTheme="minorHAnsi" w:hAnsiTheme="minorHAnsi" w:cstheme="minorHAnsi"/>
              </w:rPr>
            </w:pPr>
          </w:p>
        </w:tc>
        <w:tc>
          <w:tcPr>
            <w:tcW w:w="310" w:type="pct"/>
            <w:tcBorders>
              <w:top w:val="single" w:sz="4" w:space="0" w:color="auto"/>
              <w:left w:val="single" w:sz="4" w:space="0" w:color="auto"/>
              <w:bottom w:val="single" w:sz="4" w:space="0" w:color="auto"/>
              <w:right w:val="single" w:sz="4" w:space="0" w:color="auto"/>
            </w:tcBorders>
            <w:shd w:val="clear" w:color="auto" w:fill="EEECE1"/>
            <w:vAlign w:val="center"/>
          </w:tcPr>
          <w:p w14:paraId="387E0043" w14:textId="77777777" w:rsidR="000A1860" w:rsidRPr="000377DD" w:rsidRDefault="000A1860" w:rsidP="00F25FC5">
            <w:pPr>
              <w:widowControl w:val="0"/>
              <w:autoSpaceDE w:val="0"/>
              <w:autoSpaceDN w:val="0"/>
              <w:jc w:val="center"/>
              <w:rPr>
                <w:rFonts w:asciiTheme="minorHAnsi" w:hAnsiTheme="minorHAnsi" w:cstheme="minorHAnsi"/>
              </w:rPr>
            </w:pPr>
          </w:p>
        </w:tc>
      </w:tr>
    </w:tbl>
    <w:p w14:paraId="3A9D59B3" w14:textId="77777777" w:rsidR="000A1860" w:rsidRPr="000377DD" w:rsidRDefault="000A1860" w:rsidP="000377DD">
      <w:pPr>
        <w:rPr>
          <w:rFonts w:asciiTheme="minorHAnsi" w:hAnsiTheme="minorHAnsi" w:cstheme="minorHAnsi"/>
        </w:rPr>
      </w:pPr>
    </w:p>
    <w:p w14:paraId="418706E3" w14:textId="5FA12079" w:rsidR="000A1860" w:rsidRDefault="000A1860" w:rsidP="000377DD">
      <w:pPr>
        <w:rPr>
          <w:rFonts w:asciiTheme="minorHAnsi" w:hAnsiTheme="minorHAnsi" w:cstheme="minorHAnsi"/>
        </w:rPr>
      </w:pPr>
    </w:p>
    <w:p w14:paraId="43679F8B" w14:textId="77777777" w:rsidR="00BB613F" w:rsidRPr="000377DD" w:rsidRDefault="00BB613F" w:rsidP="000377DD">
      <w:pPr>
        <w:rPr>
          <w:rFonts w:asciiTheme="minorHAnsi" w:hAnsiTheme="minorHAnsi" w:cstheme="minorHAnsi"/>
        </w:rPr>
      </w:pPr>
    </w:p>
    <w:p w14:paraId="74200AA7" w14:textId="77777777" w:rsidR="000A1860" w:rsidRPr="000204CC" w:rsidRDefault="000A1860" w:rsidP="006938E1">
      <w:pPr>
        <w:ind w:left="5664"/>
        <w:jc w:val="center"/>
        <w:rPr>
          <w:rFonts w:asciiTheme="minorHAnsi" w:hAnsiTheme="minorHAnsi" w:cstheme="minorHAnsi"/>
        </w:rPr>
      </w:pPr>
    </w:p>
    <w:p w14:paraId="64F11212" w14:textId="77777777" w:rsidR="000A1860" w:rsidRDefault="000A1860" w:rsidP="00D457CB">
      <w:pPr>
        <w:pStyle w:val="Nagwek3"/>
        <w:jc w:val="center"/>
        <w:rPr>
          <w:rFonts w:asciiTheme="minorHAnsi" w:hAnsiTheme="minorHAnsi"/>
          <w:b w:val="0"/>
          <w:bCs w:val="0"/>
          <w:i/>
          <w:iCs/>
          <w:sz w:val="20"/>
          <w:szCs w:val="20"/>
        </w:rPr>
      </w:pPr>
      <w:r>
        <w:rPr>
          <w:noProof/>
        </w:rPr>
        <w:lastRenderedPageBreak/>
        <w:drawing>
          <wp:inline distT="0" distB="0" distL="0" distR="0" wp14:anchorId="495086F7" wp14:editId="31567B3D">
            <wp:extent cx="5756910" cy="572770"/>
            <wp:effectExtent l="0" t="0" r="0" b="0"/>
            <wp:docPr id="8" name="Obraz 8"/>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910" cy="572770"/>
                    </a:xfrm>
                    <a:prstGeom prst="rect">
                      <a:avLst/>
                    </a:prstGeom>
                    <a:noFill/>
                    <a:ln>
                      <a:noFill/>
                    </a:ln>
                  </pic:spPr>
                </pic:pic>
              </a:graphicData>
            </a:graphic>
          </wp:inline>
        </w:drawing>
      </w:r>
    </w:p>
    <w:p w14:paraId="0F4F3926" w14:textId="77777777" w:rsidR="000A1860" w:rsidRPr="00D457CB" w:rsidRDefault="000A1860" w:rsidP="00D457CB"/>
    <w:p w14:paraId="6D501CE7" w14:textId="77777777" w:rsidR="000A1860" w:rsidRPr="000204CC" w:rsidRDefault="000A1860" w:rsidP="001C7FB9">
      <w:pPr>
        <w:pStyle w:val="Nagwek3"/>
        <w:rPr>
          <w:rFonts w:asciiTheme="minorHAnsi" w:hAnsiTheme="minorHAnsi"/>
          <w:bCs w:val="0"/>
          <w:i/>
          <w:iCs/>
          <w:sz w:val="20"/>
          <w:szCs w:val="20"/>
        </w:rPr>
      </w:pPr>
      <w:r w:rsidRPr="000204CC">
        <w:rPr>
          <w:rFonts w:asciiTheme="minorHAnsi" w:hAnsiTheme="minorHAnsi"/>
          <w:sz w:val="20"/>
          <w:szCs w:val="20"/>
        </w:rPr>
        <w:t xml:space="preserve">Załącznik nr </w:t>
      </w:r>
      <w:r>
        <w:rPr>
          <w:rFonts w:asciiTheme="minorHAnsi" w:hAnsiTheme="minorHAnsi"/>
          <w:sz w:val="20"/>
          <w:szCs w:val="20"/>
        </w:rPr>
        <w:t>9</w:t>
      </w:r>
      <w:r w:rsidRPr="000204CC">
        <w:rPr>
          <w:rFonts w:asciiTheme="minorHAnsi" w:hAnsiTheme="minorHAnsi"/>
          <w:sz w:val="20"/>
          <w:szCs w:val="20"/>
        </w:rPr>
        <w:t xml:space="preserve"> DO UMOWY O DOFINANSOWANIE PROJEKTU W RAMACH REGIONALNEGO PROGRAMU OPERACYJNEGO WOJEWÓDZTWA DOLNOŚLĄSKIEGO 2014 – 2020 WSPÓŁFINANSOWANEGO ZE ŚRODKÓW EUROPEJSKIEGO FUNDUSZU SPOŁECZNEGO:</w:t>
      </w:r>
      <w:r w:rsidRPr="00CF783C">
        <w:t xml:space="preserve"> </w:t>
      </w:r>
      <w:r w:rsidRPr="00CF783C">
        <w:rPr>
          <w:rFonts w:asciiTheme="minorHAnsi" w:hAnsiTheme="minorHAnsi" w:cstheme="minorHAnsi"/>
          <w:sz w:val="20"/>
          <w:szCs w:val="20"/>
        </w:rPr>
        <w:t>Instrukcja wypełniania „Zestawienia wszystkich dokumentów dotyczących operacji w ramach Projektu dofinansowanego z Regionalnego Programu Operacyjnego Województwa Dolnośląskiego 2014-2020</w:t>
      </w:r>
    </w:p>
    <w:p w14:paraId="3571A94D" w14:textId="77777777" w:rsidR="000A1860" w:rsidRDefault="000A1860" w:rsidP="00AE6DB4">
      <w:pPr>
        <w:rPr>
          <w:b/>
        </w:rPr>
      </w:pPr>
    </w:p>
    <w:p w14:paraId="0A0FD5FA" w14:textId="77777777" w:rsidR="000A1860" w:rsidRPr="00186F57" w:rsidRDefault="000A1860" w:rsidP="00186F57">
      <w:pPr>
        <w:widowControl w:val="0"/>
        <w:autoSpaceDE w:val="0"/>
        <w:autoSpaceDN w:val="0"/>
        <w:spacing w:before="36" w:after="216"/>
        <w:jc w:val="center"/>
        <w:rPr>
          <w:rFonts w:asciiTheme="minorHAnsi" w:hAnsiTheme="minorHAnsi" w:cstheme="minorHAnsi"/>
          <w:b/>
          <w:bCs/>
        </w:rPr>
      </w:pPr>
      <w:r w:rsidRPr="00186F57">
        <w:rPr>
          <w:rFonts w:asciiTheme="minorHAnsi" w:hAnsiTheme="minorHAnsi" w:cstheme="minorHAnsi"/>
          <w:b/>
          <w:bCs/>
        </w:rPr>
        <w:t xml:space="preserve">Instrukcja wypełniania </w:t>
      </w:r>
      <w:r w:rsidRPr="00186F57">
        <w:rPr>
          <w:rFonts w:asciiTheme="minorHAnsi" w:hAnsiTheme="minorHAnsi" w:cstheme="minorHAnsi"/>
          <w:b/>
          <w:bCs/>
        </w:rPr>
        <w:br/>
        <w:t xml:space="preserve">„Zestawienia wszystkich dokumentów dotyczących operacji w ramach projektu dofinansowanego </w:t>
      </w:r>
      <w:r>
        <w:rPr>
          <w:rFonts w:asciiTheme="minorHAnsi" w:hAnsiTheme="minorHAnsi" w:cstheme="minorHAnsi"/>
          <w:b/>
          <w:bCs/>
        </w:rPr>
        <w:br/>
      </w:r>
      <w:r w:rsidRPr="00186F57">
        <w:rPr>
          <w:rFonts w:asciiTheme="minorHAnsi" w:hAnsiTheme="minorHAnsi" w:cstheme="minorHAnsi"/>
          <w:b/>
          <w:bCs/>
        </w:rPr>
        <w:t>z Regionalnego Programu Operacyjnego Województwa Dolnośląskiego 2014-2020”</w:t>
      </w:r>
    </w:p>
    <w:tbl>
      <w:tblPr>
        <w:tblW w:w="949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08"/>
        <w:gridCol w:w="8087"/>
      </w:tblGrid>
      <w:tr w:rsidR="000A1860" w:rsidRPr="00186F57" w14:paraId="4FDF360D" w14:textId="77777777" w:rsidTr="00121D0B">
        <w:trPr>
          <w:trHeight w:hRule="exact" w:val="766"/>
        </w:trPr>
        <w:tc>
          <w:tcPr>
            <w:tcW w:w="1408" w:type="dxa"/>
            <w:tcBorders>
              <w:top w:val="single" w:sz="4" w:space="0" w:color="auto"/>
              <w:left w:val="single" w:sz="4" w:space="0" w:color="auto"/>
              <w:bottom w:val="single" w:sz="4" w:space="0" w:color="auto"/>
              <w:right w:val="single" w:sz="4" w:space="0" w:color="auto"/>
            </w:tcBorders>
            <w:vAlign w:val="center"/>
            <w:hideMark/>
          </w:tcPr>
          <w:p w14:paraId="1C909749" w14:textId="77777777" w:rsidR="000A1860" w:rsidRPr="00186F57" w:rsidRDefault="000A1860" w:rsidP="00F25FC5">
            <w:pPr>
              <w:widowControl w:val="0"/>
              <w:autoSpaceDE w:val="0"/>
              <w:autoSpaceDN w:val="0"/>
              <w:adjustRightInd w:val="0"/>
              <w:jc w:val="center"/>
              <w:rPr>
                <w:rFonts w:asciiTheme="minorHAnsi" w:hAnsiTheme="minorHAnsi" w:cstheme="minorHAnsi"/>
                <w:b/>
              </w:rPr>
            </w:pPr>
            <w:r w:rsidRPr="00186F57">
              <w:rPr>
                <w:rFonts w:asciiTheme="minorHAnsi" w:hAnsiTheme="minorHAnsi" w:cstheme="minorHAnsi"/>
                <w:b/>
              </w:rPr>
              <w:t xml:space="preserve">Nr </w:t>
            </w:r>
            <w:r w:rsidRPr="00186F57">
              <w:rPr>
                <w:rFonts w:asciiTheme="minorHAnsi" w:hAnsiTheme="minorHAnsi" w:cstheme="minorHAnsi"/>
                <w:b/>
              </w:rPr>
              <w:br/>
              <w:t>kolumny</w:t>
            </w:r>
          </w:p>
        </w:tc>
        <w:tc>
          <w:tcPr>
            <w:tcW w:w="8087" w:type="dxa"/>
            <w:tcBorders>
              <w:top w:val="single" w:sz="4" w:space="0" w:color="auto"/>
              <w:left w:val="single" w:sz="4" w:space="0" w:color="auto"/>
              <w:bottom w:val="single" w:sz="4" w:space="0" w:color="auto"/>
              <w:right w:val="single" w:sz="4" w:space="0" w:color="auto"/>
            </w:tcBorders>
            <w:vAlign w:val="center"/>
            <w:hideMark/>
          </w:tcPr>
          <w:p w14:paraId="72089F96" w14:textId="77777777" w:rsidR="000A1860" w:rsidRPr="00186F57" w:rsidRDefault="000A1860" w:rsidP="00F25FC5">
            <w:pPr>
              <w:widowControl w:val="0"/>
              <w:autoSpaceDE w:val="0"/>
              <w:autoSpaceDN w:val="0"/>
              <w:ind w:left="2880" w:right="3662"/>
              <w:jc w:val="center"/>
              <w:rPr>
                <w:rFonts w:asciiTheme="minorHAnsi" w:hAnsiTheme="minorHAnsi" w:cstheme="minorHAnsi"/>
                <w:b/>
                <w:bCs/>
              </w:rPr>
            </w:pPr>
            <w:r w:rsidRPr="00186F57">
              <w:rPr>
                <w:rFonts w:asciiTheme="minorHAnsi" w:hAnsiTheme="minorHAnsi" w:cstheme="minorHAnsi"/>
                <w:b/>
                <w:bCs/>
              </w:rPr>
              <w:t>Objaśnienie</w:t>
            </w:r>
          </w:p>
        </w:tc>
      </w:tr>
      <w:tr w:rsidR="000A1860" w:rsidRPr="00186F57" w14:paraId="1D50F54A" w14:textId="77777777" w:rsidTr="00121D0B">
        <w:trPr>
          <w:trHeight w:hRule="exact" w:val="705"/>
        </w:trPr>
        <w:tc>
          <w:tcPr>
            <w:tcW w:w="1408" w:type="dxa"/>
            <w:tcBorders>
              <w:top w:val="single" w:sz="4" w:space="0" w:color="auto"/>
              <w:left w:val="single" w:sz="4" w:space="0" w:color="auto"/>
              <w:bottom w:val="single" w:sz="4" w:space="0" w:color="auto"/>
              <w:right w:val="single" w:sz="4" w:space="0" w:color="auto"/>
            </w:tcBorders>
            <w:vAlign w:val="center"/>
          </w:tcPr>
          <w:p w14:paraId="4129749A" w14:textId="77777777" w:rsidR="000A1860" w:rsidRPr="00186F57" w:rsidRDefault="000A1860">
            <w:pPr>
              <w:widowControl w:val="0"/>
              <w:numPr>
                <w:ilvl w:val="0"/>
                <w:numId w:val="83"/>
              </w:numPr>
              <w:autoSpaceDE w:val="0"/>
              <w:autoSpaceDN w:val="0"/>
              <w:adjustRightInd w:val="0"/>
              <w:ind w:right="408"/>
              <w:rPr>
                <w:rFonts w:asciiTheme="minorHAnsi" w:hAnsiTheme="minorHAnsi" w:cstheme="minorHAnsi"/>
                <w:sz w:val="18"/>
                <w:szCs w:val="18"/>
              </w:rPr>
            </w:pPr>
          </w:p>
        </w:tc>
        <w:tc>
          <w:tcPr>
            <w:tcW w:w="8087" w:type="dxa"/>
            <w:tcBorders>
              <w:top w:val="single" w:sz="4" w:space="0" w:color="auto"/>
              <w:left w:val="single" w:sz="4" w:space="0" w:color="auto"/>
              <w:bottom w:val="single" w:sz="4" w:space="0" w:color="auto"/>
              <w:right w:val="single" w:sz="4" w:space="0" w:color="auto"/>
            </w:tcBorders>
            <w:vAlign w:val="center"/>
            <w:hideMark/>
          </w:tcPr>
          <w:p w14:paraId="6E6B16A7" w14:textId="77777777" w:rsidR="000A1860" w:rsidRPr="00186F57" w:rsidRDefault="000A1860" w:rsidP="00F25FC5">
            <w:pPr>
              <w:widowControl w:val="0"/>
              <w:autoSpaceDE w:val="0"/>
              <w:autoSpaceDN w:val="0"/>
              <w:adjustRightInd w:val="0"/>
              <w:ind w:left="144" w:right="140"/>
              <w:jc w:val="both"/>
              <w:rPr>
                <w:rFonts w:asciiTheme="minorHAnsi" w:hAnsiTheme="minorHAnsi" w:cstheme="minorHAnsi"/>
                <w:sz w:val="18"/>
                <w:szCs w:val="18"/>
              </w:rPr>
            </w:pPr>
            <w:r w:rsidRPr="00186F57">
              <w:rPr>
                <w:rFonts w:asciiTheme="minorHAnsi" w:hAnsiTheme="minorHAnsi" w:cstheme="minorHAnsi"/>
                <w:sz w:val="18"/>
                <w:szCs w:val="18"/>
              </w:rPr>
              <w:t xml:space="preserve">Należy wpisać kolejną liczbę wprowadzonego chronologicznie dowodu księgowego (dokumentu). </w:t>
            </w:r>
            <w:r w:rsidRPr="00186F57">
              <w:rPr>
                <w:rFonts w:asciiTheme="minorHAnsi" w:hAnsiTheme="minorHAnsi" w:cstheme="minorHAnsi"/>
                <w:sz w:val="18"/>
                <w:szCs w:val="18"/>
              </w:rPr>
              <w:br/>
              <w:t>Dokumenty należy wprowadzać w kolejności chronologicznej, rozpoczynając od dokumentu wystawionego najwcześniej w ramach Projektu.</w:t>
            </w:r>
          </w:p>
        </w:tc>
      </w:tr>
      <w:tr w:rsidR="000A1860" w:rsidRPr="00186F57" w14:paraId="6CA2CBAB" w14:textId="77777777" w:rsidTr="00121D0B">
        <w:trPr>
          <w:trHeight w:hRule="exact" w:val="998"/>
        </w:trPr>
        <w:tc>
          <w:tcPr>
            <w:tcW w:w="1408" w:type="dxa"/>
            <w:tcBorders>
              <w:top w:val="single" w:sz="4" w:space="0" w:color="auto"/>
              <w:left w:val="single" w:sz="4" w:space="0" w:color="auto"/>
              <w:bottom w:val="single" w:sz="4" w:space="0" w:color="auto"/>
              <w:right w:val="single" w:sz="4" w:space="0" w:color="auto"/>
            </w:tcBorders>
            <w:vAlign w:val="center"/>
          </w:tcPr>
          <w:p w14:paraId="45DECBA9" w14:textId="77777777" w:rsidR="000A1860" w:rsidRPr="00186F57" w:rsidRDefault="000A1860">
            <w:pPr>
              <w:widowControl w:val="0"/>
              <w:numPr>
                <w:ilvl w:val="0"/>
                <w:numId w:val="83"/>
              </w:numPr>
              <w:autoSpaceDE w:val="0"/>
              <w:autoSpaceDN w:val="0"/>
              <w:adjustRightInd w:val="0"/>
              <w:ind w:right="408"/>
              <w:rPr>
                <w:rFonts w:asciiTheme="minorHAnsi" w:hAnsiTheme="minorHAnsi" w:cstheme="minorHAnsi"/>
                <w:sz w:val="18"/>
                <w:szCs w:val="18"/>
              </w:rPr>
            </w:pPr>
          </w:p>
        </w:tc>
        <w:tc>
          <w:tcPr>
            <w:tcW w:w="8087" w:type="dxa"/>
            <w:tcBorders>
              <w:top w:val="single" w:sz="4" w:space="0" w:color="auto"/>
              <w:left w:val="single" w:sz="4" w:space="0" w:color="auto"/>
              <w:bottom w:val="single" w:sz="4" w:space="0" w:color="auto"/>
              <w:right w:val="single" w:sz="4" w:space="0" w:color="auto"/>
            </w:tcBorders>
            <w:vAlign w:val="center"/>
            <w:hideMark/>
          </w:tcPr>
          <w:p w14:paraId="0F37D994" w14:textId="77777777" w:rsidR="000A1860" w:rsidRPr="00186F57" w:rsidRDefault="000A1860" w:rsidP="00F25FC5">
            <w:pPr>
              <w:widowControl w:val="0"/>
              <w:autoSpaceDE w:val="0"/>
              <w:autoSpaceDN w:val="0"/>
              <w:ind w:left="144" w:right="140"/>
              <w:jc w:val="both"/>
              <w:rPr>
                <w:rFonts w:asciiTheme="minorHAnsi" w:hAnsiTheme="minorHAnsi" w:cstheme="minorHAnsi"/>
                <w:sz w:val="18"/>
                <w:szCs w:val="18"/>
              </w:rPr>
            </w:pPr>
            <w:r w:rsidRPr="00186F57">
              <w:rPr>
                <w:rFonts w:asciiTheme="minorHAnsi" w:hAnsiTheme="minorHAnsi" w:cstheme="minorHAnsi"/>
                <w:sz w:val="18"/>
                <w:szCs w:val="18"/>
              </w:rPr>
              <w:t>Należy podać rodzaj dokumentu wystawionego w ramach realizowanego Projektu (np. faktura/rachunek) oraz podać jego numer identyfikacyjny (np. nr faktury/rachunku). W zestawieniu należy ujmować zapłacone faktury lub dokumenty księgowe o równoważnej wartości dowodowej (zgodnie z art. 131 ust. 2 rozporządzenia Parlamentu Europejskiego i Rady (UE) nr 1303/2013 z dnia 17 grudnia 2013 r.)</w:t>
            </w:r>
          </w:p>
        </w:tc>
      </w:tr>
      <w:tr w:rsidR="000A1860" w:rsidRPr="00186F57" w14:paraId="6016D4CD" w14:textId="77777777" w:rsidTr="00121D0B">
        <w:trPr>
          <w:trHeight w:hRule="exact" w:val="573"/>
        </w:trPr>
        <w:tc>
          <w:tcPr>
            <w:tcW w:w="1408" w:type="dxa"/>
            <w:tcBorders>
              <w:top w:val="single" w:sz="4" w:space="0" w:color="auto"/>
              <w:left w:val="single" w:sz="4" w:space="0" w:color="auto"/>
              <w:bottom w:val="single" w:sz="4" w:space="0" w:color="auto"/>
              <w:right w:val="single" w:sz="4" w:space="0" w:color="auto"/>
            </w:tcBorders>
            <w:vAlign w:val="center"/>
          </w:tcPr>
          <w:p w14:paraId="3C6C5535" w14:textId="77777777" w:rsidR="000A1860" w:rsidRPr="00186F57" w:rsidRDefault="000A1860">
            <w:pPr>
              <w:widowControl w:val="0"/>
              <w:numPr>
                <w:ilvl w:val="0"/>
                <w:numId w:val="83"/>
              </w:numPr>
              <w:autoSpaceDE w:val="0"/>
              <w:autoSpaceDN w:val="0"/>
              <w:adjustRightInd w:val="0"/>
              <w:ind w:right="408"/>
              <w:rPr>
                <w:rFonts w:asciiTheme="minorHAnsi" w:hAnsiTheme="minorHAnsi" w:cstheme="minorHAnsi"/>
                <w:sz w:val="18"/>
                <w:szCs w:val="18"/>
              </w:rPr>
            </w:pPr>
          </w:p>
        </w:tc>
        <w:tc>
          <w:tcPr>
            <w:tcW w:w="8087" w:type="dxa"/>
            <w:tcBorders>
              <w:top w:val="single" w:sz="4" w:space="0" w:color="auto"/>
              <w:left w:val="single" w:sz="4" w:space="0" w:color="auto"/>
              <w:bottom w:val="single" w:sz="4" w:space="0" w:color="auto"/>
              <w:right w:val="single" w:sz="4" w:space="0" w:color="auto"/>
            </w:tcBorders>
            <w:vAlign w:val="center"/>
            <w:hideMark/>
          </w:tcPr>
          <w:p w14:paraId="230DB649" w14:textId="77777777" w:rsidR="000A1860" w:rsidRPr="00186F57" w:rsidRDefault="000A1860" w:rsidP="00F25FC5">
            <w:pPr>
              <w:widowControl w:val="0"/>
              <w:autoSpaceDE w:val="0"/>
              <w:autoSpaceDN w:val="0"/>
              <w:adjustRightInd w:val="0"/>
              <w:ind w:left="144" w:right="140"/>
              <w:jc w:val="both"/>
              <w:rPr>
                <w:rFonts w:asciiTheme="minorHAnsi" w:hAnsiTheme="minorHAnsi" w:cstheme="minorHAnsi"/>
                <w:sz w:val="18"/>
                <w:szCs w:val="18"/>
              </w:rPr>
            </w:pPr>
            <w:r w:rsidRPr="00186F57">
              <w:rPr>
                <w:rFonts w:asciiTheme="minorHAnsi" w:hAnsiTheme="minorHAnsi" w:cstheme="minorHAnsi"/>
                <w:sz w:val="18"/>
                <w:szCs w:val="18"/>
              </w:rPr>
              <w:t>Należy podać NIP wystawcy dokumentu księgowego. W przypadku braku NIP należy wpisać odpowiednią informację (np. nie dotyczy, brak).</w:t>
            </w:r>
          </w:p>
        </w:tc>
      </w:tr>
      <w:tr w:rsidR="000A1860" w:rsidRPr="00186F57" w14:paraId="132DE07A" w14:textId="77777777" w:rsidTr="00121D0B">
        <w:trPr>
          <w:trHeight w:hRule="exact" w:val="840"/>
        </w:trPr>
        <w:tc>
          <w:tcPr>
            <w:tcW w:w="1408" w:type="dxa"/>
            <w:tcBorders>
              <w:top w:val="single" w:sz="4" w:space="0" w:color="auto"/>
              <w:left w:val="single" w:sz="4" w:space="0" w:color="auto"/>
              <w:bottom w:val="single" w:sz="4" w:space="0" w:color="auto"/>
              <w:right w:val="single" w:sz="4" w:space="0" w:color="auto"/>
            </w:tcBorders>
            <w:vAlign w:val="center"/>
          </w:tcPr>
          <w:p w14:paraId="66EEA4D9" w14:textId="77777777" w:rsidR="000A1860" w:rsidRPr="00186F57" w:rsidRDefault="000A1860">
            <w:pPr>
              <w:widowControl w:val="0"/>
              <w:numPr>
                <w:ilvl w:val="0"/>
                <w:numId w:val="83"/>
              </w:numPr>
              <w:autoSpaceDE w:val="0"/>
              <w:autoSpaceDN w:val="0"/>
              <w:adjustRightInd w:val="0"/>
              <w:ind w:right="408"/>
              <w:rPr>
                <w:rFonts w:asciiTheme="minorHAnsi" w:hAnsiTheme="minorHAnsi" w:cstheme="minorHAnsi"/>
                <w:sz w:val="18"/>
                <w:szCs w:val="18"/>
              </w:rPr>
            </w:pPr>
          </w:p>
        </w:tc>
        <w:tc>
          <w:tcPr>
            <w:tcW w:w="8087" w:type="dxa"/>
            <w:tcBorders>
              <w:top w:val="single" w:sz="4" w:space="0" w:color="auto"/>
              <w:left w:val="single" w:sz="4" w:space="0" w:color="auto"/>
              <w:bottom w:val="single" w:sz="4" w:space="0" w:color="auto"/>
              <w:right w:val="single" w:sz="4" w:space="0" w:color="auto"/>
            </w:tcBorders>
            <w:vAlign w:val="center"/>
            <w:hideMark/>
          </w:tcPr>
          <w:p w14:paraId="6C36F3A5" w14:textId="77777777" w:rsidR="000A1860" w:rsidRPr="00186F57" w:rsidRDefault="000A1860" w:rsidP="00F25FC5">
            <w:pPr>
              <w:widowControl w:val="0"/>
              <w:autoSpaceDE w:val="0"/>
              <w:autoSpaceDN w:val="0"/>
              <w:ind w:left="144" w:right="140"/>
              <w:jc w:val="both"/>
              <w:rPr>
                <w:rFonts w:asciiTheme="minorHAnsi" w:hAnsiTheme="minorHAnsi" w:cstheme="minorHAnsi"/>
                <w:sz w:val="18"/>
                <w:szCs w:val="18"/>
              </w:rPr>
            </w:pPr>
            <w:r w:rsidRPr="00186F57">
              <w:rPr>
                <w:rFonts w:asciiTheme="minorHAnsi" w:hAnsiTheme="minorHAnsi" w:cstheme="minorHAnsi"/>
                <w:sz w:val="18"/>
                <w:szCs w:val="18"/>
              </w:rPr>
              <w:t>Należy podać numer umowy/zlecenia/zamówienia na podstawie którego został wystawiony dowód księgowy wskazany w kolumnie 2. W przypadku braku dokumentu, o którym mowa w zdaniu pierwszym-należy wpisać odpowiednią informację (np. nie dotyczy, brak).</w:t>
            </w:r>
          </w:p>
        </w:tc>
      </w:tr>
      <w:tr w:rsidR="000A1860" w:rsidRPr="00186F57" w14:paraId="24C4FACF" w14:textId="77777777" w:rsidTr="00121D0B">
        <w:trPr>
          <w:trHeight w:hRule="exact" w:val="296"/>
        </w:trPr>
        <w:tc>
          <w:tcPr>
            <w:tcW w:w="1408" w:type="dxa"/>
            <w:tcBorders>
              <w:top w:val="single" w:sz="4" w:space="0" w:color="auto"/>
              <w:left w:val="single" w:sz="4" w:space="0" w:color="auto"/>
              <w:bottom w:val="single" w:sz="4" w:space="0" w:color="auto"/>
              <w:right w:val="single" w:sz="4" w:space="0" w:color="auto"/>
            </w:tcBorders>
            <w:vAlign w:val="center"/>
          </w:tcPr>
          <w:p w14:paraId="62097293" w14:textId="77777777" w:rsidR="000A1860" w:rsidRPr="00186F57" w:rsidRDefault="000A1860">
            <w:pPr>
              <w:widowControl w:val="0"/>
              <w:numPr>
                <w:ilvl w:val="0"/>
                <w:numId w:val="83"/>
              </w:numPr>
              <w:autoSpaceDE w:val="0"/>
              <w:autoSpaceDN w:val="0"/>
              <w:adjustRightInd w:val="0"/>
              <w:ind w:right="408"/>
              <w:rPr>
                <w:rFonts w:asciiTheme="minorHAnsi" w:hAnsiTheme="minorHAnsi" w:cstheme="minorHAnsi"/>
                <w:sz w:val="18"/>
                <w:szCs w:val="18"/>
              </w:rPr>
            </w:pPr>
          </w:p>
        </w:tc>
        <w:tc>
          <w:tcPr>
            <w:tcW w:w="8087" w:type="dxa"/>
            <w:tcBorders>
              <w:top w:val="single" w:sz="4" w:space="0" w:color="auto"/>
              <w:left w:val="single" w:sz="4" w:space="0" w:color="auto"/>
              <w:bottom w:val="single" w:sz="4" w:space="0" w:color="auto"/>
              <w:right w:val="single" w:sz="4" w:space="0" w:color="auto"/>
            </w:tcBorders>
            <w:vAlign w:val="center"/>
            <w:hideMark/>
          </w:tcPr>
          <w:p w14:paraId="1F7D4B78" w14:textId="77777777" w:rsidR="000A1860" w:rsidRPr="00186F57" w:rsidRDefault="000A1860" w:rsidP="00F25FC5">
            <w:pPr>
              <w:widowControl w:val="0"/>
              <w:autoSpaceDE w:val="0"/>
              <w:autoSpaceDN w:val="0"/>
              <w:adjustRightInd w:val="0"/>
              <w:ind w:left="144" w:right="140"/>
              <w:jc w:val="both"/>
              <w:rPr>
                <w:rFonts w:asciiTheme="minorHAnsi" w:hAnsiTheme="minorHAnsi" w:cstheme="minorHAnsi"/>
                <w:sz w:val="18"/>
                <w:szCs w:val="18"/>
              </w:rPr>
            </w:pPr>
            <w:r w:rsidRPr="00186F57">
              <w:rPr>
                <w:rFonts w:asciiTheme="minorHAnsi" w:hAnsiTheme="minorHAnsi" w:cstheme="minorHAnsi"/>
                <w:sz w:val="18"/>
                <w:szCs w:val="18"/>
              </w:rPr>
              <w:t xml:space="preserve">Należy podać datę wystawienia dowodu księgowego (dokumentu), o którym mowa w kolumnie nr 2. </w:t>
            </w:r>
          </w:p>
        </w:tc>
      </w:tr>
      <w:tr w:rsidR="000A1860" w:rsidRPr="00186F57" w14:paraId="2987346C" w14:textId="77777777" w:rsidTr="00121D0B">
        <w:trPr>
          <w:trHeight w:hRule="exact" w:val="272"/>
        </w:trPr>
        <w:tc>
          <w:tcPr>
            <w:tcW w:w="1408" w:type="dxa"/>
            <w:tcBorders>
              <w:top w:val="single" w:sz="4" w:space="0" w:color="auto"/>
              <w:left w:val="single" w:sz="4" w:space="0" w:color="auto"/>
              <w:bottom w:val="single" w:sz="4" w:space="0" w:color="auto"/>
              <w:right w:val="single" w:sz="4" w:space="0" w:color="auto"/>
            </w:tcBorders>
            <w:vAlign w:val="center"/>
          </w:tcPr>
          <w:p w14:paraId="33D6A43A" w14:textId="77777777" w:rsidR="000A1860" w:rsidRPr="00186F57" w:rsidRDefault="000A1860">
            <w:pPr>
              <w:widowControl w:val="0"/>
              <w:numPr>
                <w:ilvl w:val="0"/>
                <w:numId w:val="83"/>
              </w:numPr>
              <w:autoSpaceDE w:val="0"/>
              <w:autoSpaceDN w:val="0"/>
              <w:adjustRightInd w:val="0"/>
              <w:ind w:right="408"/>
              <w:rPr>
                <w:rFonts w:asciiTheme="minorHAnsi" w:hAnsiTheme="minorHAnsi" w:cstheme="minorHAnsi"/>
                <w:sz w:val="18"/>
                <w:szCs w:val="18"/>
              </w:rPr>
            </w:pPr>
          </w:p>
        </w:tc>
        <w:tc>
          <w:tcPr>
            <w:tcW w:w="8087" w:type="dxa"/>
            <w:tcBorders>
              <w:top w:val="single" w:sz="4" w:space="0" w:color="auto"/>
              <w:left w:val="single" w:sz="4" w:space="0" w:color="auto"/>
              <w:bottom w:val="single" w:sz="4" w:space="0" w:color="auto"/>
              <w:right w:val="single" w:sz="4" w:space="0" w:color="auto"/>
            </w:tcBorders>
            <w:vAlign w:val="center"/>
            <w:hideMark/>
          </w:tcPr>
          <w:p w14:paraId="4C67146B" w14:textId="77777777" w:rsidR="000A1860" w:rsidRPr="00186F57" w:rsidRDefault="000A1860" w:rsidP="00F25FC5">
            <w:pPr>
              <w:widowControl w:val="0"/>
              <w:autoSpaceDE w:val="0"/>
              <w:autoSpaceDN w:val="0"/>
              <w:adjustRightInd w:val="0"/>
              <w:ind w:left="144" w:right="140"/>
              <w:jc w:val="both"/>
              <w:rPr>
                <w:rFonts w:asciiTheme="minorHAnsi" w:hAnsiTheme="minorHAnsi" w:cstheme="minorHAnsi"/>
                <w:sz w:val="18"/>
                <w:szCs w:val="18"/>
              </w:rPr>
            </w:pPr>
            <w:r w:rsidRPr="00186F57">
              <w:rPr>
                <w:rFonts w:asciiTheme="minorHAnsi" w:hAnsiTheme="minorHAnsi" w:cstheme="minorHAnsi"/>
                <w:sz w:val="18"/>
                <w:szCs w:val="18"/>
              </w:rPr>
              <w:t>Należy podać nazwę towaru lub usługi zgodnie z dowodem księgowym (dokumentem) wskazanym w kolumnie</w:t>
            </w:r>
            <w:r>
              <w:rPr>
                <w:rFonts w:asciiTheme="minorHAnsi" w:hAnsiTheme="minorHAnsi" w:cstheme="minorHAnsi"/>
                <w:sz w:val="18"/>
                <w:szCs w:val="18"/>
              </w:rPr>
              <w:t>.</w:t>
            </w:r>
            <w:r w:rsidRPr="00186F57">
              <w:rPr>
                <w:rFonts w:asciiTheme="minorHAnsi" w:hAnsiTheme="minorHAnsi" w:cstheme="minorHAnsi"/>
                <w:sz w:val="18"/>
                <w:szCs w:val="18"/>
              </w:rPr>
              <w:t xml:space="preserve"> 2.</w:t>
            </w:r>
          </w:p>
        </w:tc>
      </w:tr>
      <w:tr w:rsidR="000A1860" w:rsidRPr="00186F57" w14:paraId="079E8244" w14:textId="77777777" w:rsidTr="00121D0B">
        <w:trPr>
          <w:trHeight w:hRule="exact" w:val="563"/>
        </w:trPr>
        <w:tc>
          <w:tcPr>
            <w:tcW w:w="1408" w:type="dxa"/>
            <w:tcBorders>
              <w:top w:val="single" w:sz="4" w:space="0" w:color="auto"/>
              <w:left w:val="single" w:sz="4" w:space="0" w:color="auto"/>
              <w:bottom w:val="single" w:sz="4" w:space="0" w:color="auto"/>
              <w:right w:val="single" w:sz="4" w:space="0" w:color="auto"/>
            </w:tcBorders>
            <w:vAlign w:val="center"/>
          </w:tcPr>
          <w:p w14:paraId="42F2EE1F" w14:textId="77777777" w:rsidR="000A1860" w:rsidRPr="00186F57" w:rsidRDefault="000A1860">
            <w:pPr>
              <w:widowControl w:val="0"/>
              <w:numPr>
                <w:ilvl w:val="0"/>
                <w:numId w:val="83"/>
              </w:numPr>
              <w:autoSpaceDE w:val="0"/>
              <w:autoSpaceDN w:val="0"/>
              <w:adjustRightInd w:val="0"/>
              <w:ind w:right="408"/>
              <w:rPr>
                <w:rFonts w:asciiTheme="minorHAnsi" w:hAnsiTheme="minorHAnsi" w:cstheme="minorHAnsi"/>
                <w:sz w:val="18"/>
                <w:szCs w:val="18"/>
              </w:rPr>
            </w:pPr>
          </w:p>
        </w:tc>
        <w:tc>
          <w:tcPr>
            <w:tcW w:w="8087" w:type="dxa"/>
            <w:tcBorders>
              <w:top w:val="single" w:sz="4" w:space="0" w:color="auto"/>
              <w:left w:val="single" w:sz="4" w:space="0" w:color="auto"/>
              <w:bottom w:val="single" w:sz="4" w:space="0" w:color="auto"/>
              <w:right w:val="single" w:sz="4" w:space="0" w:color="auto"/>
            </w:tcBorders>
            <w:vAlign w:val="center"/>
            <w:hideMark/>
          </w:tcPr>
          <w:p w14:paraId="7CA601C3" w14:textId="77777777" w:rsidR="000A1860" w:rsidRPr="00186F57" w:rsidRDefault="000A1860" w:rsidP="00F25FC5">
            <w:pPr>
              <w:widowControl w:val="0"/>
              <w:autoSpaceDE w:val="0"/>
              <w:autoSpaceDN w:val="0"/>
              <w:adjustRightInd w:val="0"/>
              <w:ind w:left="144" w:right="140"/>
              <w:jc w:val="both"/>
              <w:rPr>
                <w:rFonts w:asciiTheme="minorHAnsi" w:hAnsiTheme="minorHAnsi" w:cstheme="minorHAnsi"/>
                <w:sz w:val="18"/>
                <w:szCs w:val="18"/>
              </w:rPr>
            </w:pPr>
            <w:r w:rsidRPr="00186F57">
              <w:rPr>
                <w:rFonts w:asciiTheme="minorHAnsi" w:hAnsiTheme="minorHAnsi" w:cstheme="minorHAnsi"/>
                <w:sz w:val="18"/>
                <w:szCs w:val="18"/>
              </w:rPr>
              <w:t>Należy podać kwotę netto, na jaką został wystawiony dowód księgowy (dokument) z dokładnością do dwóch miejsc po przecinku.</w:t>
            </w:r>
          </w:p>
        </w:tc>
      </w:tr>
      <w:tr w:rsidR="000A1860" w:rsidRPr="00186F57" w14:paraId="1823762E" w14:textId="77777777" w:rsidTr="00121D0B">
        <w:trPr>
          <w:trHeight w:hRule="exact" w:val="541"/>
        </w:trPr>
        <w:tc>
          <w:tcPr>
            <w:tcW w:w="1408" w:type="dxa"/>
            <w:tcBorders>
              <w:top w:val="single" w:sz="4" w:space="0" w:color="auto"/>
              <w:left w:val="single" w:sz="4" w:space="0" w:color="auto"/>
              <w:bottom w:val="single" w:sz="4" w:space="0" w:color="auto"/>
              <w:right w:val="single" w:sz="4" w:space="0" w:color="auto"/>
            </w:tcBorders>
            <w:vAlign w:val="center"/>
          </w:tcPr>
          <w:p w14:paraId="66F817E2" w14:textId="77777777" w:rsidR="000A1860" w:rsidRPr="00186F57" w:rsidRDefault="000A1860">
            <w:pPr>
              <w:widowControl w:val="0"/>
              <w:numPr>
                <w:ilvl w:val="0"/>
                <w:numId w:val="83"/>
              </w:numPr>
              <w:autoSpaceDE w:val="0"/>
              <w:autoSpaceDN w:val="0"/>
              <w:adjustRightInd w:val="0"/>
              <w:ind w:right="408"/>
              <w:rPr>
                <w:rFonts w:asciiTheme="minorHAnsi" w:hAnsiTheme="minorHAnsi" w:cstheme="minorHAnsi"/>
                <w:sz w:val="18"/>
                <w:szCs w:val="18"/>
              </w:rPr>
            </w:pPr>
          </w:p>
        </w:tc>
        <w:tc>
          <w:tcPr>
            <w:tcW w:w="8087" w:type="dxa"/>
            <w:tcBorders>
              <w:top w:val="single" w:sz="4" w:space="0" w:color="auto"/>
              <w:left w:val="single" w:sz="4" w:space="0" w:color="auto"/>
              <w:bottom w:val="single" w:sz="4" w:space="0" w:color="auto"/>
              <w:right w:val="single" w:sz="4" w:space="0" w:color="auto"/>
            </w:tcBorders>
            <w:vAlign w:val="center"/>
            <w:hideMark/>
          </w:tcPr>
          <w:p w14:paraId="56B9273F" w14:textId="77777777" w:rsidR="000A1860" w:rsidRPr="00186F57" w:rsidRDefault="000A1860" w:rsidP="00F25FC5">
            <w:pPr>
              <w:widowControl w:val="0"/>
              <w:autoSpaceDE w:val="0"/>
              <w:autoSpaceDN w:val="0"/>
              <w:adjustRightInd w:val="0"/>
              <w:ind w:left="144" w:right="140"/>
              <w:jc w:val="both"/>
              <w:rPr>
                <w:rFonts w:asciiTheme="minorHAnsi" w:hAnsiTheme="minorHAnsi" w:cstheme="minorHAnsi"/>
                <w:sz w:val="18"/>
                <w:szCs w:val="18"/>
              </w:rPr>
            </w:pPr>
            <w:r w:rsidRPr="00186F57">
              <w:rPr>
                <w:rFonts w:asciiTheme="minorHAnsi" w:hAnsiTheme="minorHAnsi" w:cstheme="minorHAnsi"/>
                <w:sz w:val="18"/>
                <w:szCs w:val="18"/>
              </w:rPr>
              <w:t>Należy podać kwotę brutto, na jaką został wystawiony dowód księgowy (dokument) z dokładnością do dwóch miejsc po przecinku.</w:t>
            </w:r>
          </w:p>
        </w:tc>
      </w:tr>
      <w:tr w:rsidR="000A1860" w:rsidRPr="00186F57" w14:paraId="56EFB973" w14:textId="77777777" w:rsidTr="00121D0B">
        <w:trPr>
          <w:trHeight w:hRule="exact" w:val="1383"/>
        </w:trPr>
        <w:tc>
          <w:tcPr>
            <w:tcW w:w="1408" w:type="dxa"/>
            <w:tcBorders>
              <w:top w:val="single" w:sz="4" w:space="0" w:color="auto"/>
              <w:left w:val="single" w:sz="4" w:space="0" w:color="auto"/>
              <w:bottom w:val="single" w:sz="4" w:space="0" w:color="auto"/>
              <w:right w:val="single" w:sz="4" w:space="0" w:color="auto"/>
            </w:tcBorders>
            <w:vAlign w:val="center"/>
          </w:tcPr>
          <w:p w14:paraId="23797178" w14:textId="77777777" w:rsidR="000A1860" w:rsidRPr="00186F57" w:rsidRDefault="000A1860">
            <w:pPr>
              <w:widowControl w:val="0"/>
              <w:numPr>
                <w:ilvl w:val="0"/>
                <w:numId w:val="83"/>
              </w:numPr>
              <w:autoSpaceDE w:val="0"/>
              <w:autoSpaceDN w:val="0"/>
              <w:adjustRightInd w:val="0"/>
              <w:ind w:right="408"/>
              <w:rPr>
                <w:rFonts w:asciiTheme="minorHAnsi" w:hAnsiTheme="minorHAnsi" w:cstheme="minorHAnsi"/>
                <w:sz w:val="18"/>
                <w:szCs w:val="18"/>
              </w:rPr>
            </w:pPr>
          </w:p>
        </w:tc>
        <w:tc>
          <w:tcPr>
            <w:tcW w:w="8087" w:type="dxa"/>
            <w:tcBorders>
              <w:top w:val="single" w:sz="4" w:space="0" w:color="auto"/>
              <w:left w:val="single" w:sz="4" w:space="0" w:color="auto"/>
              <w:bottom w:val="single" w:sz="4" w:space="0" w:color="auto"/>
              <w:right w:val="single" w:sz="4" w:space="0" w:color="auto"/>
            </w:tcBorders>
            <w:vAlign w:val="center"/>
            <w:hideMark/>
          </w:tcPr>
          <w:p w14:paraId="0502C943" w14:textId="77777777" w:rsidR="000A1860" w:rsidRPr="00186F57" w:rsidRDefault="000A1860" w:rsidP="00F25FC5">
            <w:pPr>
              <w:widowControl w:val="0"/>
              <w:autoSpaceDE w:val="0"/>
              <w:autoSpaceDN w:val="0"/>
              <w:adjustRightInd w:val="0"/>
              <w:ind w:left="144" w:right="140"/>
              <w:jc w:val="both"/>
              <w:rPr>
                <w:rFonts w:asciiTheme="minorHAnsi" w:hAnsiTheme="minorHAnsi" w:cstheme="minorHAnsi"/>
                <w:sz w:val="18"/>
                <w:szCs w:val="18"/>
              </w:rPr>
            </w:pPr>
            <w:r w:rsidRPr="00186F57">
              <w:rPr>
                <w:rFonts w:asciiTheme="minorHAnsi" w:hAnsiTheme="minorHAnsi" w:cstheme="minorHAnsi"/>
                <w:sz w:val="18"/>
                <w:szCs w:val="18"/>
              </w:rPr>
              <w:t>W przypadku, gdy dokument księgowy nie dotyczy w całości Projektu, należy podać kwotę wydatków ogółem dotyczącą Projektu. Sytuacja taka może mieć miejsce np. w przypadku, gdy Beneficjent podpisał z wykonawcą jedną umowę na realizację dwóch i więcej Projektów (IZ RPO WD zaleca jednak, aby w takich przypadkach dążyć do wystawienia odrębnych dowodów księgowych, co zapewni przejrzystą ścieżkę audytu). Z zastrzeżeniem sytuacji, o których mowa powyżej, co do zasady w kolumnie tej ujmuje się kwotę brutto dokumentu</w:t>
            </w:r>
            <w:r>
              <w:rPr>
                <w:rFonts w:asciiTheme="minorHAnsi" w:hAnsiTheme="minorHAnsi" w:cstheme="minorHAnsi"/>
                <w:sz w:val="18"/>
                <w:szCs w:val="18"/>
              </w:rPr>
              <w:t>.</w:t>
            </w:r>
          </w:p>
        </w:tc>
      </w:tr>
      <w:tr w:rsidR="000A1860" w:rsidRPr="00186F57" w14:paraId="1B0F2857" w14:textId="77777777" w:rsidTr="00121D0B">
        <w:trPr>
          <w:trHeight w:hRule="exact" w:val="340"/>
        </w:trPr>
        <w:tc>
          <w:tcPr>
            <w:tcW w:w="1408" w:type="dxa"/>
            <w:tcBorders>
              <w:top w:val="single" w:sz="4" w:space="0" w:color="auto"/>
              <w:left w:val="single" w:sz="4" w:space="0" w:color="auto"/>
              <w:bottom w:val="single" w:sz="4" w:space="0" w:color="auto"/>
              <w:right w:val="single" w:sz="4" w:space="0" w:color="auto"/>
            </w:tcBorders>
            <w:vAlign w:val="center"/>
          </w:tcPr>
          <w:p w14:paraId="45AA4DC3" w14:textId="77777777" w:rsidR="000A1860" w:rsidRPr="00186F57" w:rsidRDefault="000A1860">
            <w:pPr>
              <w:widowControl w:val="0"/>
              <w:numPr>
                <w:ilvl w:val="0"/>
                <w:numId w:val="83"/>
              </w:numPr>
              <w:autoSpaceDE w:val="0"/>
              <w:autoSpaceDN w:val="0"/>
              <w:adjustRightInd w:val="0"/>
              <w:ind w:right="318"/>
              <w:rPr>
                <w:rFonts w:asciiTheme="minorHAnsi" w:hAnsiTheme="minorHAnsi" w:cstheme="minorHAnsi"/>
                <w:sz w:val="18"/>
                <w:szCs w:val="18"/>
              </w:rPr>
            </w:pPr>
          </w:p>
        </w:tc>
        <w:tc>
          <w:tcPr>
            <w:tcW w:w="8087" w:type="dxa"/>
            <w:tcBorders>
              <w:top w:val="single" w:sz="4" w:space="0" w:color="auto"/>
              <w:left w:val="single" w:sz="4" w:space="0" w:color="auto"/>
              <w:bottom w:val="single" w:sz="4" w:space="0" w:color="auto"/>
              <w:right w:val="single" w:sz="4" w:space="0" w:color="auto"/>
            </w:tcBorders>
            <w:vAlign w:val="center"/>
            <w:hideMark/>
          </w:tcPr>
          <w:p w14:paraId="31761BA4" w14:textId="77777777" w:rsidR="000A1860" w:rsidRPr="00186F57" w:rsidRDefault="000A1860" w:rsidP="00F25FC5">
            <w:pPr>
              <w:widowControl w:val="0"/>
              <w:autoSpaceDE w:val="0"/>
              <w:autoSpaceDN w:val="0"/>
              <w:adjustRightInd w:val="0"/>
              <w:ind w:left="144" w:right="140"/>
              <w:jc w:val="both"/>
              <w:rPr>
                <w:rFonts w:asciiTheme="minorHAnsi" w:hAnsiTheme="minorHAnsi" w:cstheme="minorHAnsi"/>
                <w:sz w:val="18"/>
                <w:szCs w:val="18"/>
              </w:rPr>
            </w:pPr>
            <w:r w:rsidRPr="00186F57">
              <w:rPr>
                <w:rFonts w:asciiTheme="minorHAnsi" w:hAnsiTheme="minorHAnsi" w:cstheme="minorHAnsi"/>
                <w:sz w:val="18"/>
                <w:szCs w:val="18"/>
              </w:rPr>
              <w:t xml:space="preserve">Należy podać kwotę wydatków kwalifikowanych wynikającą z dowodu księgowego (dokumentu). </w:t>
            </w:r>
          </w:p>
        </w:tc>
      </w:tr>
      <w:tr w:rsidR="000A1860" w:rsidRPr="00186F57" w14:paraId="3392382A" w14:textId="77777777" w:rsidTr="00121D0B">
        <w:trPr>
          <w:trHeight w:hRule="exact" w:val="650"/>
        </w:trPr>
        <w:tc>
          <w:tcPr>
            <w:tcW w:w="1408" w:type="dxa"/>
            <w:tcBorders>
              <w:top w:val="single" w:sz="4" w:space="0" w:color="auto"/>
              <w:left w:val="single" w:sz="4" w:space="0" w:color="auto"/>
              <w:bottom w:val="single" w:sz="4" w:space="0" w:color="auto"/>
              <w:right w:val="single" w:sz="4" w:space="0" w:color="auto"/>
            </w:tcBorders>
            <w:shd w:val="clear" w:color="auto" w:fill="auto"/>
            <w:vAlign w:val="center"/>
          </w:tcPr>
          <w:p w14:paraId="2F8B4934" w14:textId="77777777" w:rsidR="000A1860" w:rsidRPr="00186F57" w:rsidRDefault="000A1860">
            <w:pPr>
              <w:widowControl w:val="0"/>
              <w:numPr>
                <w:ilvl w:val="0"/>
                <w:numId w:val="83"/>
              </w:numPr>
              <w:autoSpaceDE w:val="0"/>
              <w:autoSpaceDN w:val="0"/>
              <w:adjustRightInd w:val="0"/>
              <w:ind w:right="318"/>
              <w:rPr>
                <w:rFonts w:asciiTheme="minorHAnsi" w:hAnsiTheme="minorHAnsi" w:cstheme="minorHAnsi"/>
                <w:sz w:val="18"/>
                <w:szCs w:val="18"/>
              </w:rPr>
            </w:pPr>
          </w:p>
        </w:tc>
        <w:tc>
          <w:tcPr>
            <w:tcW w:w="8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842131" w14:textId="77777777" w:rsidR="000A1860" w:rsidRPr="00186F57" w:rsidRDefault="000A1860" w:rsidP="00F25FC5">
            <w:pPr>
              <w:widowControl w:val="0"/>
              <w:autoSpaceDE w:val="0"/>
              <w:autoSpaceDN w:val="0"/>
              <w:adjustRightInd w:val="0"/>
              <w:ind w:left="144" w:right="140"/>
              <w:jc w:val="both"/>
              <w:rPr>
                <w:rFonts w:asciiTheme="minorHAnsi" w:hAnsiTheme="minorHAnsi" w:cstheme="minorHAnsi"/>
                <w:sz w:val="18"/>
                <w:szCs w:val="18"/>
              </w:rPr>
            </w:pPr>
            <w:r w:rsidRPr="00186F57">
              <w:rPr>
                <w:rFonts w:asciiTheme="minorHAnsi" w:hAnsiTheme="minorHAnsi" w:cstheme="minorHAnsi"/>
                <w:sz w:val="18"/>
                <w:szCs w:val="18"/>
              </w:rPr>
              <w:t xml:space="preserve">Należy podać kwotę podatku VAT, uwzględnioną w kolumnie 10, o ile podatek VAT jest kwalifikowalny. </w:t>
            </w:r>
          </w:p>
          <w:p w14:paraId="20FA0B5A" w14:textId="77777777" w:rsidR="000A1860" w:rsidRPr="00186F57" w:rsidRDefault="000A1860" w:rsidP="00F25FC5">
            <w:pPr>
              <w:widowControl w:val="0"/>
              <w:autoSpaceDE w:val="0"/>
              <w:autoSpaceDN w:val="0"/>
              <w:adjustRightInd w:val="0"/>
              <w:ind w:left="144" w:right="140"/>
              <w:jc w:val="both"/>
              <w:rPr>
                <w:rFonts w:asciiTheme="minorHAnsi" w:hAnsiTheme="minorHAnsi" w:cstheme="minorHAnsi"/>
                <w:sz w:val="18"/>
                <w:szCs w:val="18"/>
              </w:rPr>
            </w:pPr>
            <w:r w:rsidRPr="00186F57">
              <w:rPr>
                <w:rFonts w:asciiTheme="minorHAnsi" w:hAnsiTheme="minorHAnsi" w:cstheme="minorHAnsi"/>
                <w:sz w:val="18"/>
                <w:szCs w:val="18"/>
              </w:rPr>
              <w:t xml:space="preserve">W przypadku </w:t>
            </w:r>
            <w:proofErr w:type="spellStart"/>
            <w:r w:rsidRPr="00186F57">
              <w:rPr>
                <w:rFonts w:asciiTheme="minorHAnsi" w:hAnsiTheme="minorHAnsi" w:cstheme="minorHAnsi"/>
                <w:sz w:val="18"/>
                <w:szCs w:val="18"/>
              </w:rPr>
              <w:t>niekwalifikowalności</w:t>
            </w:r>
            <w:proofErr w:type="spellEnd"/>
            <w:r w:rsidRPr="00186F57">
              <w:rPr>
                <w:rFonts w:asciiTheme="minorHAnsi" w:hAnsiTheme="minorHAnsi" w:cstheme="minorHAnsi"/>
                <w:sz w:val="18"/>
                <w:szCs w:val="18"/>
              </w:rPr>
              <w:t xml:space="preserve"> VAT lub gdy dany wydatek nie jest objęty podatkiem VAT należy wpisać „0,00”.</w:t>
            </w:r>
          </w:p>
        </w:tc>
      </w:tr>
      <w:tr w:rsidR="000A1860" w:rsidRPr="00186F57" w14:paraId="7BB8B4AD" w14:textId="77777777" w:rsidTr="00121D0B">
        <w:trPr>
          <w:trHeight w:hRule="exact" w:val="2424"/>
        </w:trPr>
        <w:tc>
          <w:tcPr>
            <w:tcW w:w="1408" w:type="dxa"/>
            <w:tcBorders>
              <w:top w:val="single" w:sz="4" w:space="0" w:color="auto"/>
              <w:left w:val="single" w:sz="4" w:space="0" w:color="auto"/>
              <w:bottom w:val="single" w:sz="4" w:space="0" w:color="auto"/>
              <w:right w:val="single" w:sz="4" w:space="0" w:color="auto"/>
            </w:tcBorders>
            <w:vAlign w:val="center"/>
          </w:tcPr>
          <w:p w14:paraId="0B816D24" w14:textId="77777777" w:rsidR="000A1860" w:rsidRPr="00186F57" w:rsidRDefault="000A1860">
            <w:pPr>
              <w:widowControl w:val="0"/>
              <w:numPr>
                <w:ilvl w:val="0"/>
                <w:numId w:val="83"/>
              </w:numPr>
              <w:autoSpaceDE w:val="0"/>
              <w:autoSpaceDN w:val="0"/>
              <w:adjustRightInd w:val="0"/>
              <w:ind w:right="318"/>
              <w:rPr>
                <w:rFonts w:asciiTheme="minorHAnsi" w:hAnsiTheme="minorHAnsi" w:cstheme="minorHAnsi"/>
                <w:sz w:val="18"/>
                <w:szCs w:val="18"/>
              </w:rPr>
            </w:pPr>
          </w:p>
          <w:p w14:paraId="7F44B54C" w14:textId="77777777" w:rsidR="000A1860" w:rsidRPr="00186F57" w:rsidRDefault="000A1860" w:rsidP="00F25FC5">
            <w:pPr>
              <w:widowControl w:val="0"/>
              <w:autoSpaceDE w:val="0"/>
              <w:autoSpaceDN w:val="0"/>
              <w:ind w:left="720"/>
              <w:rPr>
                <w:rFonts w:asciiTheme="minorHAnsi" w:hAnsiTheme="minorHAnsi" w:cstheme="minorHAnsi"/>
                <w:sz w:val="18"/>
                <w:szCs w:val="18"/>
              </w:rPr>
            </w:pPr>
          </w:p>
        </w:tc>
        <w:tc>
          <w:tcPr>
            <w:tcW w:w="8087" w:type="dxa"/>
            <w:tcBorders>
              <w:top w:val="single" w:sz="4" w:space="0" w:color="auto"/>
              <w:left w:val="single" w:sz="4" w:space="0" w:color="auto"/>
              <w:bottom w:val="single" w:sz="4" w:space="0" w:color="auto"/>
              <w:right w:val="single" w:sz="4" w:space="0" w:color="auto"/>
            </w:tcBorders>
            <w:vAlign w:val="center"/>
          </w:tcPr>
          <w:p w14:paraId="09EC1FCC" w14:textId="77777777" w:rsidR="000A1860" w:rsidRPr="00186F57" w:rsidRDefault="000A1860" w:rsidP="00F25FC5">
            <w:pPr>
              <w:widowControl w:val="0"/>
              <w:autoSpaceDE w:val="0"/>
              <w:autoSpaceDN w:val="0"/>
              <w:adjustRightInd w:val="0"/>
              <w:ind w:left="144" w:right="140"/>
              <w:jc w:val="both"/>
              <w:rPr>
                <w:rFonts w:asciiTheme="minorHAnsi" w:hAnsiTheme="minorHAnsi" w:cstheme="minorHAnsi"/>
                <w:sz w:val="18"/>
                <w:szCs w:val="18"/>
              </w:rPr>
            </w:pPr>
            <w:r w:rsidRPr="00186F57">
              <w:rPr>
                <w:rFonts w:asciiTheme="minorHAnsi" w:hAnsiTheme="minorHAnsi" w:cstheme="minorHAnsi"/>
                <w:sz w:val="18"/>
                <w:szCs w:val="18"/>
              </w:rPr>
              <w:t xml:space="preserve">Należy podać faktyczną formę płatności wskazaną na dowodzie zakupu. </w:t>
            </w:r>
          </w:p>
          <w:p w14:paraId="428C79E6" w14:textId="77777777" w:rsidR="000A1860" w:rsidRPr="00186F57" w:rsidRDefault="000A1860" w:rsidP="00F25FC5">
            <w:pPr>
              <w:widowControl w:val="0"/>
              <w:autoSpaceDE w:val="0"/>
              <w:autoSpaceDN w:val="0"/>
              <w:adjustRightInd w:val="0"/>
              <w:ind w:left="144" w:right="140"/>
              <w:jc w:val="both"/>
              <w:rPr>
                <w:rFonts w:asciiTheme="minorHAnsi" w:hAnsiTheme="minorHAnsi" w:cstheme="minorHAnsi"/>
                <w:sz w:val="18"/>
                <w:szCs w:val="18"/>
              </w:rPr>
            </w:pPr>
            <w:r w:rsidRPr="00186F57">
              <w:rPr>
                <w:rFonts w:asciiTheme="minorHAnsi" w:hAnsiTheme="minorHAnsi" w:cstheme="minorHAnsi"/>
                <w:sz w:val="18"/>
                <w:szCs w:val="18"/>
              </w:rPr>
              <w:t>Należy wpisać odpowiednią literę, w przypadku płatności dokonanej:</w:t>
            </w:r>
          </w:p>
          <w:p w14:paraId="222D4D84" w14:textId="77777777" w:rsidR="000A1860" w:rsidRPr="00186F57" w:rsidRDefault="000A1860" w:rsidP="00F25FC5">
            <w:pPr>
              <w:widowControl w:val="0"/>
              <w:autoSpaceDE w:val="0"/>
              <w:autoSpaceDN w:val="0"/>
              <w:adjustRightInd w:val="0"/>
              <w:ind w:left="144" w:right="140"/>
              <w:jc w:val="both"/>
              <w:rPr>
                <w:rFonts w:asciiTheme="minorHAnsi" w:hAnsiTheme="minorHAnsi" w:cstheme="minorHAnsi"/>
                <w:sz w:val="18"/>
                <w:szCs w:val="18"/>
              </w:rPr>
            </w:pPr>
            <w:r w:rsidRPr="00186F57">
              <w:rPr>
                <w:rFonts w:asciiTheme="minorHAnsi" w:hAnsiTheme="minorHAnsi" w:cstheme="minorHAnsi"/>
                <w:sz w:val="18"/>
                <w:szCs w:val="18"/>
              </w:rPr>
              <w:t>- gotówką - G</w:t>
            </w:r>
          </w:p>
          <w:p w14:paraId="3F037614" w14:textId="77777777" w:rsidR="000A1860" w:rsidRPr="00186F57" w:rsidRDefault="000A1860" w:rsidP="00F25FC5">
            <w:pPr>
              <w:widowControl w:val="0"/>
              <w:autoSpaceDE w:val="0"/>
              <w:autoSpaceDN w:val="0"/>
              <w:adjustRightInd w:val="0"/>
              <w:ind w:left="144" w:right="140"/>
              <w:jc w:val="both"/>
              <w:rPr>
                <w:rFonts w:asciiTheme="minorHAnsi" w:hAnsiTheme="minorHAnsi" w:cstheme="minorHAnsi"/>
                <w:sz w:val="18"/>
                <w:szCs w:val="18"/>
              </w:rPr>
            </w:pPr>
            <w:r w:rsidRPr="00186F57">
              <w:rPr>
                <w:rFonts w:asciiTheme="minorHAnsi" w:hAnsiTheme="minorHAnsi" w:cstheme="minorHAnsi"/>
                <w:sz w:val="18"/>
                <w:szCs w:val="18"/>
              </w:rPr>
              <w:t>- przelewem bankowym - P</w:t>
            </w:r>
          </w:p>
          <w:p w14:paraId="02D5AECB" w14:textId="77777777" w:rsidR="000A1860" w:rsidRPr="00186F57" w:rsidRDefault="000A1860" w:rsidP="00F25FC5">
            <w:pPr>
              <w:widowControl w:val="0"/>
              <w:autoSpaceDE w:val="0"/>
              <w:autoSpaceDN w:val="0"/>
              <w:adjustRightInd w:val="0"/>
              <w:ind w:left="144" w:right="140"/>
              <w:jc w:val="both"/>
              <w:rPr>
                <w:rFonts w:asciiTheme="minorHAnsi" w:hAnsiTheme="minorHAnsi" w:cstheme="minorHAnsi"/>
                <w:sz w:val="18"/>
                <w:szCs w:val="18"/>
              </w:rPr>
            </w:pPr>
            <w:r w:rsidRPr="00186F57">
              <w:rPr>
                <w:rFonts w:asciiTheme="minorHAnsi" w:hAnsiTheme="minorHAnsi" w:cstheme="minorHAnsi"/>
                <w:sz w:val="18"/>
                <w:szCs w:val="18"/>
              </w:rPr>
              <w:t>- przy użyciu karty płatniczej lub karty kredytowej- K</w:t>
            </w:r>
          </w:p>
          <w:p w14:paraId="5A9F46D6" w14:textId="77777777" w:rsidR="000A1860" w:rsidRPr="00186F57" w:rsidRDefault="000A1860" w:rsidP="00F25FC5">
            <w:pPr>
              <w:widowControl w:val="0"/>
              <w:autoSpaceDE w:val="0"/>
              <w:autoSpaceDN w:val="0"/>
              <w:adjustRightInd w:val="0"/>
              <w:ind w:left="144" w:right="140"/>
              <w:jc w:val="both"/>
              <w:rPr>
                <w:rFonts w:asciiTheme="minorHAnsi" w:hAnsiTheme="minorHAnsi" w:cstheme="minorHAnsi"/>
                <w:sz w:val="18"/>
                <w:szCs w:val="18"/>
              </w:rPr>
            </w:pPr>
          </w:p>
          <w:p w14:paraId="2B6D5637" w14:textId="77777777" w:rsidR="000A1860" w:rsidRPr="00186F57" w:rsidRDefault="000A1860" w:rsidP="00186F57">
            <w:pPr>
              <w:widowControl w:val="0"/>
              <w:autoSpaceDE w:val="0"/>
              <w:autoSpaceDN w:val="0"/>
              <w:ind w:right="140"/>
              <w:jc w:val="both"/>
              <w:rPr>
                <w:rFonts w:asciiTheme="minorHAnsi" w:hAnsiTheme="minorHAnsi" w:cstheme="minorHAnsi"/>
                <w:sz w:val="18"/>
                <w:szCs w:val="18"/>
              </w:rPr>
            </w:pPr>
            <w:r>
              <w:rPr>
                <w:rFonts w:asciiTheme="minorHAnsi" w:hAnsiTheme="minorHAnsi" w:cstheme="minorHAnsi"/>
                <w:sz w:val="18"/>
                <w:szCs w:val="18"/>
              </w:rPr>
              <w:t xml:space="preserve">     </w:t>
            </w:r>
            <w:r w:rsidRPr="00186F57">
              <w:rPr>
                <w:rFonts w:asciiTheme="minorHAnsi" w:hAnsiTheme="minorHAnsi" w:cstheme="minorHAnsi"/>
                <w:sz w:val="18"/>
                <w:szCs w:val="18"/>
              </w:rPr>
              <w:t>Jeżeli płatności były dokonywane za pomocą kilku form, należy wskazać wszystkie.</w:t>
            </w:r>
          </w:p>
          <w:p w14:paraId="1C9137A0" w14:textId="77777777" w:rsidR="000A1860" w:rsidRPr="00186F57" w:rsidRDefault="000A1860" w:rsidP="00F25FC5">
            <w:pPr>
              <w:widowControl w:val="0"/>
              <w:autoSpaceDE w:val="0"/>
              <w:autoSpaceDN w:val="0"/>
              <w:adjustRightInd w:val="0"/>
              <w:spacing w:before="120"/>
              <w:ind w:left="144" w:right="140"/>
              <w:jc w:val="both"/>
              <w:rPr>
                <w:rFonts w:asciiTheme="minorHAnsi" w:hAnsiTheme="minorHAnsi" w:cstheme="minorHAnsi"/>
                <w:sz w:val="18"/>
                <w:szCs w:val="18"/>
              </w:rPr>
            </w:pPr>
            <w:r w:rsidRPr="00186F57">
              <w:rPr>
                <w:rFonts w:asciiTheme="minorHAnsi" w:hAnsiTheme="minorHAnsi" w:cstheme="minorHAnsi"/>
                <w:sz w:val="18"/>
                <w:szCs w:val="18"/>
              </w:rPr>
              <w:t>UWAGA!</w:t>
            </w:r>
          </w:p>
          <w:p w14:paraId="0A0FBF15" w14:textId="77777777" w:rsidR="000A1860" w:rsidRDefault="000A1860" w:rsidP="00F25FC5">
            <w:pPr>
              <w:widowControl w:val="0"/>
              <w:autoSpaceDE w:val="0"/>
              <w:autoSpaceDN w:val="0"/>
              <w:adjustRightInd w:val="0"/>
              <w:ind w:left="144" w:right="140"/>
              <w:jc w:val="both"/>
              <w:rPr>
                <w:rFonts w:asciiTheme="minorHAnsi" w:hAnsiTheme="minorHAnsi" w:cstheme="minorHAnsi"/>
                <w:sz w:val="18"/>
                <w:szCs w:val="18"/>
              </w:rPr>
            </w:pPr>
            <w:r w:rsidRPr="00186F57">
              <w:rPr>
                <w:rFonts w:asciiTheme="minorHAnsi" w:hAnsiTheme="minorHAnsi" w:cstheme="minorHAnsi"/>
                <w:sz w:val="18"/>
                <w:szCs w:val="18"/>
              </w:rPr>
              <w:t xml:space="preserve">Dla płatności dokonywanych gotówką szczególne zastosowanie ma art. 22 ustawy z dnia 2 lipca 2004 r. o swobodzie działalności gospodarczej (tj. Dz. U. z 2015 r. poz. 584, z </w:t>
            </w:r>
            <w:proofErr w:type="spellStart"/>
            <w:r w:rsidRPr="00186F57">
              <w:rPr>
                <w:rFonts w:asciiTheme="minorHAnsi" w:hAnsiTheme="minorHAnsi" w:cstheme="minorHAnsi"/>
                <w:sz w:val="18"/>
                <w:szCs w:val="18"/>
              </w:rPr>
              <w:t>późn</w:t>
            </w:r>
            <w:proofErr w:type="spellEnd"/>
            <w:r w:rsidRPr="00186F57">
              <w:rPr>
                <w:rFonts w:asciiTheme="minorHAnsi" w:hAnsiTheme="minorHAnsi" w:cstheme="minorHAnsi"/>
                <w:sz w:val="18"/>
                <w:szCs w:val="18"/>
              </w:rPr>
              <w:t>. zm.).</w:t>
            </w:r>
          </w:p>
          <w:p w14:paraId="192246D2" w14:textId="77777777" w:rsidR="000A1860" w:rsidRDefault="000A1860" w:rsidP="00F25FC5">
            <w:pPr>
              <w:widowControl w:val="0"/>
              <w:autoSpaceDE w:val="0"/>
              <w:autoSpaceDN w:val="0"/>
              <w:adjustRightInd w:val="0"/>
              <w:ind w:left="144" w:right="140"/>
              <w:jc w:val="both"/>
              <w:rPr>
                <w:rFonts w:asciiTheme="minorHAnsi" w:hAnsiTheme="minorHAnsi" w:cstheme="minorHAnsi"/>
                <w:sz w:val="18"/>
                <w:szCs w:val="18"/>
              </w:rPr>
            </w:pPr>
          </w:p>
          <w:p w14:paraId="5303B6FC" w14:textId="77777777" w:rsidR="000A1860" w:rsidRDefault="000A1860" w:rsidP="00F25FC5">
            <w:pPr>
              <w:widowControl w:val="0"/>
              <w:autoSpaceDE w:val="0"/>
              <w:autoSpaceDN w:val="0"/>
              <w:adjustRightInd w:val="0"/>
              <w:ind w:left="144" w:right="140"/>
              <w:jc w:val="both"/>
              <w:rPr>
                <w:rFonts w:asciiTheme="minorHAnsi" w:hAnsiTheme="minorHAnsi" w:cstheme="minorHAnsi"/>
                <w:sz w:val="18"/>
                <w:szCs w:val="18"/>
              </w:rPr>
            </w:pPr>
          </w:p>
          <w:p w14:paraId="508FD370" w14:textId="77777777" w:rsidR="000A1860" w:rsidRDefault="000A1860" w:rsidP="00F25FC5">
            <w:pPr>
              <w:widowControl w:val="0"/>
              <w:autoSpaceDE w:val="0"/>
              <w:autoSpaceDN w:val="0"/>
              <w:adjustRightInd w:val="0"/>
              <w:ind w:left="144" w:right="140"/>
              <w:jc w:val="both"/>
              <w:rPr>
                <w:rFonts w:asciiTheme="minorHAnsi" w:hAnsiTheme="minorHAnsi" w:cstheme="minorHAnsi"/>
                <w:sz w:val="18"/>
                <w:szCs w:val="18"/>
              </w:rPr>
            </w:pPr>
          </w:p>
          <w:p w14:paraId="38AF4D20" w14:textId="77777777" w:rsidR="000A1860" w:rsidRDefault="000A1860" w:rsidP="00F25FC5">
            <w:pPr>
              <w:widowControl w:val="0"/>
              <w:autoSpaceDE w:val="0"/>
              <w:autoSpaceDN w:val="0"/>
              <w:adjustRightInd w:val="0"/>
              <w:ind w:left="144" w:right="140"/>
              <w:jc w:val="both"/>
              <w:rPr>
                <w:rFonts w:asciiTheme="minorHAnsi" w:hAnsiTheme="minorHAnsi" w:cstheme="minorHAnsi"/>
                <w:sz w:val="18"/>
                <w:szCs w:val="18"/>
              </w:rPr>
            </w:pPr>
          </w:p>
          <w:p w14:paraId="382E8B82" w14:textId="77777777" w:rsidR="000A1860" w:rsidRDefault="000A1860" w:rsidP="00F25FC5">
            <w:pPr>
              <w:widowControl w:val="0"/>
              <w:autoSpaceDE w:val="0"/>
              <w:autoSpaceDN w:val="0"/>
              <w:adjustRightInd w:val="0"/>
              <w:ind w:left="144" w:right="140"/>
              <w:jc w:val="both"/>
              <w:rPr>
                <w:rFonts w:asciiTheme="minorHAnsi" w:hAnsiTheme="minorHAnsi" w:cstheme="minorHAnsi"/>
                <w:sz w:val="18"/>
                <w:szCs w:val="18"/>
              </w:rPr>
            </w:pPr>
          </w:p>
          <w:p w14:paraId="6CAACD9F" w14:textId="77777777" w:rsidR="000A1860" w:rsidRDefault="000A1860" w:rsidP="00F25FC5">
            <w:pPr>
              <w:widowControl w:val="0"/>
              <w:autoSpaceDE w:val="0"/>
              <w:autoSpaceDN w:val="0"/>
              <w:adjustRightInd w:val="0"/>
              <w:ind w:left="144" w:right="140"/>
              <w:jc w:val="both"/>
              <w:rPr>
                <w:rFonts w:asciiTheme="minorHAnsi" w:hAnsiTheme="minorHAnsi" w:cstheme="minorHAnsi"/>
                <w:sz w:val="18"/>
                <w:szCs w:val="18"/>
              </w:rPr>
            </w:pPr>
          </w:p>
          <w:p w14:paraId="6F9F2CF8" w14:textId="77777777" w:rsidR="000A1860" w:rsidRDefault="000A1860" w:rsidP="00F25FC5">
            <w:pPr>
              <w:widowControl w:val="0"/>
              <w:autoSpaceDE w:val="0"/>
              <w:autoSpaceDN w:val="0"/>
              <w:adjustRightInd w:val="0"/>
              <w:ind w:left="144" w:right="140"/>
              <w:jc w:val="both"/>
              <w:rPr>
                <w:rFonts w:asciiTheme="minorHAnsi" w:hAnsiTheme="minorHAnsi" w:cstheme="minorHAnsi"/>
                <w:sz w:val="18"/>
                <w:szCs w:val="18"/>
              </w:rPr>
            </w:pPr>
          </w:p>
          <w:p w14:paraId="488D08A0" w14:textId="77777777" w:rsidR="000A1860" w:rsidRDefault="000A1860" w:rsidP="00F25FC5">
            <w:pPr>
              <w:widowControl w:val="0"/>
              <w:autoSpaceDE w:val="0"/>
              <w:autoSpaceDN w:val="0"/>
              <w:adjustRightInd w:val="0"/>
              <w:ind w:left="144" w:right="140"/>
              <w:jc w:val="both"/>
              <w:rPr>
                <w:rFonts w:asciiTheme="minorHAnsi" w:hAnsiTheme="minorHAnsi" w:cstheme="minorHAnsi"/>
                <w:sz w:val="18"/>
                <w:szCs w:val="18"/>
              </w:rPr>
            </w:pPr>
          </w:p>
          <w:p w14:paraId="6590B691" w14:textId="77777777" w:rsidR="000A1860" w:rsidRDefault="000A1860" w:rsidP="00F25FC5">
            <w:pPr>
              <w:widowControl w:val="0"/>
              <w:autoSpaceDE w:val="0"/>
              <w:autoSpaceDN w:val="0"/>
              <w:adjustRightInd w:val="0"/>
              <w:ind w:left="144" w:right="140"/>
              <w:jc w:val="both"/>
              <w:rPr>
                <w:rFonts w:asciiTheme="minorHAnsi" w:hAnsiTheme="minorHAnsi" w:cstheme="minorHAnsi"/>
                <w:sz w:val="18"/>
                <w:szCs w:val="18"/>
              </w:rPr>
            </w:pPr>
          </w:p>
          <w:p w14:paraId="7BB8CDB6" w14:textId="77777777" w:rsidR="000A1860" w:rsidRPr="00186F57" w:rsidRDefault="000A1860" w:rsidP="00F25FC5">
            <w:pPr>
              <w:widowControl w:val="0"/>
              <w:autoSpaceDE w:val="0"/>
              <w:autoSpaceDN w:val="0"/>
              <w:adjustRightInd w:val="0"/>
              <w:ind w:left="144" w:right="140"/>
              <w:jc w:val="both"/>
              <w:rPr>
                <w:rFonts w:asciiTheme="minorHAnsi" w:hAnsiTheme="minorHAnsi" w:cstheme="minorHAnsi"/>
                <w:sz w:val="18"/>
                <w:szCs w:val="18"/>
              </w:rPr>
            </w:pPr>
          </w:p>
        </w:tc>
      </w:tr>
      <w:tr w:rsidR="000A1860" w:rsidRPr="00186F57" w14:paraId="38CBD53F" w14:textId="77777777" w:rsidTr="00121D0B">
        <w:trPr>
          <w:trHeight w:hRule="exact" w:val="458"/>
        </w:trPr>
        <w:tc>
          <w:tcPr>
            <w:tcW w:w="1408" w:type="dxa"/>
            <w:tcBorders>
              <w:top w:val="single" w:sz="4" w:space="0" w:color="auto"/>
              <w:left w:val="single" w:sz="4" w:space="0" w:color="auto"/>
              <w:bottom w:val="single" w:sz="4" w:space="0" w:color="auto"/>
              <w:right w:val="single" w:sz="4" w:space="0" w:color="auto"/>
            </w:tcBorders>
            <w:vAlign w:val="center"/>
          </w:tcPr>
          <w:p w14:paraId="77F850E6" w14:textId="77777777" w:rsidR="000A1860" w:rsidRPr="00186F57" w:rsidRDefault="000A1860">
            <w:pPr>
              <w:widowControl w:val="0"/>
              <w:numPr>
                <w:ilvl w:val="0"/>
                <w:numId w:val="83"/>
              </w:numPr>
              <w:autoSpaceDE w:val="0"/>
              <w:autoSpaceDN w:val="0"/>
              <w:adjustRightInd w:val="0"/>
              <w:ind w:right="318"/>
              <w:rPr>
                <w:rFonts w:asciiTheme="minorHAnsi" w:hAnsiTheme="minorHAnsi" w:cstheme="minorHAnsi"/>
                <w:sz w:val="18"/>
                <w:szCs w:val="18"/>
              </w:rPr>
            </w:pPr>
          </w:p>
        </w:tc>
        <w:tc>
          <w:tcPr>
            <w:tcW w:w="8087" w:type="dxa"/>
            <w:tcBorders>
              <w:top w:val="single" w:sz="4" w:space="0" w:color="auto"/>
              <w:left w:val="single" w:sz="4" w:space="0" w:color="auto"/>
              <w:bottom w:val="single" w:sz="4" w:space="0" w:color="auto"/>
              <w:right w:val="single" w:sz="4" w:space="0" w:color="auto"/>
            </w:tcBorders>
            <w:vAlign w:val="center"/>
          </w:tcPr>
          <w:p w14:paraId="0C4471BB" w14:textId="77777777" w:rsidR="000A1860" w:rsidRPr="00186F57" w:rsidRDefault="000A1860" w:rsidP="00F25FC5">
            <w:pPr>
              <w:widowControl w:val="0"/>
              <w:autoSpaceDE w:val="0"/>
              <w:autoSpaceDN w:val="0"/>
              <w:adjustRightInd w:val="0"/>
              <w:ind w:left="144" w:right="140"/>
              <w:jc w:val="both"/>
              <w:rPr>
                <w:rFonts w:asciiTheme="minorHAnsi" w:hAnsiTheme="minorHAnsi" w:cstheme="minorHAnsi"/>
                <w:sz w:val="18"/>
                <w:szCs w:val="18"/>
              </w:rPr>
            </w:pPr>
            <w:r w:rsidRPr="00121D0B">
              <w:rPr>
                <w:rFonts w:asciiTheme="minorHAnsi" w:hAnsiTheme="minorHAnsi" w:cstheme="minorHAnsi"/>
                <w:sz w:val="18"/>
                <w:szCs w:val="18"/>
              </w:rPr>
              <w:t xml:space="preserve">Należy podać numer dowodu potwierdzającego dokonanie płatności (np. nr wyciągu bankowego, </w:t>
            </w:r>
            <w:r>
              <w:rPr>
                <w:rFonts w:asciiTheme="minorHAnsi" w:hAnsiTheme="minorHAnsi" w:cstheme="minorHAnsi"/>
                <w:sz w:val="18"/>
                <w:szCs w:val="18"/>
              </w:rPr>
              <w:br/>
            </w:r>
            <w:r w:rsidRPr="00121D0B">
              <w:rPr>
                <w:rFonts w:asciiTheme="minorHAnsi" w:hAnsiTheme="minorHAnsi" w:cstheme="minorHAnsi"/>
                <w:sz w:val="18"/>
                <w:szCs w:val="18"/>
              </w:rPr>
              <w:t>nr KP/KW).</w:t>
            </w:r>
          </w:p>
        </w:tc>
      </w:tr>
      <w:tr w:rsidR="000A1860" w:rsidRPr="00186F57" w14:paraId="26BB2BE0" w14:textId="77777777" w:rsidTr="00121D0B">
        <w:trPr>
          <w:trHeight w:hRule="exact" w:val="717"/>
        </w:trPr>
        <w:tc>
          <w:tcPr>
            <w:tcW w:w="1408" w:type="dxa"/>
            <w:tcBorders>
              <w:top w:val="single" w:sz="4" w:space="0" w:color="auto"/>
              <w:left w:val="single" w:sz="4" w:space="0" w:color="auto"/>
              <w:bottom w:val="single" w:sz="4" w:space="0" w:color="auto"/>
              <w:right w:val="single" w:sz="4" w:space="0" w:color="auto"/>
            </w:tcBorders>
            <w:vAlign w:val="center"/>
          </w:tcPr>
          <w:p w14:paraId="7EC0A235" w14:textId="77777777" w:rsidR="000A1860" w:rsidRPr="00186F57" w:rsidRDefault="000A1860">
            <w:pPr>
              <w:widowControl w:val="0"/>
              <w:numPr>
                <w:ilvl w:val="0"/>
                <w:numId w:val="83"/>
              </w:numPr>
              <w:autoSpaceDE w:val="0"/>
              <w:autoSpaceDN w:val="0"/>
              <w:adjustRightInd w:val="0"/>
              <w:ind w:right="318"/>
              <w:rPr>
                <w:rFonts w:asciiTheme="minorHAnsi" w:hAnsiTheme="minorHAnsi" w:cstheme="minorHAnsi"/>
                <w:sz w:val="18"/>
                <w:szCs w:val="18"/>
              </w:rPr>
            </w:pPr>
          </w:p>
        </w:tc>
        <w:tc>
          <w:tcPr>
            <w:tcW w:w="8087" w:type="dxa"/>
            <w:tcBorders>
              <w:top w:val="single" w:sz="4" w:space="0" w:color="auto"/>
              <w:left w:val="single" w:sz="4" w:space="0" w:color="auto"/>
              <w:bottom w:val="single" w:sz="4" w:space="0" w:color="auto"/>
              <w:right w:val="single" w:sz="4" w:space="0" w:color="auto"/>
            </w:tcBorders>
            <w:vAlign w:val="center"/>
            <w:hideMark/>
          </w:tcPr>
          <w:p w14:paraId="3F1BC0AB" w14:textId="77777777" w:rsidR="000A1860" w:rsidRPr="00186F57" w:rsidRDefault="000A1860" w:rsidP="00F25FC5">
            <w:pPr>
              <w:widowControl w:val="0"/>
              <w:autoSpaceDE w:val="0"/>
              <w:autoSpaceDN w:val="0"/>
              <w:adjustRightInd w:val="0"/>
              <w:ind w:left="144" w:right="140"/>
              <w:jc w:val="both"/>
              <w:rPr>
                <w:rFonts w:asciiTheme="minorHAnsi" w:hAnsiTheme="minorHAnsi" w:cstheme="minorHAnsi"/>
                <w:sz w:val="18"/>
                <w:szCs w:val="18"/>
              </w:rPr>
            </w:pPr>
            <w:r w:rsidRPr="00186F57">
              <w:rPr>
                <w:rFonts w:asciiTheme="minorHAnsi" w:hAnsiTheme="minorHAnsi" w:cstheme="minorHAnsi"/>
                <w:sz w:val="18"/>
                <w:szCs w:val="18"/>
              </w:rPr>
              <w:t>Należy podać datę dzienną dokonania płatności (zapłaty) wynikającą z dowodu księgowego (dokumentu) potwierdzającego dokonanie płatności. W przypadku, gdy sfinansowaniu ma podlegać koszt, a nie wydatek, należy podać datę księgowania dokumentu (dokonania księgowania na właściwych kontach księgowych).</w:t>
            </w:r>
          </w:p>
        </w:tc>
      </w:tr>
      <w:tr w:rsidR="000A1860" w:rsidRPr="00186F57" w14:paraId="3ED4A75C" w14:textId="77777777" w:rsidTr="00121D0B">
        <w:trPr>
          <w:trHeight w:hRule="exact" w:val="691"/>
        </w:trPr>
        <w:tc>
          <w:tcPr>
            <w:tcW w:w="1408" w:type="dxa"/>
            <w:tcBorders>
              <w:top w:val="single" w:sz="4" w:space="0" w:color="auto"/>
              <w:left w:val="single" w:sz="4" w:space="0" w:color="auto"/>
              <w:bottom w:val="single" w:sz="4" w:space="0" w:color="auto"/>
              <w:right w:val="single" w:sz="4" w:space="0" w:color="auto"/>
            </w:tcBorders>
            <w:vAlign w:val="center"/>
          </w:tcPr>
          <w:p w14:paraId="758EFC59" w14:textId="77777777" w:rsidR="000A1860" w:rsidRPr="00186F57" w:rsidRDefault="000A1860">
            <w:pPr>
              <w:widowControl w:val="0"/>
              <w:numPr>
                <w:ilvl w:val="0"/>
                <w:numId w:val="83"/>
              </w:numPr>
              <w:autoSpaceDE w:val="0"/>
              <w:autoSpaceDN w:val="0"/>
              <w:adjustRightInd w:val="0"/>
              <w:ind w:right="318"/>
              <w:rPr>
                <w:rFonts w:asciiTheme="minorHAnsi" w:hAnsiTheme="minorHAnsi" w:cstheme="minorHAnsi"/>
                <w:sz w:val="18"/>
                <w:szCs w:val="18"/>
              </w:rPr>
            </w:pPr>
          </w:p>
        </w:tc>
        <w:tc>
          <w:tcPr>
            <w:tcW w:w="8087" w:type="dxa"/>
            <w:tcBorders>
              <w:top w:val="single" w:sz="4" w:space="0" w:color="auto"/>
              <w:left w:val="single" w:sz="4" w:space="0" w:color="auto"/>
              <w:bottom w:val="single" w:sz="4" w:space="0" w:color="auto"/>
              <w:right w:val="single" w:sz="4" w:space="0" w:color="auto"/>
            </w:tcBorders>
            <w:vAlign w:val="center"/>
            <w:hideMark/>
          </w:tcPr>
          <w:p w14:paraId="0973E995" w14:textId="77777777" w:rsidR="000A1860" w:rsidRPr="00186F57" w:rsidRDefault="000A1860" w:rsidP="00F25FC5">
            <w:pPr>
              <w:widowControl w:val="0"/>
              <w:autoSpaceDE w:val="0"/>
              <w:autoSpaceDN w:val="0"/>
              <w:adjustRightInd w:val="0"/>
              <w:ind w:left="144" w:right="140"/>
              <w:jc w:val="both"/>
              <w:rPr>
                <w:rFonts w:asciiTheme="minorHAnsi" w:hAnsiTheme="minorHAnsi" w:cstheme="minorHAnsi"/>
                <w:sz w:val="18"/>
                <w:szCs w:val="18"/>
              </w:rPr>
            </w:pPr>
            <w:r w:rsidRPr="00186F57">
              <w:rPr>
                <w:rFonts w:asciiTheme="minorHAnsi" w:hAnsiTheme="minorHAnsi" w:cstheme="minorHAnsi"/>
                <w:sz w:val="18"/>
                <w:szCs w:val="18"/>
              </w:rPr>
              <w:t xml:space="preserve">Należy podać numer kategorii kosztów w projekcie, której dotyczy kwota wydatków kwalifikowalnych wykazana w kolumnie 10. Jeżeli wydatki kwalifikowalne obejmują kilka kategorii wydatków, należy wskazać wszystkie numery kategorii wydatków. </w:t>
            </w:r>
          </w:p>
        </w:tc>
      </w:tr>
      <w:tr w:rsidR="000A1860" w:rsidRPr="00186F57" w14:paraId="5810C482" w14:textId="77777777" w:rsidTr="00121D0B">
        <w:trPr>
          <w:trHeight w:hRule="exact" w:val="1012"/>
        </w:trPr>
        <w:tc>
          <w:tcPr>
            <w:tcW w:w="1408" w:type="dxa"/>
            <w:tcBorders>
              <w:top w:val="single" w:sz="4" w:space="0" w:color="auto"/>
              <w:left w:val="single" w:sz="4" w:space="0" w:color="auto"/>
              <w:bottom w:val="single" w:sz="4" w:space="0" w:color="auto"/>
              <w:right w:val="single" w:sz="4" w:space="0" w:color="auto"/>
            </w:tcBorders>
            <w:vAlign w:val="center"/>
          </w:tcPr>
          <w:p w14:paraId="7F255108" w14:textId="77777777" w:rsidR="000A1860" w:rsidRPr="00186F57" w:rsidRDefault="000A1860">
            <w:pPr>
              <w:widowControl w:val="0"/>
              <w:numPr>
                <w:ilvl w:val="0"/>
                <w:numId w:val="83"/>
              </w:numPr>
              <w:autoSpaceDE w:val="0"/>
              <w:autoSpaceDN w:val="0"/>
              <w:adjustRightInd w:val="0"/>
              <w:ind w:right="318"/>
              <w:rPr>
                <w:rFonts w:asciiTheme="minorHAnsi" w:hAnsiTheme="minorHAnsi" w:cstheme="minorHAnsi"/>
                <w:sz w:val="18"/>
                <w:szCs w:val="18"/>
              </w:rPr>
            </w:pPr>
          </w:p>
        </w:tc>
        <w:tc>
          <w:tcPr>
            <w:tcW w:w="8087" w:type="dxa"/>
            <w:tcBorders>
              <w:top w:val="single" w:sz="4" w:space="0" w:color="auto"/>
              <w:left w:val="single" w:sz="4" w:space="0" w:color="auto"/>
              <w:bottom w:val="single" w:sz="4" w:space="0" w:color="auto"/>
              <w:right w:val="single" w:sz="4" w:space="0" w:color="auto"/>
            </w:tcBorders>
            <w:hideMark/>
          </w:tcPr>
          <w:p w14:paraId="55A28D3A" w14:textId="77777777" w:rsidR="000A1860" w:rsidRPr="00186F57" w:rsidRDefault="000A1860" w:rsidP="00F25FC5">
            <w:pPr>
              <w:widowControl w:val="0"/>
              <w:autoSpaceDE w:val="0"/>
              <w:autoSpaceDN w:val="0"/>
              <w:adjustRightInd w:val="0"/>
              <w:spacing w:before="40"/>
              <w:ind w:left="144"/>
              <w:rPr>
                <w:rFonts w:asciiTheme="minorHAnsi" w:hAnsiTheme="minorHAnsi" w:cstheme="minorHAnsi"/>
                <w:sz w:val="18"/>
                <w:szCs w:val="18"/>
              </w:rPr>
            </w:pPr>
            <w:r w:rsidRPr="00186F57">
              <w:rPr>
                <w:rFonts w:asciiTheme="minorHAnsi" w:hAnsiTheme="minorHAnsi" w:cstheme="minorHAnsi"/>
                <w:sz w:val="18"/>
                <w:szCs w:val="18"/>
              </w:rPr>
              <w:t>Należy wpisać — według uznania i potrzeb — ewentualne uwagi odnoszące się do dokonanych zapisów w kolumnach 1-14. Można m.in. wskazać kwoty wydatków kwalifikowalnych przypadające na daną kategorii kosztów w projekcie (jeśli dokument dotyczy kilku kategorii kosztów), kursy przeliczeniowe (jeżeli dokument został wystawiony w walucie obcej).</w:t>
            </w:r>
          </w:p>
        </w:tc>
      </w:tr>
    </w:tbl>
    <w:p w14:paraId="164F9249" w14:textId="77777777" w:rsidR="000A1860" w:rsidRPr="00186F57" w:rsidRDefault="000A1860" w:rsidP="00186F57">
      <w:pPr>
        <w:ind w:left="5664" w:hanging="5664"/>
        <w:rPr>
          <w:rFonts w:asciiTheme="minorHAnsi" w:hAnsiTheme="minorHAnsi" w:cstheme="minorHAnsi"/>
          <w:sz w:val="20"/>
          <w:szCs w:val="20"/>
        </w:rPr>
      </w:pPr>
    </w:p>
    <w:p w14:paraId="05ABB2F2" w14:textId="77777777" w:rsidR="000A1860" w:rsidRPr="00186F57" w:rsidRDefault="000A1860" w:rsidP="00186F57">
      <w:pPr>
        <w:ind w:left="5664" w:hanging="5664"/>
        <w:rPr>
          <w:rFonts w:asciiTheme="minorHAnsi" w:hAnsiTheme="minorHAnsi" w:cstheme="minorHAnsi"/>
          <w:sz w:val="20"/>
          <w:szCs w:val="20"/>
        </w:rPr>
      </w:pPr>
    </w:p>
    <w:p w14:paraId="26FC98C6" w14:textId="77777777" w:rsidR="000A1860" w:rsidRPr="00186F57" w:rsidRDefault="000A1860" w:rsidP="00186F57">
      <w:pPr>
        <w:ind w:left="5664" w:hanging="5664"/>
        <w:rPr>
          <w:rFonts w:asciiTheme="minorHAnsi" w:hAnsiTheme="minorHAnsi" w:cstheme="minorHAnsi"/>
        </w:rPr>
      </w:pPr>
    </w:p>
    <w:p w14:paraId="437DB9DF" w14:textId="77777777" w:rsidR="000A1860" w:rsidRPr="000204CC" w:rsidRDefault="000A1860" w:rsidP="006938E1">
      <w:pPr>
        <w:ind w:left="5664"/>
        <w:jc w:val="center"/>
        <w:rPr>
          <w:rFonts w:asciiTheme="minorHAnsi" w:hAnsiTheme="minorHAnsi" w:cstheme="minorHAnsi"/>
        </w:rPr>
      </w:pPr>
    </w:p>
    <w:p w14:paraId="0E456BD7" w14:textId="6436DA6B" w:rsidR="000A1860" w:rsidRDefault="000A1860" w:rsidP="00245CAB">
      <w:pPr>
        <w:spacing w:after="0" w:line="240" w:lineRule="auto"/>
        <w:jc w:val="both"/>
        <w:rPr>
          <w:rFonts w:asciiTheme="minorHAnsi" w:hAnsiTheme="minorHAnsi" w:cs="Arial"/>
          <w:b/>
          <w:i/>
        </w:rPr>
      </w:pPr>
    </w:p>
    <w:p w14:paraId="27661C81" w14:textId="13604E58" w:rsidR="000A1860" w:rsidRDefault="000A1860" w:rsidP="00245CAB">
      <w:pPr>
        <w:spacing w:after="0" w:line="240" w:lineRule="auto"/>
        <w:jc w:val="both"/>
        <w:rPr>
          <w:rFonts w:asciiTheme="minorHAnsi" w:hAnsiTheme="minorHAnsi" w:cs="Arial"/>
          <w:b/>
          <w:i/>
        </w:rPr>
      </w:pPr>
    </w:p>
    <w:p w14:paraId="70AA3266" w14:textId="4C5C683E" w:rsidR="000A1860" w:rsidRDefault="000A1860" w:rsidP="00245CAB">
      <w:pPr>
        <w:spacing w:after="0" w:line="240" w:lineRule="auto"/>
        <w:jc w:val="both"/>
        <w:rPr>
          <w:rFonts w:asciiTheme="minorHAnsi" w:hAnsiTheme="minorHAnsi" w:cs="Arial"/>
          <w:b/>
          <w:i/>
        </w:rPr>
      </w:pPr>
    </w:p>
    <w:p w14:paraId="1017EFAA" w14:textId="0151F7C5" w:rsidR="000A1860" w:rsidRDefault="000A1860" w:rsidP="00245CAB">
      <w:pPr>
        <w:spacing w:after="0" w:line="240" w:lineRule="auto"/>
        <w:jc w:val="both"/>
        <w:rPr>
          <w:rFonts w:asciiTheme="minorHAnsi" w:hAnsiTheme="minorHAnsi" w:cs="Arial"/>
          <w:b/>
          <w:i/>
        </w:rPr>
      </w:pPr>
    </w:p>
    <w:p w14:paraId="409AFE15" w14:textId="15124A58" w:rsidR="000A1860" w:rsidRDefault="000A1860" w:rsidP="00245CAB">
      <w:pPr>
        <w:spacing w:after="0" w:line="240" w:lineRule="auto"/>
        <w:jc w:val="both"/>
        <w:rPr>
          <w:rFonts w:asciiTheme="minorHAnsi" w:hAnsiTheme="minorHAnsi" w:cs="Arial"/>
          <w:b/>
          <w:i/>
        </w:rPr>
      </w:pPr>
    </w:p>
    <w:p w14:paraId="79BAC152" w14:textId="0C975F34" w:rsidR="000A1860" w:rsidRDefault="000A1860" w:rsidP="00245CAB">
      <w:pPr>
        <w:spacing w:after="0" w:line="240" w:lineRule="auto"/>
        <w:jc w:val="both"/>
        <w:rPr>
          <w:rFonts w:asciiTheme="minorHAnsi" w:hAnsiTheme="minorHAnsi" w:cs="Arial"/>
          <w:b/>
          <w:i/>
        </w:rPr>
      </w:pPr>
    </w:p>
    <w:p w14:paraId="262BFD79" w14:textId="00A7CB8D" w:rsidR="000A1860" w:rsidRDefault="000A1860" w:rsidP="00245CAB">
      <w:pPr>
        <w:spacing w:after="0" w:line="240" w:lineRule="auto"/>
        <w:jc w:val="both"/>
        <w:rPr>
          <w:rFonts w:asciiTheme="minorHAnsi" w:hAnsiTheme="minorHAnsi" w:cs="Arial"/>
          <w:b/>
          <w:i/>
        </w:rPr>
      </w:pPr>
    </w:p>
    <w:p w14:paraId="4038835D" w14:textId="531467E4" w:rsidR="000A1860" w:rsidRDefault="000A1860" w:rsidP="00245CAB">
      <w:pPr>
        <w:spacing w:after="0" w:line="240" w:lineRule="auto"/>
        <w:jc w:val="both"/>
        <w:rPr>
          <w:rFonts w:asciiTheme="minorHAnsi" w:hAnsiTheme="minorHAnsi" w:cs="Arial"/>
          <w:b/>
          <w:i/>
        </w:rPr>
      </w:pPr>
    </w:p>
    <w:p w14:paraId="50E28AB7" w14:textId="1DF0761C" w:rsidR="000A1860" w:rsidRDefault="000A1860" w:rsidP="00245CAB">
      <w:pPr>
        <w:spacing w:after="0" w:line="240" w:lineRule="auto"/>
        <w:jc w:val="both"/>
        <w:rPr>
          <w:rFonts w:asciiTheme="minorHAnsi" w:hAnsiTheme="minorHAnsi" w:cs="Arial"/>
          <w:b/>
          <w:i/>
        </w:rPr>
      </w:pPr>
    </w:p>
    <w:p w14:paraId="2CEFCBAB" w14:textId="06651B24" w:rsidR="000A1860" w:rsidRDefault="000A1860" w:rsidP="00245CAB">
      <w:pPr>
        <w:spacing w:after="0" w:line="240" w:lineRule="auto"/>
        <w:jc w:val="both"/>
        <w:rPr>
          <w:rFonts w:asciiTheme="minorHAnsi" w:hAnsiTheme="minorHAnsi" w:cs="Arial"/>
          <w:b/>
          <w:i/>
        </w:rPr>
      </w:pPr>
    </w:p>
    <w:p w14:paraId="6FCEFA82" w14:textId="726D4389" w:rsidR="000A1860" w:rsidRDefault="000A1860" w:rsidP="00245CAB">
      <w:pPr>
        <w:spacing w:after="0" w:line="240" w:lineRule="auto"/>
        <w:jc w:val="both"/>
        <w:rPr>
          <w:rFonts w:asciiTheme="minorHAnsi" w:hAnsiTheme="minorHAnsi" w:cs="Arial"/>
          <w:b/>
          <w:i/>
        </w:rPr>
      </w:pPr>
    </w:p>
    <w:p w14:paraId="64C4D7C7" w14:textId="6E96D49E" w:rsidR="000A1860" w:rsidRDefault="000A1860" w:rsidP="00245CAB">
      <w:pPr>
        <w:spacing w:after="0" w:line="240" w:lineRule="auto"/>
        <w:jc w:val="both"/>
        <w:rPr>
          <w:rFonts w:asciiTheme="minorHAnsi" w:hAnsiTheme="minorHAnsi" w:cs="Arial"/>
          <w:b/>
          <w:i/>
        </w:rPr>
      </w:pPr>
    </w:p>
    <w:p w14:paraId="2B679DBF" w14:textId="411B750A" w:rsidR="000A1860" w:rsidRDefault="000A1860" w:rsidP="00245CAB">
      <w:pPr>
        <w:spacing w:after="0" w:line="240" w:lineRule="auto"/>
        <w:jc w:val="both"/>
        <w:rPr>
          <w:rFonts w:asciiTheme="minorHAnsi" w:hAnsiTheme="minorHAnsi" w:cs="Arial"/>
          <w:b/>
          <w:i/>
        </w:rPr>
      </w:pPr>
    </w:p>
    <w:p w14:paraId="5565D381" w14:textId="3E6FD1A8" w:rsidR="000A1860" w:rsidRDefault="000A1860" w:rsidP="00245CAB">
      <w:pPr>
        <w:spacing w:after="0" w:line="240" w:lineRule="auto"/>
        <w:jc w:val="both"/>
        <w:rPr>
          <w:rFonts w:asciiTheme="minorHAnsi" w:hAnsiTheme="minorHAnsi" w:cs="Arial"/>
          <w:b/>
          <w:i/>
        </w:rPr>
      </w:pPr>
    </w:p>
    <w:p w14:paraId="62CAF30B" w14:textId="1EDAE51C" w:rsidR="000A1860" w:rsidRDefault="000A1860" w:rsidP="00245CAB">
      <w:pPr>
        <w:spacing w:after="0" w:line="240" w:lineRule="auto"/>
        <w:jc w:val="both"/>
        <w:rPr>
          <w:rFonts w:asciiTheme="minorHAnsi" w:hAnsiTheme="minorHAnsi" w:cs="Arial"/>
          <w:b/>
          <w:i/>
        </w:rPr>
      </w:pPr>
    </w:p>
    <w:p w14:paraId="4E941D2A" w14:textId="232FC4BA" w:rsidR="000A1860" w:rsidRDefault="000A1860" w:rsidP="00245CAB">
      <w:pPr>
        <w:spacing w:after="0" w:line="240" w:lineRule="auto"/>
        <w:jc w:val="both"/>
        <w:rPr>
          <w:rFonts w:asciiTheme="minorHAnsi" w:hAnsiTheme="minorHAnsi" w:cs="Arial"/>
          <w:b/>
          <w:i/>
        </w:rPr>
      </w:pPr>
    </w:p>
    <w:p w14:paraId="7A9ADFB2" w14:textId="22849E7C" w:rsidR="000A1860" w:rsidRDefault="000A1860" w:rsidP="00245CAB">
      <w:pPr>
        <w:spacing w:after="0" w:line="240" w:lineRule="auto"/>
        <w:jc w:val="both"/>
        <w:rPr>
          <w:rFonts w:asciiTheme="minorHAnsi" w:hAnsiTheme="minorHAnsi" w:cs="Arial"/>
          <w:b/>
          <w:i/>
        </w:rPr>
      </w:pPr>
    </w:p>
    <w:p w14:paraId="54C0C766" w14:textId="02AE716B" w:rsidR="000A1860" w:rsidRDefault="000A1860" w:rsidP="00245CAB">
      <w:pPr>
        <w:spacing w:after="0" w:line="240" w:lineRule="auto"/>
        <w:jc w:val="both"/>
        <w:rPr>
          <w:rFonts w:asciiTheme="minorHAnsi" w:hAnsiTheme="minorHAnsi" w:cs="Arial"/>
          <w:b/>
          <w:i/>
        </w:rPr>
      </w:pPr>
    </w:p>
    <w:p w14:paraId="7941D5C8" w14:textId="6DB35789" w:rsidR="000A1860" w:rsidRDefault="000A1860" w:rsidP="00245CAB">
      <w:pPr>
        <w:spacing w:after="0" w:line="240" w:lineRule="auto"/>
        <w:jc w:val="both"/>
        <w:rPr>
          <w:rFonts w:asciiTheme="minorHAnsi" w:hAnsiTheme="minorHAnsi" w:cs="Arial"/>
          <w:b/>
          <w:i/>
        </w:rPr>
      </w:pPr>
    </w:p>
    <w:p w14:paraId="143219AF" w14:textId="61100C3D" w:rsidR="000A1860" w:rsidRDefault="000A1860" w:rsidP="00245CAB">
      <w:pPr>
        <w:spacing w:after="0" w:line="240" w:lineRule="auto"/>
        <w:jc w:val="both"/>
        <w:rPr>
          <w:rFonts w:asciiTheme="minorHAnsi" w:hAnsiTheme="minorHAnsi" w:cs="Arial"/>
          <w:b/>
          <w:i/>
        </w:rPr>
      </w:pPr>
    </w:p>
    <w:p w14:paraId="3FB26CCE" w14:textId="3B050336" w:rsidR="000A1860" w:rsidRDefault="000A1860" w:rsidP="00245CAB">
      <w:pPr>
        <w:spacing w:after="0" w:line="240" w:lineRule="auto"/>
        <w:jc w:val="both"/>
        <w:rPr>
          <w:rFonts w:asciiTheme="minorHAnsi" w:hAnsiTheme="minorHAnsi" w:cs="Arial"/>
          <w:b/>
          <w:i/>
        </w:rPr>
      </w:pPr>
    </w:p>
    <w:p w14:paraId="4A59096E" w14:textId="54CBA07E" w:rsidR="000A1860" w:rsidRDefault="000A1860" w:rsidP="00245CAB">
      <w:pPr>
        <w:spacing w:after="0" w:line="240" w:lineRule="auto"/>
        <w:jc w:val="both"/>
        <w:rPr>
          <w:rFonts w:asciiTheme="minorHAnsi" w:hAnsiTheme="minorHAnsi" w:cs="Arial"/>
          <w:b/>
          <w:i/>
        </w:rPr>
      </w:pPr>
    </w:p>
    <w:p w14:paraId="22D8F251" w14:textId="77D4E085" w:rsidR="000A1860" w:rsidRDefault="000A1860" w:rsidP="00245CAB">
      <w:pPr>
        <w:spacing w:after="0" w:line="240" w:lineRule="auto"/>
        <w:jc w:val="both"/>
        <w:rPr>
          <w:rFonts w:asciiTheme="minorHAnsi" w:hAnsiTheme="minorHAnsi" w:cs="Arial"/>
          <w:b/>
          <w:i/>
        </w:rPr>
      </w:pPr>
    </w:p>
    <w:p w14:paraId="3CB63904" w14:textId="35B61B1B" w:rsidR="000A1860" w:rsidRDefault="000A1860" w:rsidP="00245CAB">
      <w:pPr>
        <w:spacing w:after="0" w:line="240" w:lineRule="auto"/>
        <w:jc w:val="both"/>
        <w:rPr>
          <w:rFonts w:asciiTheme="minorHAnsi" w:hAnsiTheme="minorHAnsi" w:cs="Arial"/>
          <w:b/>
          <w:i/>
        </w:rPr>
      </w:pPr>
    </w:p>
    <w:p w14:paraId="263AADAE" w14:textId="3425C201" w:rsidR="000A1860" w:rsidRDefault="000A1860" w:rsidP="00245CAB">
      <w:pPr>
        <w:spacing w:after="0" w:line="240" w:lineRule="auto"/>
        <w:jc w:val="both"/>
        <w:rPr>
          <w:rFonts w:asciiTheme="minorHAnsi" w:hAnsiTheme="minorHAnsi" w:cs="Arial"/>
          <w:b/>
          <w:i/>
        </w:rPr>
      </w:pPr>
    </w:p>
    <w:p w14:paraId="402E664C" w14:textId="77777777" w:rsidR="000A1860" w:rsidRDefault="000A1860" w:rsidP="00D53226">
      <w:pPr>
        <w:pStyle w:val="Nagwek3"/>
        <w:jc w:val="center"/>
        <w:rPr>
          <w:rFonts w:asciiTheme="minorHAnsi" w:hAnsiTheme="minorHAnsi"/>
          <w:b w:val="0"/>
          <w:bCs w:val="0"/>
          <w:i/>
          <w:iCs/>
          <w:sz w:val="20"/>
          <w:szCs w:val="20"/>
        </w:rPr>
      </w:pPr>
      <w:bookmarkStart w:id="82" w:name="_Hlk516662861"/>
      <w:bookmarkEnd w:id="82"/>
      <w:r>
        <w:rPr>
          <w:noProof/>
        </w:rPr>
        <w:lastRenderedPageBreak/>
        <w:drawing>
          <wp:inline distT="0" distB="0" distL="0" distR="0" wp14:anchorId="4E3824D3" wp14:editId="5AE99136">
            <wp:extent cx="5756910" cy="572770"/>
            <wp:effectExtent l="0" t="0" r="0" b="0"/>
            <wp:docPr id="9" name="Obraz 9"/>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910" cy="572770"/>
                    </a:xfrm>
                    <a:prstGeom prst="rect">
                      <a:avLst/>
                    </a:prstGeom>
                    <a:noFill/>
                    <a:ln>
                      <a:noFill/>
                    </a:ln>
                  </pic:spPr>
                </pic:pic>
              </a:graphicData>
            </a:graphic>
          </wp:inline>
        </w:drawing>
      </w:r>
    </w:p>
    <w:p w14:paraId="4F1745AE" w14:textId="77777777" w:rsidR="000A1860" w:rsidRDefault="000A1860" w:rsidP="001C7FB9">
      <w:pPr>
        <w:pStyle w:val="Nagwek3"/>
        <w:rPr>
          <w:rFonts w:asciiTheme="minorHAnsi" w:hAnsiTheme="minorHAnsi"/>
          <w:b w:val="0"/>
          <w:bCs w:val="0"/>
          <w:i/>
          <w:iCs/>
          <w:sz w:val="20"/>
          <w:szCs w:val="20"/>
        </w:rPr>
      </w:pPr>
    </w:p>
    <w:p w14:paraId="4AD8F668" w14:textId="77777777" w:rsidR="000A1860" w:rsidRPr="000204CC" w:rsidRDefault="000A1860" w:rsidP="001C7FB9">
      <w:pPr>
        <w:pStyle w:val="Nagwek3"/>
        <w:rPr>
          <w:rFonts w:asciiTheme="minorHAnsi" w:hAnsiTheme="minorHAnsi"/>
          <w:bCs w:val="0"/>
          <w:i/>
          <w:iCs/>
          <w:sz w:val="20"/>
          <w:szCs w:val="20"/>
        </w:rPr>
      </w:pPr>
      <w:r w:rsidRPr="000204CC">
        <w:rPr>
          <w:rFonts w:asciiTheme="minorHAnsi" w:hAnsiTheme="minorHAnsi"/>
          <w:sz w:val="20"/>
          <w:szCs w:val="20"/>
        </w:rPr>
        <w:t xml:space="preserve">Załącznik nr </w:t>
      </w:r>
      <w:r>
        <w:rPr>
          <w:rFonts w:asciiTheme="minorHAnsi" w:hAnsiTheme="minorHAnsi"/>
          <w:sz w:val="20"/>
          <w:szCs w:val="20"/>
        </w:rPr>
        <w:t>10</w:t>
      </w:r>
      <w:r w:rsidRPr="000204CC">
        <w:rPr>
          <w:rFonts w:asciiTheme="minorHAnsi" w:hAnsiTheme="minorHAnsi"/>
          <w:sz w:val="20"/>
          <w:szCs w:val="20"/>
        </w:rPr>
        <w:t xml:space="preserve"> DO UMOWY O DOFINANSOWANIE PROJEKTU W RAMACH REGIONALNEGO PROGRAMU OPERACYJNEGO WOJEWÓDZTWA DOLNOŚLĄSKIEGO 2014 – 2020 WSPÓŁFINANSOWANEGO ZE ŚRODKÓW EUROPEJSKIEGO FUNDUSZU SPOŁECZNEGO:</w:t>
      </w:r>
      <w:r w:rsidRPr="002B56DF">
        <w:t xml:space="preserve"> </w:t>
      </w:r>
      <w:r w:rsidRPr="002B56DF">
        <w:rPr>
          <w:rFonts w:asciiTheme="minorHAnsi" w:hAnsiTheme="minorHAnsi" w:cstheme="minorHAnsi"/>
          <w:sz w:val="20"/>
          <w:szCs w:val="20"/>
        </w:rPr>
        <w:t>Obowiązki informacyjne Beneficjenta</w:t>
      </w:r>
    </w:p>
    <w:p w14:paraId="0071D797" w14:textId="77777777" w:rsidR="000A1860" w:rsidRDefault="000A1860" w:rsidP="00AE6DB4">
      <w:pPr>
        <w:rPr>
          <w:b/>
        </w:rPr>
      </w:pPr>
    </w:p>
    <w:p w14:paraId="0333652D" w14:textId="77777777" w:rsidR="000A1860" w:rsidRDefault="000A1860" w:rsidP="00337057">
      <w:pPr>
        <w:jc w:val="center"/>
        <w:rPr>
          <w:rFonts w:asciiTheme="minorHAnsi" w:hAnsiTheme="minorHAnsi" w:cstheme="minorHAnsi"/>
          <w:b/>
        </w:rPr>
      </w:pPr>
      <w:r w:rsidRPr="00337057">
        <w:rPr>
          <w:rFonts w:asciiTheme="minorHAnsi" w:hAnsiTheme="minorHAnsi" w:cstheme="minorHAnsi"/>
          <w:b/>
        </w:rPr>
        <w:t>OBOWIĄZKI INFORMACYJNE BENEFICJENTA</w:t>
      </w:r>
    </w:p>
    <w:p w14:paraId="65BD2E2C" w14:textId="77777777" w:rsidR="000A1860" w:rsidRPr="00337057" w:rsidRDefault="000A1860" w:rsidP="00337057">
      <w:pPr>
        <w:jc w:val="center"/>
        <w:rPr>
          <w:rFonts w:asciiTheme="minorHAnsi" w:hAnsiTheme="minorHAnsi" w:cstheme="minorHAnsi"/>
          <w:b/>
        </w:rPr>
      </w:pPr>
    </w:p>
    <w:p w14:paraId="25A146BC" w14:textId="77777777" w:rsidR="000A1860" w:rsidRPr="00337057" w:rsidRDefault="000A1860">
      <w:pPr>
        <w:numPr>
          <w:ilvl w:val="0"/>
          <w:numId w:val="90"/>
        </w:numPr>
        <w:spacing w:line="240" w:lineRule="auto"/>
        <w:ind w:left="426"/>
        <w:jc w:val="both"/>
        <w:rPr>
          <w:rFonts w:asciiTheme="minorHAnsi" w:hAnsiTheme="minorHAnsi" w:cstheme="minorHAnsi"/>
          <w:b/>
        </w:rPr>
      </w:pPr>
      <w:r w:rsidRPr="00337057">
        <w:rPr>
          <w:rFonts w:asciiTheme="minorHAnsi" w:hAnsiTheme="minorHAnsi" w:cstheme="minorHAnsi"/>
          <w:b/>
        </w:rPr>
        <w:t xml:space="preserve">Obowiązek informowania o dofinansowaniu </w:t>
      </w:r>
    </w:p>
    <w:p w14:paraId="37236CF2" w14:textId="77777777" w:rsidR="000A1860" w:rsidRPr="00337057" w:rsidRDefault="000A1860" w:rsidP="00337057">
      <w:pPr>
        <w:jc w:val="both"/>
        <w:rPr>
          <w:rFonts w:asciiTheme="minorHAnsi" w:hAnsiTheme="minorHAnsi" w:cstheme="minorHAnsi"/>
        </w:rPr>
      </w:pPr>
      <w:r w:rsidRPr="00337057">
        <w:rPr>
          <w:rFonts w:asciiTheme="minorHAnsi" w:hAnsiTheme="minorHAnsi" w:cstheme="minorHAnsi"/>
        </w:rPr>
        <w:t>W celu</w:t>
      </w:r>
      <w:r w:rsidRPr="00337057">
        <w:rPr>
          <w:rFonts w:asciiTheme="minorHAnsi" w:hAnsiTheme="minorHAnsi" w:cstheme="minorHAnsi"/>
          <w:b/>
        </w:rPr>
        <w:t xml:space="preserve"> </w:t>
      </w:r>
      <w:r w:rsidRPr="00337057">
        <w:rPr>
          <w:rFonts w:asciiTheme="minorHAnsi" w:hAnsiTheme="minorHAnsi" w:cstheme="minorHAnsi"/>
        </w:rPr>
        <w:t xml:space="preserve">poinformowania opinii publicznej oraz osób i podmiotów uczestniczących w Projekcie </w:t>
      </w:r>
      <w:r w:rsidRPr="00337057">
        <w:rPr>
          <w:rFonts w:asciiTheme="minorHAnsi" w:hAnsiTheme="minorHAnsi" w:cstheme="minorHAnsi"/>
        </w:rPr>
        <w:br/>
        <w:t>o uzyskanym dofinansowaniu Beneficjent jest zobowiązany do:</w:t>
      </w:r>
    </w:p>
    <w:p w14:paraId="651740CD" w14:textId="77777777" w:rsidR="000A1860" w:rsidRPr="00337057" w:rsidRDefault="000A1860">
      <w:pPr>
        <w:numPr>
          <w:ilvl w:val="0"/>
          <w:numId w:val="91"/>
        </w:numPr>
        <w:spacing w:line="240" w:lineRule="auto"/>
        <w:ind w:left="709"/>
        <w:jc w:val="both"/>
        <w:rPr>
          <w:rFonts w:asciiTheme="minorHAnsi" w:hAnsiTheme="minorHAnsi" w:cstheme="minorHAnsi"/>
        </w:rPr>
      </w:pPr>
      <w:r w:rsidRPr="00337057">
        <w:rPr>
          <w:rFonts w:asciiTheme="minorHAnsi" w:hAnsiTheme="minorHAnsi" w:cstheme="minorHAnsi"/>
          <w:b/>
        </w:rPr>
        <w:t>oznaczania znakiem Unii Europejskiej, barwami RP i znakiem Funduszy Europejskich oraz herbem województwa z napisem ,,Dolny Śląsk”</w:t>
      </w:r>
      <w:r w:rsidRPr="00337057">
        <w:rPr>
          <w:rFonts w:asciiTheme="minorHAnsi" w:hAnsiTheme="minorHAnsi" w:cstheme="minorHAnsi"/>
        </w:rPr>
        <w:t>:</w:t>
      </w:r>
    </w:p>
    <w:p w14:paraId="481DDDDA" w14:textId="77777777" w:rsidR="000A1860" w:rsidRPr="00337057" w:rsidRDefault="000A1860">
      <w:pPr>
        <w:numPr>
          <w:ilvl w:val="0"/>
          <w:numId w:val="84"/>
        </w:numPr>
        <w:spacing w:line="240" w:lineRule="auto"/>
        <w:jc w:val="both"/>
        <w:rPr>
          <w:rFonts w:asciiTheme="minorHAnsi" w:hAnsiTheme="minorHAnsi" w:cstheme="minorHAnsi"/>
        </w:rPr>
      </w:pPr>
      <w:r w:rsidRPr="00337057">
        <w:rPr>
          <w:rFonts w:asciiTheme="minorHAnsi" w:hAnsiTheme="minorHAnsi" w:cstheme="minorHAnsi"/>
          <w:b/>
        </w:rPr>
        <w:t>wszystkich działań informacyjnych i promocyjnych dotyczących Projektu</w:t>
      </w:r>
      <w:r w:rsidRPr="00337057">
        <w:rPr>
          <w:rFonts w:asciiTheme="minorHAnsi" w:hAnsiTheme="minorHAnsi" w:cstheme="minorHAnsi"/>
        </w:rPr>
        <w:t xml:space="preserve"> (jeśli takie działania będą prowadzone), np. ulotki, broszury, publikacje, notatki prasowe, strony internetowe, newslettery, mailing, materiały filmowe, materiały promocyjne, konferencje, spotkania;</w:t>
      </w:r>
    </w:p>
    <w:p w14:paraId="3CD4C4D2" w14:textId="77777777" w:rsidR="000A1860" w:rsidRPr="00337057" w:rsidRDefault="000A1860">
      <w:pPr>
        <w:numPr>
          <w:ilvl w:val="0"/>
          <w:numId w:val="84"/>
        </w:numPr>
        <w:spacing w:line="240" w:lineRule="auto"/>
        <w:jc w:val="both"/>
        <w:rPr>
          <w:rFonts w:asciiTheme="minorHAnsi" w:hAnsiTheme="minorHAnsi" w:cstheme="minorHAnsi"/>
        </w:rPr>
      </w:pPr>
      <w:r w:rsidRPr="00337057">
        <w:rPr>
          <w:rFonts w:asciiTheme="minorHAnsi" w:hAnsiTheme="minorHAnsi" w:cstheme="minorHAnsi"/>
          <w:b/>
        </w:rPr>
        <w:t>wszystkich dokumentów związanych z realizacją Projektu podawanych do wiadomości publicznej</w:t>
      </w:r>
      <w:r w:rsidRPr="00337057">
        <w:rPr>
          <w:rFonts w:asciiTheme="minorHAnsi" w:hAnsiTheme="minorHAnsi" w:cstheme="minorHAnsi"/>
        </w:rPr>
        <w:t>, np. dokumentację przetargową, ogłoszenia, analizy, raporty, wzory umów, wzory wniosków;</w:t>
      </w:r>
    </w:p>
    <w:p w14:paraId="498F70D9" w14:textId="77777777" w:rsidR="000A1860" w:rsidRPr="00337057" w:rsidRDefault="000A1860">
      <w:pPr>
        <w:numPr>
          <w:ilvl w:val="0"/>
          <w:numId w:val="84"/>
        </w:numPr>
        <w:spacing w:line="240" w:lineRule="auto"/>
        <w:jc w:val="both"/>
        <w:rPr>
          <w:rFonts w:asciiTheme="minorHAnsi" w:hAnsiTheme="minorHAnsi" w:cstheme="minorHAnsi"/>
        </w:rPr>
      </w:pPr>
      <w:r w:rsidRPr="00337057">
        <w:rPr>
          <w:rFonts w:asciiTheme="minorHAnsi" w:hAnsiTheme="minorHAnsi" w:cstheme="minorHAnsi"/>
          <w:b/>
        </w:rPr>
        <w:t>dokumentów i materiałów  dla osób i podmiotów uczestniczących w Projekcie</w:t>
      </w:r>
      <w:r w:rsidRPr="00337057">
        <w:rPr>
          <w:rFonts w:asciiTheme="minorHAnsi" w:hAnsiTheme="minorHAnsi" w:cstheme="minorHAnsi"/>
        </w:rPr>
        <w:t>, np. zaświadczenia, certyfikaty, zaproszenia, materiały informacyjne, programy szkoleń i warsztatów, listy obecności, prezentacje multimedialne, kierowaną do nich korespondencję, umowy;</w:t>
      </w:r>
    </w:p>
    <w:p w14:paraId="1EE91664" w14:textId="77777777" w:rsidR="000A1860" w:rsidRPr="00337057" w:rsidRDefault="000A1860">
      <w:pPr>
        <w:numPr>
          <w:ilvl w:val="0"/>
          <w:numId w:val="91"/>
        </w:numPr>
        <w:spacing w:line="240" w:lineRule="auto"/>
        <w:ind w:left="709"/>
        <w:jc w:val="both"/>
        <w:rPr>
          <w:rFonts w:asciiTheme="minorHAnsi" w:hAnsiTheme="minorHAnsi" w:cstheme="minorHAnsi"/>
        </w:rPr>
      </w:pPr>
      <w:r w:rsidRPr="00337057">
        <w:rPr>
          <w:rFonts w:asciiTheme="minorHAnsi" w:hAnsiTheme="minorHAnsi" w:cstheme="minorHAnsi"/>
          <w:b/>
        </w:rPr>
        <w:t>umieszczenia plakatu lub tablicy (informacyjnej i/lub pamiątkowej)</w:t>
      </w:r>
      <w:r w:rsidRPr="00337057">
        <w:rPr>
          <w:rFonts w:asciiTheme="minorHAnsi" w:hAnsiTheme="minorHAnsi" w:cstheme="minorHAnsi"/>
        </w:rPr>
        <w:t xml:space="preserve"> w miejscu realizacji Projektu;</w:t>
      </w:r>
    </w:p>
    <w:p w14:paraId="6F0CC0D5" w14:textId="77777777" w:rsidR="000A1860" w:rsidRPr="00337057" w:rsidRDefault="000A1860">
      <w:pPr>
        <w:numPr>
          <w:ilvl w:val="0"/>
          <w:numId w:val="91"/>
        </w:numPr>
        <w:spacing w:line="240" w:lineRule="auto"/>
        <w:ind w:left="709"/>
        <w:jc w:val="both"/>
        <w:rPr>
          <w:rFonts w:asciiTheme="minorHAnsi" w:hAnsiTheme="minorHAnsi" w:cstheme="minorHAnsi"/>
        </w:rPr>
      </w:pPr>
      <w:r w:rsidRPr="00337057">
        <w:rPr>
          <w:rFonts w:asciiTheme="minorHAnsi" w:hAnsiTheme="minorHAnsi" w:cstheme="minorHAnsi"/>
          <w:b/>
        </w:rPr>
        <w:t>umieszczenia opisu Projektu na stronie internetowej</w:t>
      </w:r>
      <w:r w:rsidRPr="00337057">
        <w:rPr>
          <w:rFonts w:asciiTheme="minorHAnsi" w:hAnsiTheme="minorHAnsi" w:cstheme="minorHAnsi"/>
        </w:rPr>
        <w:t xml:space="preserve"> (jeśli Beneficjent posiada stronę internetową);</w:t>
      </w:r>
    </w:p>
    <w:p w14:paraId="574EA8A8" w14:textId="77777777" w:rsidR="000A1860" w:rsidRPr="00337057" w:rsidRDefault="000A1860">
      <w:pPr>
        <w:numPr>
          <w:ilvl w:val="0"/>
          <w:numId w:val="91"/>
        </w:numPr>
        <w:spacing w:line="240" w:lineRule="auto"/>
        <w:ind w:left="709"/>
        <w:jc w:val="both"/>
        <w:rPr>
          <w:rFonts w:asciiTheme="minorHAnsi" w:hAnsiTheme="minorHAnsi" w:cstheme="minorHAnsi"/>
        </w:rPr>
      </w:pPr>
      <w:r w:rsidRPr="00337057">
        <w:rPr>
          <w:rFonts w:asciiTheme="minorHAnsi" w:hAnsiTheme="minorHAnsi" w:cstheme="minorHAnsi"/>
          <w:b/>
        </w:rPr>
        <w:t>przekazywania osobom i podmiotom uczestniczącym w Projekcie informacji, że Projekt uzyskał dofinansowanie</w:t>
      </w:r>
      <w:r w:rsidRPr="00337057">
        <w:rPr>
          <w:rFonts w:asciiTheme="minorHAnsi" w:hAnsiTheme="minorHAnsi" w:cstheme="minorHAnsi"/>
        </w:rPr>
        <w:t xml:space="preserve">, np. w formie odpowiedniego oznakowania konferencji, warsztatów, szkoleń, wystaw, targów; dodatkowo  przekazywania informacji w innej formie, np. słownej. </w:t>
      </w:r>
    </w:p>
    <w:p w14:paraId="7FA929D7" w14:textId="77777777" w:rsidR="000A1860" w:rsidRPr="00337057" w:rsidRDefault="000A1860" w:rsidP="00337057">
      <w:pPr>
        <w:jc w:val="both"/>
        <w:rPr>
          <w:rFonts w:asciiTheme="minorHAnsi" w:hAnsiTheme="minorHAnsi" w:cstheme="minorHAnsi"/>
        </w:rPr>
      </w:pPr>
      <w:r w:rsidRPr="00337057">
        <w:rPr>
          <w:rFonts w:asciiTheme="minorHAnsi" w:hAnsiTheme="minorHAnsi" w:cstheme="minorHAnsi"/>
        </w:rPr>
        <w:t>Beneficjent ma obowiązek dokumentować działania informacyjne i promocyjne prowadzone w ramach Projektu.</w:t>
      </w:r>
    </w:p>
    <w:p w14:paraId="67F1C5C0" w14:textId="77777777" w:rsidR="000A1860" w:rsidRPr="00337057" w:rsidRDefault="000A1860" w:rsidP="00337057">
      <w:pPr>
        <w:jc w:val="both"/>
        <w:rPr>
          <w:rFonts w:asciiTheme="minorHAnsi" w:hAnsiTheme="minorHAnsi" w:cstheme="minorHAnsi"/>
          <w:b/>
        </w:rPr>
      </w:pPr>
      <w:r w:rsidRPr="00337057">
        <w:rPr>
          <w:rFonts w:asciiTheme="minorHAnsi" w:hAnsiTheme="minorHAnsi" w:cstheme="minorHAnsi"/>
          <w:b/>
        </w:rPr>
        <w:t xml:space="preserve">Uwaga: umieszczanie barw RP dotyczy wyłącznie materiałów w wersji </w:t>
      </w:r>
      <w:proofErr w:type="spellStart"/>
      <w:r w:rsidRPr="00337057">
        <w:rPr>
          <w:rFonts w:asciiTheme="minorHAnsi" w:hAnsiTheme="minorHAnsi" w:cstheme="minorHAnsi"/>
          <w:b/>
        </w:rPr>
        <w:t>pełnokolorowej</w:t>
      </w:r>
      <w:proofErr w:type="spellEnd"/>
      <w:r w:rsidRPr="00337057">
        <w:rPr>
          <w:rFonts w:asciiTheme="minorHAnsi" w:hAnsiTheme="minorHAnsi" w:cstheme="minorHAnsi"/>
          <w:b/>
        </w:rPr>
        <w:t>.</w:t>
      </w:r>
    </w:p>
    <w:p w14:paraId="4070DC60" w14:textId="77777777" w:rsidR="000A1860" w:rsidRPr="00337057" w:rsidRDefault="000A1860" w:rsidP="00337057">
      <w:pPr>
        <w:jc w:val="both"/>
        <w:rPr>
          <w:rFonts w:asciiTheme="minorHAnsi" w:hAnsiTheme="minorHAnsi" w:cstheme="minorHAnsi"/>
          <w:b/>
          <w:bCs/>
          <w:iCs/>
          <w:lang w:eastAsia="x-none"/>
        </w:rPr>
      </w:pPr>
      <w:bookmarkStart w:id="83" w:name="_Toc424215897"/>
      <w:r w:rsidRPr="00337057">
        <w:rPr>
          <w:rFonts w:asciiTheme="minorHAnsi" w:hAnsiTheme="minorHAnsi" w:cstheme="minorHAnsi"/>
          <w:b/>
          <w:bCs/>
          <w:iCs/>
          <w:lang w:eastAsia="x-none"/>
        </w:rPr>
        <w:t xml:space="preserve">2. Oznaczanie dokumentów i działań informacyjno-promocyjnych </w:t>
      </w:r>
    </w:p>
    <w:p w14:paraId="0FB5925E" w14:textId="77777777" w:rsidR="000A1860" w:rsidRPr="00337057" w:rsidRDefault="000A1860" w:rsidP="00337057">
      <w:pPr>
        <w:autoSpaceDE w:val="0"/>
        <w:jc w:val="both"/>
        <w:rPr>
          <w:rFonts w:asciiTheme="minorHAnsi" w:hAnsiTheme="minorHAnsi" w:cstheme="minorHAnsi"/>
        </w:rPr>
      </w:pPr>
      <w:r w:rsidRPr="00337057">
        <w:rPr>
          <w:rFonts w:asciiTheme="minorHAnsi" w:hAnsiTheme="minorHAnsi" w:cstheme="minorHAnsi"/>
          <w:b/>
          <w:bCs/>
          <w:iCs/>
          <w:lang w:eastAsia="x-none"/>
        </w:rPr>
        <w:lastRenderedPageBreak/>
        <w:t xml:space="preserve"> </w:t>
      </w:r>
      <w:bookmarkEnd w:id="83"/>
      <w:r w:rsidRPr="00337057">
        <w:rPr>
          <w:rFonts w:asciiTheme="minorHAnsi" w:hAnsiTheme="minorHAnsi" w:cstheme="minorHAnsi"/>
        </w:rPr>
        <w:t>Beneficjent ma obowiązek oznaczania swoich działań informacyjnych i promocyjnych, dokumentów związanych z realizacją Projektu, podawanych do wiadomości publicznej lub przeznaczonych dla uczestników Projektów. Musi także oznaczać miejsce realizacji Projektu.</w:t>
      </w:r>
    </w:p>
    <w:p w14:paraId="43BCE8D4" w14:textId="77777777" w:rsidR="000A1860" w:rsidRPr="00337057" w:rsidRDefault="000A1860" w:rsidP="00337057">
      <w:pPr>
        <w:spacing w:before="120" w:after="120"/>
        <w:jc w:val="both"/>
        <w:rPr>
          <w:rFonts w:asciiTheme="minorHAnsi" w:hAnsiTheme="minorHAnsi" w:cstheme="minorHAnsi"/>
        </w:rPr>
      </w:pPr>
      <w:r w:rsidRPr="00337057">
        <w:rPr>
          <w:rFonts w:asciiTheme="minorHAnsi" w:hAnsiTheme="minorHAnsi" w:cstheme="minorHAnsi"/>
        </w:rPr>
        <w:t>Każdy wymieniony wyżej element musi zawierać następujące znaki:</w:t>
      </w:r>
    </w:p>
    <w:p w14:paraId="413CEE33" w14:textId="77777777" w:rsidR="000A1860" w:rsidRPr="00337057" w:rsidRDefault="000A1860" w:rsidP="00337057">
      <w:pPr>
        <w:autoSpaceDE w:val="0"/>
        <w:jc w:val="both"/>
        <w:rPr>
          <w:rFonts w:asciiTheme="minorHAnsi" w:hAnsiTheme="minorHAnsi" w:cstheme="minorHAnsi"/>
        </w:rPr>
      </w:pPr>
      <w:r w:rsidRPr="00337057">
        <w:rPr>
          <w:rFonts w:asciiTheme="minorHAnsi" w:hAnsiTheme="minorHAnsi" w:cstheme="minorHAnsi"/>
        </w:rPr>
        <w:t xml:space="preserve">- znak </w:t>
      </w:r>
      <w:r w:rsidRPr="00337057">
        <w:rPr>
          <w:rFonts w:asciiTheme="minorHAnsi" w:hAnsiTheme="minorHAnsi" w:cstheme="minorHAnsi"/>
          <w:b/>
        </w:rPr>
        <w:t>Funduszy Europejskich (FE)</w:t>
      </w:r>
      <w:r w:rsidRPr="00337057">
        <w:rPr>
          <w:rFonts w:asciiTheme="minorHAnsi" w:hAnsiTheme="minorHAnsi" w:cstheme="minorHAnsi"/>
        </w:rPr>
        <w:t xml:space="preserve"> (złożony z symbolu graficznego, nazwy Fundusze Europejskie oraz nazwy programu, z którego w części lub w całości finansowany jest Projekt realizowany przez Beneficjenta),</w:t>
      </w:r>
    </w:p>
    <w:p w14:paraId="598AE48E" w14:textId="77777777" w:rsidR="000A1860" w:rsidRPr="00337057" w:rsidRDefault="000A1860" w:rsidP="00337057">
      <w:pPr>
        <w:autoSpaceDE w:val="0"/>
        <w:jc w:val="both"/>
        <w:rPr>
          <w:rFonts w:asciiTheme="minorHAnsi" w:hAnsiTheme="minorHAnsi" w:cstheme="minorHAnsi"/>
        </w:rPr>
      </w:pPr>
      <w:r w:rsidRPr="00337057">
        <w:rPr>
          <w:rFonts w:asciiTheme="minorHAnsi" w:hAnsiTheme="minorHAnsi" w:cstheme="minorHAnsi"/>
        </w:rPr>
        <w:t xml:space="preserve">- znak </w:t>
      </w:r>
      <w:r w:rsidRPr="00337057">
        <w:rPr>
          <w:rFonts w:asciiTheme="minorHAnsi" w:hAnsiTheme="minorHAnsi" w:cstheme="minorHAnsi"/>
          <w:b/>
        </w:rPr>
        <w:t>barw Rzeczpospolitej Polskiej</w:t>
      </w:r>
      <w:r w:rsidRPr="00337057">
        <w:rPr>
          <w:rFonts w:asciiTheme="minorHAnsi" w:hAnsiTheme="minorHAnsi" w:cstheme="minorHAnsi"/>
        </w:rPr>
        <w:t xml:space="preserve"> </w:t>
      </w:r>
      <w:r w:rsidRPr="00337057">
        <w:rPr>
          <w:rFonts w:asciiTheme="minorHAnsi" w:hAnsiTheme="minorHAnsi" w:cstheme="minorHAnsi"/>
          <w:b/>
        </w:rPr>
        <w:t>(znak barw RP)</w:t>
      </w:r>
      <w:r w:rsidRPr="00337057">
        <w:rPr>
          <w:rFonts w:asciiTheme="minorHAnsi" w:hAnsiTheme="minorHAnsi" w:cstheme="minorHAnsi"/>
        </w:rPr>
        <w:t xml:space="preserve"> złożony z barw RP oraz nazwy „Rzeczpospolita Polska”,</w:t>
      </w:r>
    </w:p>
    <w:p w14:paraId="406F071C" w14:textId="77777777" w:rsidR="000A1860" w:rsidRPr="00337057" w:rsidRDefault="000A1860" w:rsidP="00337057">
      <w:pPr>
        <w:autoSpaceDE w:val="0"/>
        <w:jc w:val="both"/>
        <w:rPr>
          <w:rFonts w:asciiTheme="minorHAnsi" w:hAnsiTheme="minorHAnsi" w:cstheme="minorHAnsi"/>
        </w:rPr>
      </w:pPr>
      <w:r w:rsidRPr="00337057">
        <w:rPr>
          <w:rFonts w:asciiTheme="minorHAnsi" w:hAnsiTheme="minorHAnsi" w:cstheme="minorHAnsi"/>
        </w:rPr>
        <w:t xml:space="preserve">- </w:t>
      </w:r>
      <w:r w:rsidRPr="00337057">
        <w:rPr>
          <w:rFonts w:asciiTheme="minorHAnsi" w:hAnsiTheme="minorHAnsi" w:cstheme="minorHAnsi"/>
          <w:b/>
        </w:rPr>
        <w:t>herb województwa dolnośląskiego</w:t>
      </w:r>
      <w:r w:rsidRPr="00337057">
        <w:rPr>
          <w:rFonts w:asciiTheme="minorHAnsi" w:hAnsiTheme="minorHAnsi" w:cstheme="minorHAnsi"/>
        </w:rPr>
        <w:t xml:space="preserve"> z napisem </w:t>
      </w:r>
      <w:r w:rsidRPr="00337057">
        <w:rPr>
          <w:rFonts w:asciiTheme="minorHAnsi" w:hAnsiTheme="minorHAnsi" w:cstheme="minorHAnsi"/>
          <w:b/>
        </w:rPr>
        <w:t>,,Dolny Śląsk”</w:t>
      </w:r>
      <w:r w:rsidRPr="00337057">
        <w:rPr>
          <w:rFonts w:asciiTheme="minorHAnsi" w:hAnsiTheme="minorHAnsi" w:cstheme="minorHAnsi"/>
        </w:rPr>
        <w:t>,</w:t>
      </w:r>
    </w:p>
    <w:p w14:paraId="7E7089BF" w14:textId="77777777" w:rsidR="000A1860" w:rsidRPr="00337057" w:rsidRDefault="000A1860" w:rsidP="00337057">
      <w:pPr>
        <w:autoSpaceDE w:val="0"/>
        <w:jc w:val="both"/>
        <w:rPr>
          <w:rFonts w:asciiTheme="minorHAnsi" w:hAnsiTheme="minorHAnsi" w:cstheme="minorHAnsi"/>
        </w:rPr>
      </w:pPr>
      <w:r w:rsidRPr="00337057">
        <w:rPr>
          <w:rFonts w:asciiTheme="minorHAnsi" w:hAnsiTheme="minorHAnsi" w:cstheme="minorHAnsi"/>
        </w:rPr>
        <w:t xml:space="preserve">- znak </w:t>
      </w:r>
      <w:r w:rsidRPr="00337057">
        <w:rPr>
          <w:rFonts w:asciiTheme="minorHAnsi" w:hAnsiTheme="minorHAnsi" w:cstheme="minorHAnsi"/>
          <w:b/>
        </w:rPr>
        <w:t>Unii Europejskiej (UE)</w:t>
      </w:r>
      <w:r w:rsidRPr="00337057">
        <w:rPr>
          <w:rFonts w:asciiTheme="minorHAnsi" w:hAnsiTheme="minorHAnsi" w:cstheme="minorHAnsi"/>
        </w:rPr>
        <w:t xml:space="preserve"> (złożony z flagi UE, napisu Unia Europejska i nazwy funduszu, który współfinansuje Projekt realizowany przez Beneficjenta).</w:t>
      </w:r>
    </w:p>
    <w:p w14:paraId="1812F2A4" w14:textId="77777777" w:rsidR="000A1860" w:rsidRPr="00337057" w:rsidRDefault="000A1860" w:rsidP="00C315D4">
      <w:pPr>
        <w:spacing w:before="120" w:after="120"/>
        <w:rPr>
          <w:rFonts w:asciiTheme="minorHAnsi" w:hAnsiTheme="minorHAnsi" w:cstheme="minorHAnsi"/>
        </w:rPr>
      </w:pPr>
      <w:r w:rsidRPr="00337057">
        <w:rPr>
          <w:rFonts w:asciiTheme="minorHAnsi" w:hAnsiTheme="minorHAnsi" w:cstheme="minorHAnsi"/>
        </w:rPr>
        <w:t>Przykładowe zestawienie znaków dla programów regionalnych:</w:t>
      </w:r>
    </w:p>
    <w:p w14:paraId="29F34EBA" w14:textId="77777777" w:rsidR="000A1860" w:rsidRPr="00337057" w:rsidRDefault="000A1860" w:rsidP="00337057">
      <w:pPr>
        <w:autoSpaceDE w:val="0"/>
        <w:jc w:val="both"/>
        <w:rPr>
          <w:rFonts w:asciiTheme="minorHAnsi" w:hAnsiTheme="minorHAnsi" w:cstheme="minorHAnsi"/>
        </w:rPr>
      </w:pPr>
      <w:r w:rsidRPr="00337057">
        <w:rPr>
          <w:rFonts w:asciiTheme="minorHAnsi" w:hAnsiTheme="minorHAnsi" w:cstheme="minorHAnsi"/>
          <w:noProof/>
        </w:rPr>
        <w:drawing>
          <wp:inline distT="0" distB="0" distL="0" distR="0" wp14:anchorId="4D74A74C" wp14:editId="0F42F0EB">
            <wp:extent cx="5582285" cy="861060"/>
            <wp:effectExtent l="0" t="0" r="0" b="0"/>
            <wp:docPr id="42" name="Obraz 42"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_PR-DS-UE_EFS-poziom-PL-kolor"/>
                    <pic:cNvPicPr>
                      <a:picLocks noChangeAspect="1" noChangeArrowheads="1"/>
                    </pic:cNvPicPr>
                  </pic:nvPicPr>
                  <pic:blipFill>
                    <a:blip r:embed="rId13" cstate="print">
                      <a:extLst>
                        <a:ext uri="{28A0092B-C50C-407E-A947-70E740481C1C}">
                          <a14:useLocalDpi xmlns:a14="http://schemas.microsoft.com/office/drawing/2010/main" val="0"/>
                        </a:ext>
                      </a:extLst>
                    </a:blip>
                    <a:srcRect l="2815" t="-8333"/>
                    <a:stretch>
                      <a:fillRect/>
                    </a:stretch>
                  </pic:blipFill>
                  <pic:spPr bwMode="auto">
                    <a:xfrm>
                      <a:off x="0" y="0"/>
                      <a:ext cx="5582285" cy="861060"/>
                    </a:xfrm>
                    <a:prstGeom prst="rect">
                      <a:avLst/>
                    </a:prstGeom>
                    <a:noFill/>
                    <a:ln>
                      <a:noFill/>
                    </a:ln>
                  </pic:spPr>
                </pic:pic>
              </a:graphicData>
            </a:graphic>
          </wp:inline>
        </w:drawing>
      </w:r>
    </w:p>
    <w:p w14:paraId="455B3392" w14:textId="77777777" w:rsidR="000A1860" w:rsidRPr="00337057" w:rsidRDefault="000A1860" w:rsidP="00337057">
      <w:pPr>
        <w:spacing w:before="120" w:after="120"/>
        <w:jc w:val="both"/>
        <w:rPr>
          <w:rFonts w:asciiTheme="minorHAnsi" w:hAnsiTheme="minorHAnsi" w:cstheme="minorHAnsi"/>
          <w:b/>
        </w:rPr>
      </w:pPr>
      <w:r w:rsidRPr="00337057">
        <w:rPr>
          <w:rFonts w:asciiTheme="minorHAnsi" w:hAnsiTheme="minorHAnsi" w:cstheme="minorHAnsi"/>
          <w:b/>
        </w:rPr>
        <w:t xml:space="preserve">Uwaga: Barwy RP występują tylko i wyłącznie w wersji </w:t>
      </w:r>
      <w:proofErr w:type="spellStart"/>
      <w:r w:rsidRPr="00337057">
        <w:rPr>
          <w:rFonts w:asciiTheme="minorHAnsi" w:hAnsiTheme="minorHAnsi" w:cstheme="minorHAnsi"/>
          <w:b/>
        </w:rPr>
        <w:t>pełnokolorowej</w:t>
      </w:r>
      <w:proofErr w:type="spellEnd"/>
      <w:r w:rsidRPr="00337057">
        <w:rPr>
          <w:rFonts w:asciiTheme="minorHAnsi" w:hAnsiTheme="minorHAnsi" w:cstheme="minorHAnsi"/>
          <w:b/>
        </w:rPr>
        <w:t xml:space="preserve">. Nie można stosować barw RP w wersji achromatycznej i monochromatycznej. Dlatego są przypadki, kiedy nie będzie konieczności umieszczania barw RP. </w:t>
      </w:r>
    </w:p>
    <w:p w14:paraId="56D6313E" w14:textId="77777777" w:rsidR="000A1860" w:rsidRPr="00337057" w:rsidRDefault="000A1860" w:rsidP="00337057">
      <w:pPr>
        <w:tabs>
          <w:tab w:val="left" w:pos="426"/>
        </w:tabs>
        <w:spacing w:before="120" w:after="120"/>
        <w:jc w:val="both"/>
        <w:rPr>
          <w:rFonts w:asciiTheme="minorHAnsi" w:hAnsiTheme="minorHAnsi" w:cstheme="minorHAnsi"/>
        </w:rPr>
      </w:pPr>
      <w:r w:rsidRPr="00337057">
        <w:rPr>
          <w:rFonts w:asciiTheme="minorHAnsi" w:hAnsiTheme="minorHAnsi" w:cstheme="minorHAnsi"/>
        </w:rPr>
        <w:t>Barwy RP powinny być umieszczane na wszelkich materiałach i działaniach informacyjno-promocyjnych, jeżeli:</w:t>
      </w:r>
    </w:p>
    <w:p w14:paraId="722C031E" w14:textId="77777777" w:rsidR="000A1860" w:rsidRPr="00337057" w:rsidRDefault="000A1860">
      <w:pPr>
        <w:numPr>
          <w:ilvl w:val="0"/>
          <w:numId w:val="95"/>
        </w:numPr>
        <w:tabs>
          <w:tab w:val="left" w:pos="426"/>
        </w:tabs>
        <w:spacing w:after="0" w:line="240" w:lineRule="auto"/>
        <w:ind w:left="425" w:hanging="425"/>
        <w:jc w:val="both"/>
        <w:rPr>
          <w:rFonts w:asciiTheme="minorHAnsi" w:hAnsiTheme="minorHAnsi" w:cstheme="minorHAnsi"/>
        </w:rPr>
      </w:pPr>
      <w:r w:rsidRPr="00337057">
        <w:rPr>
          <w:rFonts w:asciiTheme="minorHAnsi" w:hAnsiTheme="minorHAnsi" w:cstheme="minorHAnsi"/>
        </w:rPr>
        <w:t xml:space="preserve">istnieją ogólnodostępne możliwości techniczne umieszczania oznaczeń </w:t>
      </w:r>
      <w:proofErr w:type="spellStart"/>
      <w:r w:rsidRPr="00337057">
        <w:rPr>
          <w:rFonts w:asciiTheme="minorHAnsi" w:hAnsiTheme="minorHAnsi" w:cstheme="minorHAnsi"/>
        </w:rPr>
        <w:t>pełnokolorowych</w:t>
      </w:r>
      <w:proofErr w:type="spellEnd"/>
      <w:r w:rsidRPr="00337057">
        <w:rPr>
          <w:rFonts w:asciiTheme="minorHAnsi" w:hAnsiTheme="minorHAnsi" w:cstheme="minorHAnsi"/>
        </w:rPr>
        <w:t>,</w:t>
      </w:r>
    </w:p>
    <w:p w14:paraId="1D808FCF" w14:textId="77777777" w:rsidR="000A1860" w:rsidRPr="00337057" w:rsidRDefault="000A1860">
      <w:pPr>
        <w:numPr>
          <w:ilvl w:val="0"/>
          <w:numId w:val="95"/>
        </w:numPr>
        <w:tabs>
          <w:tab w:val="left" w:pos="426"/>
        </w:tabs>
        <w:spacing w:after="0" w:line="240" w:lineRule="auto"/>
        <w:ind w:left="425" w:hanging="425"/>
        <w:jc w:val="both"/>
        <w:rPr>
          <w:rFonts w:asciiTheme="minorHAnsi" w:hAnsiTheme="minorHAnsi" w:cstheme="minorHAnsi"/>
        </w:rPr>
      </w:pPr>
      <w:r w:rsidRPr="00337057">
        <w:rPr>
          <w:rFonts w:asciiTheme="minorHAnsi" w:hAnsiTheme="minorHAnsi" w:cstheme="minorHAnsi"/>
        </w:rPr>
        <w:t xml:space="preserve">oryginały materiałów są wytwarzane w wersjach </w:t>
      </w:r>
      <w:proofErr w:type="spellStart"/>
      <w:r w:rsidRPr="00337057">
        <w:rPr>
          <w:rFonts w:asciiTheme="minorHAnsi" w:hAnsiTheme="minorHAnsi" w:cstheme="minorHAnsi"/>
        </w:rPr>
        <w:t>pełnokolorowych</w:t>
      </w:r>
      <w:proofErr w:type="spellEnd"/>
    </w:p>
    <w:p w14:paraId="6819C00E" w14:textId="77777777" w:rsidR="000A1860" w:rsidRPr="00337057" w:rsidRDefault="000A1860" w:rsidP="00337057">
      <w:pPr>
        <w:tabs>
          <w:tab w:val="left" w:pos="426"/>
        </w:tabs>
        <w:spacing w:before="120" w:after="120"/>
        <w:ind w:left="720"/>
        <w:jc w:val="both"/>
        <w:rPr>
          <w:rFonts w:asciiTheme="minorHAnsi" w:hAnsiTheme="minorHAnsi" w:cstheme="minorHAnsi"/>
        </w:rPr>
      </w:pPr>
    </w:p>
    <w:p w14:paraId="3EE9BA58" w14:textId="77777777" w:rsidR="000A1860" w:rsidRPr="00337057" w:rsidRDefault="000A1860" w:rsidP="00337057">
      <w:pPr>
        <w:tabs>
          <w:tab w:val="left" w:pos="426"/>
        </w:tabs>
        <w:spacing w:before="120" w:after="120"/>
        <w:jc w:val="both"/>
        <w:rPr>
          <w:rFonts w:asciiTheme="minorHAnsi" w:hAnsiTheme="minorHAnsi" w:cstheme="minorHAnsi"/>
        </w:rPr>
      </w:pPr>
      <w:proofErr w:type="spellStart"/>
      <w:r w:rsidRPr="00337057">
        <w:rPr>
          <w:rFonts w:asciiTheme="minorHAnsi" w:hAnsiTheme="minorHAnsi" w:cstheme="minorHAnsi"/>
          <w:b/>
        </w:rPr>
        <w:t>Pełnokolorowy</w:t>
      </w:r>
      <w:proofErr w:type="spellEnd"/>
      <w:r w:rsidRPr="00337057">
        <w:rPr>
          <w:rFonts w:asciiTheme="minorHAnsi" w:hAnsiTheme="minorHAnsi" w:cstheme="minorHAnsi"/>
          <w:b/>
        </w:rPr>
        <w:t xml:space="preserve"> zestaw znaków FE z barwami RP, herbem województwa oraz znakiem UE należy stosować </w:t>
      </w:r>
      <w:r w:rsidRPr="00337057">
        <w:rPr>
          <w:rFonts w:asciiTheme="minorHAnsi" w:hAnsiTheme="minorHAnsi" w:cstheme="minorHAnsi"/>
        </w:rPr>
        <w:t>w przypadku następujących materiałów:</w:t>
      </w:r>
    </w:p>
    <w:p w14:paraId="279E92F8" w14:textId="77777777" w:rsidR="000A1860" w:rsidRPr="00337057" w:rsidRDefault="000A1860">
      <w:pPr>
        <w:numPr>
          <w:ilvl w:val="0"/>
          <w:numId w:val="96"/>
        </w:numPr>
        <w:tabs>
          <w:tab w:val="left" w:pos="426"/>
        </w:tabs>
        <w:spacing w:after="0" w:line="240" w:lineRule="auto"/>
        <w:ind w:left="425" w:hanging="426"/>
        <w:jc w:val="both"/>
        <w:rPr>
          <w:rFonts w:asciiTheme="minorHAnsi" w:hAnsiTheme="minorHAnsi" w:cstheme="minorHAnsi"/>
        </w:rPr>
      </w:pPr>
      <w:r w:rsidRPr="00337057">
        <w:rPr>
          <w:rFonts w:asciiTheme="minorHAnsi" w:hAnsiTheme="minorHAnsi" w:cstheme="minorHAnsi"/>
        </w:rPr>
        <w:t>tablic informacyjnych i pamiątkowych,</w:t>
      </w:r>
    </w:p>
    <w:p w14:paraId="0978F523" w14:textId="77777777" w:rsidR="000A1860" w:rsidRPr="00337057" w:rsidRDefault="000A1860">
      <w:pPr>
        <w:numPr>
          <w:ilvl w:val="0"/>
          <w:numId w:val="96"/>
        </w:numPr>
        <w:tabs>
          <w:tab w:val="left" w:pos="426"/>
        </w:tabs>
        <w:spacing w:after="0" w:line="240" w:lineRule="auto"/>
        <w:ind w:left="425" w:hanging="426"/>
        <w:jc w:val="both"/>
        <w:rPr>
          <w:rFonts w:asciiTheme="minorHAnsi" w:hAnsiTheme="minorHAnsi" w:cstheme="minorHAnsi"/>
        </w:rPr>
      </w:pPr>
      <w:r w:rsidRPr="00337057">
        <w:rPr>
          <w:rFonts w:asciiTheme="minorHAnsi" w:hAnsiTheme="minorHAnsi" w:cstheme="minorHAnsi"/>
        </w:rPr>
        <w:t xml:space="preserve">plakatów i bilbordów, </w:t>
      </w:r>
    </w:p>
    <w:p w14:paraId="0060E64F" w14:textId="77777777" w:rsidR="000A1860" w:rsidRPr="00337057" w:rsidRDefault="000A1860">
      <w:pPr>
        <w:numPr>
          <w:ilvl w:val="0"/>
          <w:numId w:val="96"/>
        </w:numPr>
        <w:tabs>
          <w:tab w:val="left" w:pos="426"/>
        </w:tabs>
        <w:spacing w:after="0" w:line="240" w:lineRule="auto"/>
        <w:ind w:left="425" w:hanging="426"/>
        <w:jc w:val="both"/>
        <w:rPr>
          <w:rFonts w:asciiTheme="minorHAnsi" w:hAnsiTheme="minorHAnsi" w:cstheme="minorHAnsi"/>
        </w:rPr>
      </w:pPr>
      <w:r w:rsidRPr="00337057">
        <w:rPr>
          <w:rFonts w:asciiTheme="minorHAnsi" w:hAnsiTheme="minorHAnsi" w:cstheme="minorHAnsi"/>
        </w:rPr>
        <w:t>tabliczek i naklejek informacyjnych,</w:t>
      </w:r>
    </w:p>
    <w:p w14:paraId="207006B8" w14:textId="77777777" w:rsidR="000A1860" w:rsidRPr="00337057" w:rsidRDefault="000A1860">
      <w:pPr>
        <w:numPr>
          <w:ilvl w:val="0"/>
          <w:numId w:val="96"/>
        </w:numPr>
        <w:tabs>
          <w:tab w:val="left" w:pos="426"/>
        </w:tabs>
        <w:spacing w:after="0" w:line="240" w:lineRule="auto"/>
        <w:ind w:left="425" w:hanging="426"/>
        <w:jc w:val="both"/>
        <w:rPr>
          <w:rFonts w:asciiTheme="minorHAnsi" w:hAnsiTheme="minorHAnsi" w:cstheme="minorHAnsi"/>
        </w:rPr>
      </w:pPr>
      <w:r w:rsidRPr="00337057">
        <w:rPr>
          <w:rFonts w:asciiTheme="minorHAnsi" w:hAnsiTheme="minorHAnsi" w:cstheme="minorHAnsi"/>
        </w:rPr>
        <w:t>stron internetowych,</w:t>
      </w:r>
    </w:p>
    <w:p w14:paraId="04BE8628" w14:textId="77777777" w:rsidR="000A1860" w:rsidRPr="00337057" w:rsidRDefault="000A1860">
      <w:pPr>
        <w:numPr>
          <w:ilvl w:val="0"/>
          <w:numId w:val="96"/>
        </w:numPr>
        <w:tabs>
          <w:tab w:val="left" w:pos="426"/>
        </w:tabs>
        <w:spacing w:after="0" w:line="240" w:lineRule="auto"/>
        <w:ind w:left="425" w:hanging="426"/>
        <w:jc w:val="both"/>
        <w:rPr>
          <w:rFonts w:asciiTheme="minorHAnsi" w:hAnsiTheme="minorHAnsi" w:cstheme="minorHAnsi"/>
        </w:rPr>
      </w:pPr>
      <w:r w:rsidRPr="00337057">
        <w:rPr>
          <w:rFonts w:asciiTheme="minorHAnsi" w:hAnsiTheme="minorHAnsi" w:cstheme="minorHAnsi"/>
        </w:rPr>
        <w:t>publikacji elektronicznych np. materiałów video, animacji, prezentacji, newsletterów, mailingów,</w:t>
      </w:r>
    </w:p>
    <w:p w14:paraId="1C2D6F12" w14:textId="77777777" w:rsidR="000A1860" w:rsidRPr="00337057" w:rsidRDefault="000A1860">
      <w:pPr>
        <w:numPr>
          <w:ilvl w:val="0"/>
          <w:numId w:val="96"/>
        </w:numPr>
        <w:tabs>
          <w:tab w:val="left" w:pos="426"/>
        </w:tabs>
        <w:spacing w:after="0" w:line="240" w:lineRule="auto"/>
        <w:ind w:left="425" w:hanging="426"/>
        <w:jc w:val="both"/>
        <w:rPr>
          <w:rFonts w:asciiTheme="minorHAnsi" w:hAnsiTheme="minorHAnsi" w:cstheme="minorHAnsi"/>
        </w:rPr>
      </w:pPr>
      <w:r w:rsidRPr="00337057">
        <w:rPr>
          <w:rFonts w:asciiTheme="minorHAnsi" w:hAnsiTheme="minorHAnsi" w:cstheme="minorHAnsi"/>
        </w:rPr>
        <w:t>publikacji i materiałów drukowanych np. folderów, informatorów, certyfikatów, zaświadczeń, dyplomów, zaproszeń, programów szkoleń itp.,</w:t>
      </w:r>
    </w:p>
    <w:p w14:paraId="160AC468" w14:textId="77777777" w:rsidR="000A1860" w:rsidRPr="00C315D4" w:rsidRDefault="000A1860">
      <w:pPr>
        <w:numPr>
          <w:ilvl w:val="0"/>
          <w:numId w:val="96"/>
        </w:numPr>
        <w:spacing w:after="0" w:line="240" w:lineRule="auto"/>
        <w:ind w:left="425" w:hanging="426"/>
        <w:jc w:val="both"/>
        <w:rPr>
          <w:rFonts w:asciiTheme="minorHAnsi" w:hAnsiTheme="minorHAnsi" w:cstheme="minorHAnsi"/>
        </w:rPr>
      </w:pPr>
      <w:r w:rsidRPr="00337057">
        <w:rPr>
          <w:rFonts w:asciiTheme="minorHAnsi" w:hAnsiTheme="minorHAnsi" w:cstheme="minorHAnsi"/>
        </w:rPr>
        <w:t>korespondencji drukowanej, jeśli papier firmowy jest wykonany w wersji kolorowej,</w:t>
      </w:r>
    </w:p>
    <w:p w14:paraId="361D8C78" w14:textId="77777777" w:rsidR="000A1860" w:rsidRPr="00337057" w:rsidRDefault="000A1860">
      <w:pPr>
        <w:numPr>
          <w:ilvl w:val="0"/>
          <w:numId w:val="96"/>
        </w:numPr>
        <w:spacing w:after="0" w:line="240" w:lineRule="auto"/>
        <w:ind w:left="425" w:hanging="426"/>
        <w:jc w:val="both"/>
        <w:rPr>
          <w:rFonts w:asciiTheme="minorHAnsi" w:hAnsiTheme="minorHAnsi" w:cstheme="minorHAnsi"/>
        </w:rPr>
      </w:pPr>
      <w:r w:rsidRPr="00337057">
        <w:rPr>
          <w:rFonts w:asciiTheme="minorHAnsi" w:hAnsiTheme="minorHAnsi" w:cstheme="minorHAnsi"/>
        </w:rPr>
        <w:t xml:space="preserve">materiałów </w:t>
      </w:r>
      <w:proofErr w:type="spellStart"/>
      <w:r w:rsidRPr="00337057">
        <w:rPr>
          <w:rFonts w:asciiTheme="minorHAnsi" w:hAnsiTheme="minorHAnsi" w:cstheme="minorHAnsi"/>
        </w:rPr>
        <w:t>brandingowych</w:t>
      </w:r>
      <w:proofErr w:type="spellEnd"/>
      <w:r w:rsidRPr="00337057">
        <w:rPr>
          <w:rFonts w:asciiTheme="minorHAnsi" w:hAnsiTheme="minorHAnsi" w:cstheme="minorHAnsi"/>
        </w:rPr>
        <w:t xml:space="preserve"> i wystawowych tj. baner, stand, </w:t>
      </w:r>
      <w:proofErr w:type="spellStart"/>
      <w:r w:rsidRPr="00337057">
        <w:rPr>
          <w:rFonts w:asciiTheme="minorHAnsi" w:hAnsiTheme="minorHAnsi" w:cstheme="minorHAnsi"/>
        </w:rPr>
        <w:t>roll-up</w:t>
      </w:r>
      <w:proofErr w:type="spellEnd"/>
      <w:r w:rsidRPr="00337057">
        <w:rPr>
          <w:rFonts w:asciiTheme="minorHAnsi" w:hAnsiTheme="minorHAnsi" w:cstheme="minorHAnsi"/>
        </w:rPr>
        <w:t>, ścianki, namioty i stoiska wystawowe, itp.,</w:t>
      </w:r>
    </w:p>
    <w:p w14:paraId="26A2A466" w14:textId="77777777" w:rsidR="000A1860" w:rsidRPr="00337057" w:rsidRDefault="000A1860">
      <w:pPr>
        <w:numPr>
          <w:ilvl w:val="0"/>
          <w:numId w:val="96"/>
        </w:numPr>
        <w:spacing w:after="0" w:line="240" w:lineRule="auto"/>
        <w:ind w:left="425" w:hanging="426"/>
        <w:jc w:val="both"/>
        <w:rPr>
          <w:rFonts w:asciiTheme="minorHAnsi" w:hAnsiTheme="minorHAnsi" w:cstheme="minorHAnsi"/>
        </w:rPr>
      </w:pPr>
      <w:r w:rsidRPr="00337057">
        <w:rPr>
          <w:rFonts w:asciiTheme="minorHAnsi" w:hAnsiTheme="minorHAnsi" w:cstheme="minorHAnsi"/>
        </w:rPr>
        <w:t>materiałów promocyjnych.</w:t>
      </w:r>
    </w:p>
    <w:p w14:paraId="48899780" w14:textId="77777777" w:rsidR="000A1860" w:rsidRPr="00337057" w:rsidRDefault="000A1860" w:rsidP="00337057">
      <w:pPr>
        <w:spacing w:before="120" w:after="120"/>
        <w:ind w:left="862"/>
        <w:jc w:val="both"/>
        <w:rPr>
          <w:rFonts w:asciiTheme="minorHAnsi" w:hAnsiTheme="minorHAnsi" w:cstheme="minorHAnsi"/>
        </w:rPr>
      </w:pPr>
    </w:p>
    <w:p w14:paraId="6185D70D" w14:textId="77777777" w:rsidR="000A1860" w:rsidRPr="00337057" w:rsidRDefault="000A1860" w:rsidP="00337057">
      <w:pPr>
        <w:spacing w:before="120" w:after="120"/>
        <w:jc w:val="both"/>
        <w:rPr>
          <w:rFonts w:asciiTheme="minorHAnsi" w:hAnsiTheme="minorHAnsi" w:cstheme="minorHAnsi"/>
        </w:rPr>
      </w:pPr>
      <w:r w:rsidRPr="00337057">
        <w:rPr>
          <w:rFonts w:asciiTheme="minorHAnsi" w:hAnsiTheme="minorHAnsi" w:cstheme="minorHAnsi"/>
        </w:rPr>
        <w:lastRenderedPageBreak/>
        <w:t>Barw RP nie trzeba umieszczać, jeżeli:</w:t>
      </w:r>
    </w:p>
    <w:p w14:paraId="6697E77C" w14:textId="77777777" w:rsidR="000A1860" w:rsidRPr="00337057" w:rsidRDefault="000A1860">
      <w:pPr>
        <w:numPr>
          <w:ilvl w:val="0"/>
          <w:numId w:val="97"/>
        </w:numPr>
        <w:spacing w:after="0" w:line="240" w:lineRule="auto"/>
        <w:ind w:left="714" w:hanging="357"/>
        <w:jc w:val="both"/>
        <w:rPr>
          <w:rFonts w:asciiTheme="minorHAnsi" w:hAnsiTheme="minorHAnsi" w:cstheme="minorHAnsi"/>
        </w:rPr>
      </w:pPr>
      <w:r w:rsidRPr="00337057">
        <w:rPr>
          <w:rFonts w:asciiTheme="minorHAnsi" w:hAnsiTheme="minorHAnsi" w:cstheme="minorHAnsi"/>
        </w:rPr>
        <w:t xml:space="preserve">nie ma ogólnodostępnych, możliwości technicznych zastosowania oznaczeń </w:t>
      </w:r>
      <w:proofErr w:type="spellStart"/>
      <w:r w:rsidRPr="00337057">
        <w:rPr>
          <w:rFonts w:asciiTheme="minorHAnsi" w:hAnsiTheme="minorHAnsi" w:cstheme="minorHAnsi"/>
        </w:rPr>
        <w:t>pełnokolorowych</w:t>
      </w:r>
      <w:proofErr w:type="spellEnd"/>
      <w:r w:rsidRPr="00337057">
        <w:rPr>
          <w:rFonts w:asciiTheme="minorHAnsi" w:hAnsiTheme="minorHAnsi" w:cstheme="minorHAnsi"/>
        </w:rPr>
        <w:t xml:space="preserve"> ze względu np. na materiał, z którego wykonano przedmiot np. kamień lub jeżeli zastosowanie technik </w:t>
      </w:r>
      <w:proofErr w:type="spellStart"/>
      <w:r w:rsidRPr="00337057">
        <w:rPr>
          <w:rFonts w:asciiTheme="minorHAnsi" w:hAnsiTheme="minorHAnsi" w:cstheme="minorHAnsi"/>
        </w:rPr>
        <w:t>pełnokolorowych</w:t>
      </w:r>
      <w:proofErr w:type="spellEnd"/>
      <w:r w:rsidRPr="00337057">
        <w:rPr>
          <w:rFonts w:asciiTheme="minorHAnsi" w:hAnsiTheme="minorHAnsi" w:cstheme="minorHAnsi"/>
        </w:rPr>
        <w:t xml:space="preserve"> znacznie podniosłoby koszty,</w:t>
      </w:r>
    </w:p>
    <w:p w14:paraId="6C98711C" w14:textId="77777777" w:rsidR="000A1860" w:rsidRPr="009D497E" w:rsidRDefault="000A1860">
      <w:pPr>
        <w:numPr>
          <w:ilvl w:val="0"/>
          <w:numId w:val="97"/>
        </w:numPr>
        <w:spacing w:after="120" w:line="240" w:lineRule="auto"/>
        <w:ind w:left="714" w:hanging="357"/>
        <w:jc w:val="both"/>
        <w:rPr>
          <w:rFonts w:asciiTheme="minorHAnsi" w:hAnsiTheme="minorHAnsi" w:cstheme="minorHAnsi"/>
        </w:rPr>
      </w:pPr>
      <w:r w:rsidRPr="00337057">
        <w:rPr>
          <w:rFonts w:asciiTheme="minorHAnsi" w:hAnsiTheme="minorHAnsi" w:cstheme="minorHAnsi"/>
        </w:rPr>
        <w:t>materiały z założenia występują w wersji achromatycznej.</w:t>
      </w:r>
    </w:p>
    <w:p w14:paraId="2F38430C" w14:textId="77777777" w:rsidR="000A1860" w:rsidRPr="00337057" w:rsidRDefault="000A1860" w:rsidP="00337057">
      <w:pPr>
        <w:spacing w:before="120" w:after="120"/>
        <w:jc w:val="both"/>
        <w:rPr>
          <w:rFonts w:asciiTheme="minorHAnsi" w:hAnsiTheme="minorHAnsi" w:cstheme="minorHAnsi"/>
          <w:b/>
        </w:rPr>
      </w:pPr>
      <w:r w:rsidRPr="00337057">
        <w:rPr>
          <w:rFonts w:asciiTheme="minorHAnsi" w:hAnsiTheme="minorHAnsi" w:cstheme="minorHAnsi"/>
          <w:b/>
        </w:rPr>
        <w:t>Nie trzeba umieszczać barw RP w zestawie znaków FE, herb województwa dolnośląskiego z napisem „Dolny Śląsk” i UE w wariantach achromatycznym lub monochromatycznym w następujących materiałach:</w:t>
      </w:r>
    </w:p>
    <w:p w14:paraId="1C70F136" w14:textId="77777777" w:rsidR="000A1860" w:rsidRPr="00337057" w:rsidRDefault="000A1860">
      <w:pPr>
        <w:numPr>
          <w:ilvl w:val="0"/>
          <w:numId w:val="98"/>
        </w:numPr>
        <w:spacing w:after="0" w:line="240" w:lineRule="auto"/>
        <w:ind w:left="709" w:hanging="425"/>
        <w:jc w:val="both"/>
        <w:rPr>
          <w:rFonts w:asciiTheme="minorHAnsi" w:hAnsiTheme="minorHAnsi" w:cstheme="minorHAnsi"/>
        </w:rPr>
      </w:pPr>
      <w:r w:rsidRPr="00337057">
        <w:rPr>
          <w:rFonts w:asciiTheme="minorHAnsi" w:hAnsiTheme="minorHAnsi" w:cstheme="minorHAnsi"/>
        </w:rPr>
        <w:t>korespondencja drukowana, jeżeli np. papier firmowy jest wykonany w wersji achromatycznej lub monochromatycznej</w:t>
      </w:r>
    </w:p>
    <w:p w14:paraId="33E273E4" w14:textId="77777777" w:rsidR="000A1860" w:rsidRPr="00337057" w:rsidRDefault="000A1860">
      <w:pPr>
        <w:numPr>
          <w:ilvl w:val="0"/>
          <w:numId w:val="98"/>
        </w:numPr>
        <w:spacing w:after="0" w:line="240" w:lineRule="auto"/>
        <w:ind w:left="709" w:hanging="425"/>
        <w:jc w:val="both"/>
        <w:rPr>
          <w:rFonts w:asciiTheme="minorHAnsi" w:hAnsiTheme="minorHAnsi" w:cstheme="minorHAnsi"/>
        </w:rPr>
      </w:pPr>
      <w:r w:rsidRPr="00337057">
        <w:rPr>
          <w:rFonts w:asciiTheme="minorHAnsi" w:hAnsiTheme="minorHAnsi" w:cstheme="minorHAnsi"/>
        </w:rPr>
        <w:t>dokumentacja projektowa (np. dokumenty przetargowe, umowy, ogłoszenia, opisy stanowisk pracy)</w:t>
      </w:r>
      <w:r>
        <w:rPr>
          <w:rFonts w:asciiTheme="minorHAnsi" w:hAnsiTheme="minorHAnsi" w:cstheme="minorHAnsi"/>
        </w:rPr>
        <w:t>.</w:t>
      </w:r>
    </w:p>
    <w:p w14:paraId="1184D26A" w14:textId="77777777" w:rsidR="000A1860" w:rsidRPr="00337057" w:rsidRDefault="000A1860" w:rsidP="00337057">
      <w:pPr>
        <w:spacing w:before="120" w:after="120"/>
        <w:jc w:val="both"/>
        <w:rPr>
          <w:rFonts w:asciiTheme="minorHAnsi" w:hAnsiTheme="minorHAnsi" w:cstheme="minorHAnsi"/>
        </w:rPr>
      </w:pPr>
    </w:p>
    <w:p w14:paraId="2F88E528" w14:textId="77777777" w:rsidR="000A1860" w:rsidRPr="00337057" w:rsidRDefault="000A1860" w:rsidP="00337057">
      <w:pPr>
        <w:spacing w:before="120" w:after="120"/>
        <w:jc w:val="both"/>
        <w:rPr>
          <w:rFonts w:asciiTheme="minorHAnsi" w:hAnsiTheme="minorHAnsi" w:cstheme="minorHAnsi"/>
        </w:rPr>
      </w:pPr>
      <w:r w:rsidRPr="00337057">
        <w:rPr>
          <w:rFonts w:asciiTheme="minorHAnsi" w:hAnsiTheme="minorHAnsi" w:cstheme="minorHAnsi"/>
        </w:rPr>
        <w:t xml:space="preserve">Wzory z właściwymi oznaczeniami, w tym także gotowe wzory dla plakatów i tablic, z których należy korzystać są dostępne na stronie internetowej </w:t>
      </w:r>
      <w:hyperlink r:id="rId14" w:history="1">
        <w:r w:rsidRPr="00337057">
          <w:rPr>
            <w:rFonts w:asciiTheme="minorHAnsi" w:hAnsiTheme="minorHAnsi" w:cstheme="minorHAnsi"/>
            <w:color w:val="0000FF"/>
            <w:u w:val="single"/>
          </w:rPr>
          <w:t>www.rpo.dolnyslask.pl</w:t>
        </w:r>
      </w:hyperlink>
      <w:r w:rsidRPr="00337057">
        <w:rPr>
          <w:rFonts w:asciiTheme="minorHAnsi" w:hAnsiTheme="minorHAnsi" w:cstheme="minorHAnsi"/>
        </w:rPr>
        <w:t xml:space="preserve">. </w:t>
      </w:r>
    </w:p>
    <w:p w14:paraId="77A80030" w14:textId="77777777" w:rsidR="000A1860" w:rsidRPr="00337057" w:rsidRDefault="000A1860" w:rsidP="00337057">
      <w:pPr>
        <w:spacing w:before="120" w:after="120"/>
        <w:jc w:val="both"/>
        <w:rPr>
          <w:rFonts w:asciiTheme="minorHAnsi" w:hAnsiTheme="minorHAnsi" w:cstheme="minorHAnsi"/>
          <w:b/>
        </w:rPr>
      </w:pPr>
      <w:r w:rsidRPr="00337057">
        <w:rPr>
          <w:rFonts w:asciiTheme="minorHAnsi" w:hAnsiTheme="minorHAnsi" w:cstheme="minorHAnsi"/>
          <w:b/>
        </w:rPr>
        <w:t>2.1 Umieszczanie słownej informacji o dofinansowaniu</w:t>
      </w:r>
    </w:p>
    <w:p w14:paraId="031C1984" w14:textId="77777777" w:rsidR="000A1860" w:rsidRPr="00337057" w:rsidRDefault="000A1860" w:rsidP="00337057">
      <w:pPr>
        <w:spacing w:before="120" w:after="120"/>
        <w:jc w:val="both"/>
        <w:rPr>
          <w:rFonts w:asciiTheme="minorHAnsi" w:hAnsiTheme="minorHAnsi" w:cstheme="minorHAnsi"/>
        </w:rPr>
      </w:pPr>
      <w:r w:rsidRPr="00337057">
        <w:rPr>
          <w:rFonts w:asciiTheme="minorHAnsi" w:hAnsiTheme="minorHAnsi" w:cstheme="minorHAnsi"/>
        </w:rPr>
        <w:t>Nie ma obowiązku zamieszczania dodatkowej informacji słownej o programie, w ramach którego realizowany jest projekt oraz o funduszu współfinansującym projekt. Zestaw znaków zawiera wszystkie niezbędne informacje. Wyjątek stanowi oznaczanie</w:t>
      </w:r>
      <w:r w:rsidRPr="00337057">
        <w:rPr>
          <w:rFonts w:asciiTheme="minorHAnsi" w:hAnsiTheme="minorHAnsi" w:cstheme="minorHAnsi"/>
        </w:rPr>
        <w:tab/>
        <w:t>dokumentów i działań informacyjno-promocyjnych dotyczących projektów/programów współfinansowanych z wielu funduszy</w:t>
      </w:r>
      <w:r w:rsidRPr="00337057">
        <w:rPr>
          <w:rFonts w:asciiTheme="minorHAnsi" w:hAnsiTheme="minorHAnsi" w:cstheme="minorHAnsi"/>
          <w:vertAlign w:val="superscript"/>
        </w:rPr>
        <w:footnoteReference w:id="139"/>
      </w:r>
      <w:r w:rsidRPr="00337057">
        <w:rPr>
          <w:rFonts w:asciiTheme="minorHAnsi" w:hAnsiTheme="minorHAnsi" w:cstheme="minorHAnsi"/>
        </w:rPr>
        <w:t xml:space="preserve">  (zobacz rozdz. 6.6). </w:t>
      </w:r>
    </w:p>
    <w:p w14:paraId="680B9BF7" w14:textId="77777777" w:rsidR="000A1860" w:rsidRPr="00337057" w:rsidRDefault="000A1860" w:rsidP="00337057">
      <w:pPr>
        <w:spacing w:before="120" w:after="120"/>
        <w:jc w:val="both"/>
        <w:rPr>
          <w:rFonts w:asciiTheme="minorHAnsi" w:hAnsiTheme="minorHAnsi" w:cstheme="minorHAnsi"/>
        </w:rPr>
      </w:pPr>
      <w:r w:rsidRPr="00337057">
        <w:rPr>
          <w:rFonts w:asciiTheme="minorHAnsi" w:hAnsiTheme="minorHAnsi" w:cstheme="minorHAnsi"/>
        </w:rPr>
        <w:t>Szczegółowe wskazówki stosowania znaków i ich zestawień znajdują się w rozdz. 6.</w:t>
      </w:r>
    </w:p>
    <w:p w14:paraId="4EF7F368" w14:textId="77777777" w:rsidR="000A1860" w:rsidRPr="00337057" w:rsidRDefault="000A1860" w:rsidP="00337057">
      <w:pPr>
        <w:spacing w:before="120" w:after="120"/>
        <w:jc w:val="both"/>
        <w:rPr>
          <w:rFonts w:asciiTheme="minorHAnsi" w:hAnsiTheme="minorHAnsi" w:cstheme="minorHAnsi"/>
          <w:b/>
        </w:rPr>
      </w:pPr>
      <w:r w:rsidRPr="00337057">
        <w:rPr>
          <w:rFonts w:asciiTheme="minorHAnsi" w:hAnsiTheme="minorHAnsi" w:cstheme="minorHAnsi"/>
          <w:b/>
        </w:rPr>
        <w:t>2.2 Oznaczanie materiałów w formie dźwiękowej</w:t>
      </w:r>
    </w:p>
    <w:p w14:paraId="1941B546" w14:textId="77777777" w:rsidR="000A1860" w:rsidRPr="00337057" w:rsidRDefault="000A1860" w:rsidP="00337057">
      <w:pPr>
        <w:spacing w:before="120" w:after="120"/>
        <w:jc w:val="both"/>
        <w:rPr>
          <w:rFonts w:asciiTheme="minorHAnsi" w:hAnsiTheme="minorHAnsi" w:cstheme="minorHAnsi"/>
        </w:rPr>
      </w:pPr>
      <w:r w:rsidRPr="00337057">
        <w:rPr>
          <w:rFonts w:asciiTheme="minorHAnsi" w:hAnsiTheme="minorHAnsi" w:cstheme="minorHAnsi"/>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48EDE0AE" w14:textId="77777777" w:rsidR="000A1860" w:rsidRPr="00337057" w:rsidRDefault="000A1860" w:rsidP="00337057">
      <w:pPr>
        <w:jc w:val="both"/>
        <w:rPr>
          <w:rFonts w:asciiTheme="minorHAnsi" w:hAnsiTheme="minorHAnsi" w:cstheme="minorHAnsi"/>
          <w:b/>
        </w:rPr>
      </w:pPr>
      <w:r w:rsidRPr="00337057">
        <w:rPr>
          <w:rFonts w:asciiTheme="minorHAnsi" w:hAnsiTheme="minorHAnsi" w:cstheme="minorHAnsi"/>
          <w:b/>
        </w:rPr>
        <w:t>3. Oznaczanie miejsca realizacji Projektu.</w:t>
      </w:r>
    </w:p>
    <w:p w14:paraId="68D1610E" w14:textId="77777777" w:rsidR="000A1860" w:rsidRPr="00337057" w:rsidRDefault="000A1860" w:rsidP="00337057">
      <w:pPr>
        <w:spacing w:before="120" w:after="120"/>
        <w:jc w:val="both"/>
        <w:rPr>
          <w:rFonts w:asciiTheme="minorHAnsi" w:hAnsiTheme="minorHAnsi" w:cstheme="minorHAnsi"/>
        </w:rPr>
      </w:pPr>
      <w:r w:rsidRPr="00337057">
        <w:rPr>
          <w:rFonts w:asciiTheme="minorHAnsi" w:hAnsiTheme="minorHAnsi" w:cstheme="minorHAnsi"/>
        </w:rPr>
        <w:t>Obowiązki Beneficjenta związane z oznaczaniem miejsca realizacji Projektu zależą od rodzaju Projektu oraz wysokości dofinansowania Projektu. Beneficjenci (za wyjątkiem tych, którzy muszą stosować tablice informacyjne i/lub pamiątkowe) są zobowiązani do umieszczenia w widocznym miejscu co najmniej jednego plakatu identyfikującego Projekt.</w:t>
      </w:r>
    </w:p>
    <w:p w14:paraId="43853ADD" w14:textId="77777777" w:rsidR="000A1860" w:rsidRPr="00337057" w:rsidRDefault="000A1860" w:rsidP="00337057">
      <w:pPr>
        <w:spacing w:before="120" w:after="120"/>
        <w:jc w:val="both"/>
        <w:rPr>
          <w:rFonts w:asciiTheme="minorHAnsi" w:hAnsiTheme="minorHAnsi" w:cstheme="minorHAnsi"/>
        </w:rPr>
      </w:pPr>
      <w:r w:rsidRPr="00337057">
        <w:rPr>
          <w:rFonts w:asciiTheme="minorHAnsi" w:hAnsiTheme="minorHAnsi" w:cstheme="minorHAnsi"/>
        </w:rPr>
        <w:t xml:space="preserve">Sposób oznaczania miejsca realizacji Projektu zależy od wysokości dofinansowania i charakteru Projektu.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1"/>
        <w:gridCol w:w="3241"/>
      </w:tblGrid>
      <w:tr w:rsidR="000A1860" w:rsidRPr="00337057" w14:paraId="331510D6" w14:textId="77777777" w:rsidTr="00F25FC5">
        <w:tc>
          <w:tcPr>
            <w:tcW w:w="5920" w:type="dxa"/>
            <w:tcBorders>
              <w:top w:val="single" w:sz="4" w:space="0" w:color="auto"/>
              <w:left w:val="single" w:sz="4" w:space="0" w:color="auto"/>
              <w:bottom w:val="single" w:sz="4" w:space="0" w:color="auto"/>
              <w:right w:val="single" w:sz="4" w:space="0" w:color="auto"/>
            </w:tcBorders>
            <w:hideMark/>
          </w:tcPr>
          <w:p w14:paraId="693015E3" w14:textId="77777777" w:rsidR="000A1860" w:rsidRPr="00337057" w:rsidRDefault="000A1860" w:rsidP="00F25FC5">
            <w:pPr>
              <w:spacing w:before="120" w:after="120"/>
              <w:jc w:val="both"/>
              <w:rPr>
                <w:rFonts w:asciiTheme="minorHAnsi" w:hAnsiTheme="minorHAnsi" w:cstheme="minorHAnsi"/>
                <w:b/>
              </w:rPr>
            </w:pPr>
            <w:r w:rsidRPr="00337057">
              <w:rPr>
                <w:rFonts w:asciiTheme="minorHAnsi" w:hAnsiTheme="minorHAnsi" w:cstheme="minorHAnsi"/>
                <w:b/>
              </w:rPr>
              <w:t>Kto?</w:t>
            </w:r>
          </w:p>
        </w:tc>
        <w:tc>
          <w:tcPr>
            <w:tcW w:w="3292" w:type="dxa"/>
            <w:tcBorders>
              <w:top w:val="single" w:sz="4" w:space="0" w:color="auto"/>
              <w:left w:val="single" w:sz="4" w:space="0" w:color="auto"/>
              <w:bottom w:val="single" w:sz="4" w:space="0" w:color="auto"/>
              <w:right w:val="single" w:sz="4" w:space="0" w:color="auto"/>
            </w:tcBorders>
            <w:hideMark/>
          </w:tcPr>
          <w:p w14:paraId="74C48AFD" w14:textId="77777777" w:rsidR="000A1860" w:rsidRPr="00337057" w:rsidRDefault="000A1860" w:rsidP="00F25FC5">
            <w:pPr>
              <w:spacing w:before="120" w:after="120"/>
              <w:jc w:val="both"/>
              <w:rPr>
                <w:rFonts w:asciiTheme="minorHAnsi" w:hAnsiTheme="minorHAnsi" w:cstheme="minorHAnsi"/>
                <w:b/>
              </w:rPr>
            </w:pPr>
            <w:r w:rsidRPr="00337057">
              <w:rPr>
                <w:rFonts w:asciiTheme="minorHAnsi" w:hAnsiTheme="minorHAnsi" w:cstheme="minorHAnsi"/>
                <w:b/>
              </w:rPr>
              <w:t>Co?</w:t>
            </w:r>
          </w:p>
        </w:tc>
      </w:tr>
      <w:tr w:rsidR="000A1860" w:rsidRPr="00337057" w14:paraId="2BEC2D40" w14:textId="77777777" w:rsidTr="00F25FC5">
        <w:tc>
          <w:tcPr>
            <w:tcW w:w="5920" w:type="dxa"/>
            <w:tcBorders>
              <w:top w:val="single" w:sz="4" w:space="0" w:color="auto"/>
              <w:left w:val="single" w:sz="4" w:space="0" w:color="auto"/>
              <w:bottom w:val="single" w:sz="4" w:space="0" w:color="auto"/>
              <w:right w:val="single" w:sz="4" w:space="0" w:color="auto"/>
            </w:tcBorders>
            <w:hideMark/>
          </w:tcPr>
          <w:p w14:paraId="4A339E36" w14:textId="77777777" w:rsidR="000A1860" w:rsidRPr="00337057" w:rsidRDefault="000A1860" w:rsidP="00F25FC5">
            <w:pPr>
              <w:spacing w:before="120" w:after="120"/>
              <w:jc w:val="both"/>
              <w:rPr>
                <w:rFonts w:asciiTheme="minorHAnsi" w:hAnsiTheme="minorHAnsi" w:cstheme="minorHAnsi"/>
                <w:b/>
              </w:rPr>
            </w:pPr>
            <w:r w:rsidRPr="00337057">
              <w:rPr>
                <w:rFonts w:asciiTheme="minorHAnsi" w:hAnsiTheme="minorHAnsi" w:cstheme="minorHAnsi"/>
              </w:rPr>
              <w:t xml:space="preserve">Jeśli Projekt jest współfinasowany z </w:t>
            </w:r>
            <w:r w:rsidRPr="00337057">
              <w:rPr>
                <w:rFonts w:asciiTheme="minorHAnsi" w:hAnsiTheme="minorHAnsi" w:cstheme="minorHAnsi"/>
                <w:b/>
              </w:rPr>
              <w:t>Europejskiego Funduszu Rozwoju Regionalnego lub Funduszu Spójności</w:t>
            </w:r>
            <w:r w:rsidRPr="00337057">
              <w:rPr>
                <w:rFonts w:asciiTheme="minorHAnsi" w:hAnsiTheme="minorHAnsi" w:cstheme="minorHAnsi"/>
              </w:rPr>
              <w:t xml:space="preserve">, a w ramach </w:t>
            </w:r>
            <w:r w:rsidRPr="00337057">
              <w:rPr>
                <w:rFonts w:asciiTheme="minorHAnsi" w:hAnsiTheme="minorHAnsi" w:cstheme="minorHAnsi"/>
              </w:rPr>
              <w:lastRenderedPageBreak/>
              <w:t xml:space="preserve">programu uzyskał </w:t>
            </w:r>
            <w:r w:rsidRPr="00337057">
              <w:rPr>
                <w:rFonts w:asciiTheme="minorHAnsi" w:hAnsiTheme="minorHAnsi" w:cstheme="minorHAnsi"/>
                <w:b/>
              </w:rPr>
              <w:t>dofinansowanie na kwotę powyżej 500 tys.</w:t>
            </w:r>
            <w:r w:rsidRPr="00337057">
              <w:rPr>
                <w:rFonts w:asciiTheme="minorHAnsi" w:hAnsiTheme="minorHAnsi" w:cstheme="minorHAnsi"/>
                <w:b/>
                <w:vertAlign w:val="superscript"/>
              </w:rPr>
              <w:footnoteReference w:id="140"/>
            </w:r>
            <w:r w:rsidRPr="00337057">
              <w:rPr>
                <w:rFonts w:asciiTheme="minorHAnsi" w:hAnsiTheme="minorHAnsi" w:cstheme="minorHAnsi"/>
                <w:b/>
              </w:rPr>
              <w:t xml:space="preserve"> euro, i który dotyczy: </w:t>
            </w:r>
          </w:p>
          <w:p w14:paraId="3949477F" w14:textId="77777777" w:rsidR="000A1860" w:rsidRPr="00337057" w:rsidRDefault="000A1860">
            <w:pPr>
              <w:numPr>
                <w:ilvl w:val="0"/>
                <w:numId w:val="92"/>
              </w:numPr>
              <w:spacing w:before="120" w:after="0" w:line="240" w:lineRule="auto"/>
              <w:jc w:val="both"/>
              <w:rPr>
                <w:rFonts w:asciiTheme="minorHAnsi" w:hAnsiTheme="minorHAnsi" w:cstheme="minorHAnsi"/>
                <w:b/>
              </w:rPr>
            </w:pPr>
            <w:r w:rsidRPr="00337057">
              <w:rPr>
                <w:rFonts w:asciiTheme="minorHAnsi" w:hAnsiTheme="minorHAnsi" w:cstheme="minorHAnsi"/>
                <w:b/>
              </w:rPr>
              <w:t>działań w zakresie infrastruktury</w:t>
            </w:r>
          </w:p>
          <w:p w14:paraId="4B48B0B9" w14:textId="77777777" w:rsidR="000A1860" w:rsidRPr="00337057" w:rsidRDefault="000A1860" w:rsidP="00F25FC5">
            <w:pPr>
              <w:ind w:left="709"/>
              <w:jc w:val="both"/>
              <w:rPr>
                <w:rFonts w:asciiTheme="minorHAnsi" w:hAnsiTheme="minorHAnsi" w:cstheme="minorHAnsi"/>
              </w:rPr>
            </w:pPr>
            <w:r w:rsidRPr="00337057">
              <w:rPr>
                <w:rFonts w:asciiTheme="minorHAnsi" w:hAnsiTheme="minorHAnsi" w:cstheme="minorHAnsi"/>
              </w:rPr>
              <w:t>lub</w:t>
            </w:r>
          </w:p>
          <w:p w14:paraId="3EB07E07" w14:textId="77777777" w:rsidR="000A1860" w:rsidRPr="00337057" w:rsidRDefault="000A1860">
            <w:pPr>
              <w:numPr>
                <w:ilvl w:val="0"/>
                <w:numId w:val="92"/>
              </w:numPr>
              <w:spacing w:before="120" w:after="0" w:line="240" w:lineRule="auto"/>
              <w:jc w:val="both"/>
              <w:rPr>
                <w:rFonts w:asciiTheme="minorHAnsi" w:hAnsiTheme="minorHAnsi" w:cstheme="minorHAnsi"/>
                <w:b/>
              </w:rPr>
            </w:pPr>
            <w:r w:rsidRPr="00337057">
              <w:rPr>
                <w:rFonts w:asciiTheme="minorHAnsi" w:hAnsiTheme="minorHAnsi" w:cstheme="minorHAnsi"/>
                <w:b/>
              </w:rPr>
              <w:t>prac budowlanych.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3DF9DB3" w14:textId="77777777" w:rsidR="000A1860" w:rsidRPr="00337057" w:rsidRDefault="000A1860" w:rsidP="00F25FC5">
            <w:pPr>
              <w:spacing w:before="120" w:after="120"/>
              <w:jc w:val="both"/>
              <w:rPr>
                <w:rFonts w:asciiTheme="minorHAnsi" w:hAnsiTheme="minorHAnsi" w:cstheme="minorHAnsi"/>
              </w:rPr>
            </w:pPr>
            <w:r w:rsidRPr="00337057">
              <w:rPr>
                <w:rFonts w:asciiTheme="minorHAnsi" w:hAnsiTheme="minorHAnsi" w:cstheme="minorHAnsi"/>
              </w:rPr>
              <w:lastRenderedPageBreak/>
              <w:t>Tablica informacyjna</w:t>
            </w:r>
          </w:p>
          <w:p w14:paraId="04B196A0" w14:textId="77777777" w:rsidR="000A1860" w:rsidRPr="00337057" w:rsidRDefault="000A1860" w:rsidP="00F25FC5">
            <w:pPr>
              <w:spacing w:before="120" w:after="120"/>
              <w:jc w:val="both"/>
              <w:rPr>
                <w:rFonts w:asciiTheme="minorHAnsi" w:hAnsiTheme="minorHAnsi" w:cstheme="minorHAnsi"/>
              </w:rPr>
            </w:pPr>
            <w:r w:rsidRPr="00337057">
              <w:rPr>
                <w:rFonts w:asciiTheme="minorHAnsi" w:hAnsiTheme="minorHAnsi" w:cstheme="minorHAnsi"/>
              </w:rPr>
              <w:t>(w trakcie realizacji Projektu)</w:t>
            </w:r>
          </w:p>
        </w:tc>
      </w:tr>
      <w:tr w:rsidR="000A1860" w:rsidRPr="00337057" w14:paraId="3A9B0B39" w14:textId="77777777" w:rsidTr="00F25FC5">
        <w:tc>
          <w:tcPr>
            <w:tcW w:w="5920" w:type="dxa"/>
            <w:tcBorders>
              <w:top w:val="single" w:sz="4" w:space="0" w:color="auto"/>
              <w:left w:val="single" w:sz="4" w:space="0" w:color="auto"/>
              <w:bottom w:val="single" w:sz="4" w:space="0" w:color="auto"/>
              <w:right w:val="single" w:sz="4" w:space="0" w:color="auto"/>
            </w:tcBorders>
            <w:hideMark/>
          </w:tcPr>
          <w:p w14:paraId="1E90C1C6" w14:textId="77777777" w:rsidR="000A1860" w:rsidRPr="00337057" w:rsidRDefault="000A1860" w:rsidP="00F25FC5">
            <w:pPr>
              <w:spacing w:before="120" w:after="120"/>
              <w:jc w:val="both"/>
              <w:rPr>
                <w:rFonts w:asciiTheme="minorHAnsi" w:hAnsiTheme="minorHAnsi" w:cstheme="minorHAnsi"/>
                <w:b/>
              </w:rPr>
            </w:pPr>
            <w:r w:rsidRPr="00337057">
              <w:rPr>
                <w:rFonts w:asciiTheme="minorHAnsi" w:hAnsiTheme="minorHAnsi" w:cstheme="minorHAnsi"/>
              </w:rPr>
              <w:t xml:space="preserve">Po zakończeniu realizacji Projektu </w:t>
            </w:r>
            <w:r w:rsidRPr="00337057">
              <w:rPr>
                <w:rFonts w:asciiTheme="minorHAnsi" w:hAnsiTheme="minorHAnsi" w:cstheme="minorHAnsi"/>
                <w:b/>
              </w:rPr>
              <w:t>dofinasowanego</w:t>
            </w:r>
            <w:r w:rsidRPr="00337057">
              <w:rPr>
                <w:rFonts w:asciiTheme="minorHAnsi" w:hAnsiTheme="minorHAnsi" w:cstheme="minorHAnsi"/>
              </w:rPr>
              <w:t xml:space="preserve"> na kwotę powyżej </w:t>
            </w:r>
            <w:r w:rsidRPr="00337057">
              <w:rPr>
                <w:rFonts w:asciiTheme="minorHAnsi" w:hAnsiTheme="minorHAnsi" w:cstheme="minorHAnsi"/>
                <w:b/>
              </w:rPr>
              <w:t>500 tys.</w:t>
            </w:r>
            <w:r w:rsidRPr="00337057">
              <w:rPr>
                <w:rFonts w:asciiTheme="minorHAnsi" w:hAnsiTheme="minorHAnsi" w:cstheme="minorHAnsi"/>
                <w:b/>
                <w:vertAlign w:val="superscript"/>
              </w:rPr>
              <w:footnoteReference w:id="141"/>
            </w:r>
            <w:r w:rsidRPr="00337057">
              <w:rPr>
                <w:rFonts w:asciiTheme="minorHAnsi" w:hAnsiTheme="minorHAnsi" w:cstheme="minorHAnsi"/>
                <w:b/>
              </w:rPr>
              <w:t xml:space="preserve"> euro, który polegał na: </w:t>
            </w:r>
          </w:p>
          <w:p w14:paraId="32669462" w14:textId="77777777" w:rsidR="000A1860" w:rsidRPr="00337057" w:rsidRDefault="000A1860">
            <w:pPr>
              <w:numPr>
                <w:ilvl w:val="0"/>
                <w:numId w:val="93"/>
              </w:numPr>
              <w:spacing w:before="120" w:after="0" w:line="240" w:lineRule="auto"/>
              <w:jc w:val="both"/>
              <w:rPr>
                <w:rFonts w:asciiTheme="minorHAnsi" w:hAnsiTheme="minorHAnsi" w:cstheme="minorHAnsi"/>
                <w:b/>
              </w:rPr>
            </w:pPr>
            <w:r w:rsidRPr="00337057">
              <w:rPr>
                <w:rFonts w:asciiTheme="minorHAnsi" w:hAnsiTheme="minorHAnsi" w:cstheme="minorHAnsi"/>
                <w:b/>
              </w:rPr>
              <w:t xml:space="preserve">działaniach w zakresie infrastruktury </w:t>
            </w:r>
          </w:p>
          <w:p w14:paraId="24574A12" w14:textId="77777777" w:rsidR="000A1860" w:rsidRPr="00337057" w:rsidRDefault="000A1860" w:rsidP="00F25FC5">
            <w:pPr>
              <w:ind w:left="709"/>
              <w:jc w:val="both"/>
              <w:rPr>
                <w:rFonts w:asciiTheme="minorHAnsi" w:hAnsiTheme="minorHAnsi" w:cstheme="minorHAnsi"/>
              </w:rPr>
            </w:pPr>
            <w:r w:rsidRPr="00337057">
              <w:rPr>
                <w:rFonts w:asciiTheme="minorHAnsi" w:hAnsiTheme="minorHAnsi" w:cstheme="minorHAnsi"/>
              </w:rPr>
              <w:t>lub</w:t>
            </w:r>
          </w:p>
          <w:p w14:paraId="43C15F8B" w14:textId="77777777" w:rsidR="000A1860" w:rsidRPr="00337057" w:rsidRDefault="000A1860">
            <w:pPr>
              <w:numPr>
                <w:ilvl w:val="0"/>
                <w:numId w:val="93"/>
              </w:numPr>
              <w:spacing w:before="120" w:after="0" w:line="240" w:lineRule="auto"/>
              <w:jc w:val="both"/>
              <w:rPr>
                <w:rFonts w:asciiTheme="minorHAnsi" w:hAnsiTheme="minorHAnsi" w:cstheme="minorHAnsi"/>
                <w:b/>
              </w:rPr>
            </w:pPr>
            <w:r w:rsidRPr="00337057">
              <w:rPr>
                <w:rFonts w:asciiTheme="minorHAnsi" w:hAnsiTheme="minorHAnsi" w:cstheme="minorHAnsi"/>
                <w:b/>
              </w:rPr>
              <w:t xml:space="preserve">pracach budowlanych </w:t>
            </w:r>
          </w:p>
          <w:p w14:paraId="6C7B2A84" w14:textId="77777777" w:rsidR="000A1860" w:rsidRPr="00337057" w:rsidRDefault="000A1860" w:rsidP="00F25FC5">
            <w:pPr>
              <w:ind w:left="709"/>
              <w:jc w:val="both"/>
              <w:rPr>
                <w:rFonts w:asciiTheme="minorHAnsi" w:hAnsiTheme="minorHAnsi" w:cstheme="minorHAnsi"/>
              </w:rPr>
            </w:pPr>
            <w:r w:rsidRPr="00337057">
              <w:rPr>
                <w:rFonts w:asciiTheme="minorHAnsi" w:hAnsiTheme="minorHAnsi" w:cstheme="minorHAnsi"/>
              </w:rPr>
              <w:t>lub</w:t>
            </w:r>
          </w:p>
          <w:p w14:paraId="4C1AEDAF" w14:textId="77777777" w:rsidR="000A1860" w:rsidRPr="00337057" w:rsidRDefault="000A1860">
            <w:pPr>
              <w:numPr>
                <w:ilvl w:val="0"/>
                <w:numId w:val="93"/>
              </w:numPr>
              <w:spacing w:before="120" w:after="0" w:line="240" w:lineRule="auto"/>
              <w:jc w:val="both"/>
              <w:rPr>
                <w:rFonts w:asciiTheme="minorHAnsi" w:hAnsiTheme="minorHAnsi" w:cstheme="minorHAnsi"/>
                <w:b/>
              </w:rPr>
            </w:pPr>
            <w:r w:rsidRPr="00337057">
              <w:rPr>
                <w:rFonts w:asciiTheme="minorHAnsi" w:hAnsiTheme="minorHAnsi" w:cstheme="minorHAnsi"/>
                <w:b/>
              </w:rPr>
              <w:t>zakupie środków trwałych.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01D236C" w14:textId="77777777" w:rsidR="000A1860" w:rsidRPr="00337057" w:rsidRDefault="000A1860" w:rsidP="00F25FC5">
            <w:pPr>
              <w:spacing w:before="120" w:after="120"/>
              <w:jc w:val="both"/>
              <w:rPr>
                <w:rFonts w:asciiTheme="minorHAnsi" w:hAnsiTheme="minorHAnsi" w:cstheme="minorHAnsi"/>
              </w:rPr>
            </w:pPr>
            <w:r w:rsidRPr="00337057">
              <w:rPr>
                <w:rFonts w:asciiTheme="minorHAnsi" w:hAnsiTheme="minorHAnsi" w:cstheme="minorHAnsi"/>
              </w:rPr>
              <w:t>Tablica pamiątkowa</w:t>
            </w:r>
          </w:p>
          <w:p w14:paraId="38E4BFB3" w14:textId="77777777" w:rsidR="000A1860" w:rsidRPr="00337057" w:rsidRDefault="000A1860" w:rsidP="00F25FC5">
            <w:pPr>
              <w:spacing w:before="120" w:after="120"/>
              <w:jc w:val="both"/>
              <w:rPr>
                <w:rFonts w:asciiTheme="minorHAnsi" w:hAnsiTheme="minorHAnsi" w:cstheme="minorHAnsi"/>
              </w:rPr>
            </w:pPr>
            <w:r w:rsidRPr="00337057">
              <w:rPr>
                <w:rFonts w:asciiTheme="minorHAnsi" w:hAnsiTheme="minorHAnsi" w:cstheme="minorHAnsi"/>
              </w:rPr>
              <w:t>(po zakończeniu realizacji Projektu)</w:t>
            </w:r>
          </w:p>
        </w:tc>
      </w:tr>
      <w:tr w:rsidR="000A1860" w:rsidRPr="00337057" w14:paraId="51C21B62" w14:textId="77777777" w:rsidTr="00F25FC5">
        <w:tc>
          <w:tcPr>
            <w:tcW w:w="5920" w:type="dxa"/>
            <w:tcBorders>
              <w:top w:val="single" w:sz="4" w:space="0" w:color="auto"/>
              <w:left w:val="single" w:sz="4" w:space="0" w:color="auto"/>
              <w:bottom w:val="single" w:sz="4" w:space="0" w:color="auto"/>
              <w:right w:val="single" w:sz="4" w:space="0" w:color="auto"/>
            </w:tcBorders>
            <w:hideMark/>
          </w:tcPr>
          <w:p w14:paraId="690A5156" w14:textId="77777777" w:rsidR="000A1860" w:rsidRPr="00337057" w:rsidRDefault="000A1860" w:rsidP="00F25FC5">
            <w:pPr>
              <w:spacing w:before="120" w:after="120"/>
              <w:jc w:val="both"/>
              <w:rPr>
                <w:rFonts w:asciiTheme="minorHAnsi" w:hAnsiTheme="minorHAnsi" w:cstheme="minorHAnsi"/>
              </w:rPr>
            </w:pPr>
            <w:r w:rsidRPr="00337057">
              <w:rPr>
                <w:rFonts w:asciiTheme="minorHAnsi" w:hAnsiTheme="minorHAnsi" w:cstheme="minorHAnsi"/>
              </w:rPr>
              <w:t>W przypadku Projektów, które nie wymagają:</w:t>
            </w:r>
          </w:p>
          <w:p w14:paraId="4BDF42F5" w14:textId="77777777" w:rsidR="000A1860" w:rsidRPr="00337057" w:rsidRDefault="000A1860">
            <w:pPr>
              <w:numPr>
                <w:ilvl w:val="0"/>
                <w:numId w:val="94"/>
              </w:numPr>
              <w:spacing w:before="120" w:after="0" w:line="240" w:lineRule="auto"/>
              <w:jc w:val="both"/>
              <w:rPr>
                <w:rFonts w:asciiTheme="minorHAnsi" w:hAnsiTheme="minorHAnsi" w:cstheme="minorHAnsi"/>
                <w:b/>
              </w:rPr>
            </w:pPr>
            <w:r w:rsidRPr="00337057">
              <w:rPr>
                <w:rFonts w:asciiTheme="minorHAnsi" w:hAnsiTheme="minorHAnsi" w:cstheme="minorHAnsi"/>
                <w:b/>
              </w:rPr>
              <w:t xml:space="preserve">umieszczania tablicy informacyjnej </w:t>
            </w:r>
          </w:p>
          <w:p w14:paraId="4F188E5D" w14:textId="77777777" w:rsidR="000A1860" w:rsidRPr="00337057" w:rsidRDefault="000A1860" w:rsidP="00F25FC5">
            <w:pPr>
              <w:ind w:left="709"/>
              <w:jc w:val="both"/>
              <w:rPr>
                <w:rFonts w:asciiTheme="minorHAnsi" w:hAnsiTheme="minorHAnsi" w:cstheme="minorHAnsi"/>
              </w:rPr>
            </w:pPr>
            <w:r w:rsidRPr="00337057">
              <w:rPr>
                <w:rFonts w:asciiTheme="minorHAnsi" w:hAnsiTheme="minorHAnsi" w:cstheme="minorHAnsi"/>
              </w:rPr>
              <w:t>lub</w:t>
            </w:r>
          </w:p>
          <w:p w14:paraId="7C1A6C0F" w14:textId="77777777" w:rsidR="000A1860" w:rsidRPr="00337057" w:rsidRDefault="000A1860">
            <w:pPr>
              <w:numPr>
                <w:ilvl w:val="0"/>
                <w:numId w:val="94"/>
              </w:numPr>
              <w:spacing w:before="120" w:after="0" w:line="240" w:lineRule="auto"/>
              <w:jc w:val="both"/>
              <w:rPr>
                <w:rFonts w:asciiTheme="minorHAnsi" w:hAnsiTheme="minorHAnsi" w:cstheme="minorHAnsi"/>
                <w:b/>
              </w:rPr>
            </w:pPr>
            <w:r w:rsidRPr="00337057">
              <w:rPr>
                <w:rFonts w:asciiTheme="minorHAnsi" w:hAnsiTheme="minorHAnsi" w:cstheme="minorHAnsi"/>
                <w:b/>
              </w:rPr>
              <w:t>umieszczania tablicy pamiątkowej.</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CB07955" w14:textId="77777777" w:rsidR="000A1860" w:rsidRPr="00337057" w:rsidRDefault="000A1860" w:rsidP="00F25FC5">
            <w:pPr>
              <w:spacing w:before="120" w:after="120"/>
              <w:jc w:val="both"/>
              <w:rPr>
                <w:rFonts w:asciiTheme="minorHAnsi" w:hAnsiTheme="minorHAnsi" w:cstheme="minorHAnsi"/>
              </w:rPr>
            </w:pPr>
            <w:r w:rsidRPr="00337057">
              <w:rPr>
                <w:rFonts w:asciiTheme="minorHAnsi" w:hAnsiTheme="minorHAnsi" w:cstheme="minorHAnsi"/>
              </w:rPr>
              <w:t>Plakat</w:t>
            </w:r>
          </w:p>
          <w:p w14:paraId="392B6B5A" w14:textId="77777777" w:rsidR="000A1860" w:rsidRPr="00337057" w:rsidRDefault="000A1860" w:rsidP="00F25FC5">
            <w:pPr>
              <w:spacing w:before="120" w:after="120"/>
              <w:jc w:val="both"/>
              <w:rPr>
                <w:rFonts w:asciiTheme="minorHAnsi" w:hAnsiTheme="minorHAnsi" w:cstheme="minorHAnsi"/>
              </w:rPr>
            </w:pPr>
            <w:r w:rsidRPr="00337057">
              <w:rPr>
                <w:rFonts w:asciiTheme="minorHAnsi" w:hAnsiTheme="minorHAnsi" w:cstheme="minorHAnsi"/>
              </w:rPr>
              <w:t>(w trakcie realizacji Projektu)</w:t>
            </w:r>
          </w:p>
        </w:tc>
      </w:tr>
    </w:tbl>
    <w:p w14:paraId="1EA16794" w14:textId="77777777" w:rsidR="000A1860" w:rsidRPr="00337057" w:rsidRDefault="000A1860" w:rsidP="00337057">
      <w:pPr>
        <w:spacing w:before="120" w:after="120"/>
        <w:jc w:val="both"/>
        <w:rPr>
          <w:rFonts w:asciiTheme="minorHAnsi" w:hAnsiTheme="minorHAnsi" w:cstheme="minorHAnsi"/>
        </w:rPr>
      </w:pPr>
      <w:r w:rsidRPr="00337057">
        <w:rPr>
          <w:rFonts w:asciiTheme="minorHAnsi" w:hAnsiTheme="minorHAnsi" w:cstheme="minorHAnsi"/>
        </w:rPr>
        <w:t xml:space="preserve">W przypadku realizacji Projektu dofinansowanego poniżej 500 tys. euro można umieścić tablicę informacyjną i pamiątkową przy Projekcie, ale nie jest to obowiązkowe. </w:t>
      </w:r>
    </w:p>
    <w:p w14:paraId="47C686C4" w14:textId="77777777" w:rsidR="000A1860" w:rsidRPr="00337057" w:rsidRDefault="000A1860" w:rsidP="00337057">
      <w:pPr>
        <w:spacing w:before="120" w:after="120"/>
        <w:jc w:val="both"/>
        <w:rPr>
          <w:rFonts w:asciiTheme="minorHAnsi" w:hAnsiTheme="minorHAnsi" w:cstheme="minorHAnsi"/>
        </w:rPr>
      </w:pPr>
      <w:r w:rsidRPr="00337057">
        <w:rPr>
          <w:rFonts w:asciiTheme="minorHAnsi" w:hAnsiTheme="minorHAnsi" w:cstheme="minorHAnsi"/>
          <w:b/>
          <w:lang w:val="x-none"/>
        </w:rPr>
        <w:t>3.1</w:t>
      </w:r>
      <w:r w:rsidRPr="00337057">
        <w:rPr>
          <w:rFonts w:asciiTheme="minorHAnsi" w:hAnsiTheme="minorHAnsi" w:cstheme="minorHAnsi"/>
          <w:b/>
          <w:lang w:val="x-none"/>
        </w:rPr>
        <w:tab/>
      </w:r>
      <w:r w:rsidRPr="00337057">
        <w:rPr>
          <w:rFonts w:asciiTheme="minorHAnsi" w:hAnsiTheme="minorHAnsi" w:cstheme="minorHAnsi"/>
          <w:b/>
        </w:rPr>
        <w:t>Tablice informacyjne i pamiątkowe</w:t>
      </w:r>
    </w:p>
    <w:p w14:paraId="262CEA7E" w14:textId="77777777" w:rsidR="000A1860" w:rsidRPr="00337057" w:rsidRDefault="000A1860" w:rsidP="00337057">
      <w:pPr>
        <w:spacing w:before="120" w:after="120"/>
        <w:jc w:val="both"/>
        <w:rPr>
          <w:rFonts w:asciiTheme="minorHAnsi" w:hAnsiTheme="minorHAnsi" w:cstheme="minorHAnsi"/>
        </w:rPr>
      </w:pPr>
      <w:r w:rsidRPr="00337057">
        <w:rPr>
          <w:rFonts w:asciiTheme="minorHAnsi" w:hAnsiTheme="minorHAnsi" w:cstheme="minorHAnsi"/>
        </w:rPr>
        <w:t>Tablica informacyjna i pamiątkowa musi zawierać:</w:t>
      </w:r>
    </w:p>
    <w:p w14:paraId="242C9CB9" w14:textId="77777777" w:rsidR="000A1860" w:rsidRPr="00337057" w:rsidRDefault="000A1860">
      <w:pPr>
        <w:numPr>
          <w:ilvl w:val="0"/>
          <w:numId w:val="86"/>
        </w:numPr>
        <w:spacing w:after="0" w:line="240" w:lineRule="auto"/>
        <w:ind w:left="714" w:hanging="357"/>
        <w:jc w:val="both"/>
        <w:rPr>
          <w:rFonts w:asciiTheme="minorHAnsi" w:hAnsiTheme="minorHAnsi" w:cstheme="minorHAnsi"/>
        </w:rPr>
      </w:pPr>
      <w:r w:rsidRPr="00337057">
        <w:rPr>
          <w:rFonts w:asciiTheme="minorHAnsi" w:hAnsiTheme="minorHAnsi" w:cstheme="minorHAnsi"/>
        </w:rPr>
        <w:t>nazwę Beneficjenta,</w:t>
      </w:r>
    </w:p>
    <w:p w14:paraId="5E851A7B" w14:textId="77777777" w:rsidR="000A1860" w:rsidRPr="00337057" w:rsidRDefault="000A1860">
      <w:pPr>
        <w:numPr>
          <w:ilvl w:val="0"/>
          <w:numId w:val="86"/>
        </w:numPr>
        <w:spacing w:after="0" w:line="240" w:lineRule="auto"/>
        <w:ind w:left="714" w:hanging="357"/>
        <w:jc w:val="both"/>
        <w:rPr>
          <w:rFonts w:asciiTheme="minorHAnsi" w:hAnsiTheme="minorHAnsi" w:cstheme="minorHAnsi"/>
        </w:rPr>
      </w:pPr>
      <w:r w:rsidRPr="00337057">
        <w:rPr>
          <w:rFonts w:asciiTheme="minorHAnsi" w:hAnsiTheme="minorHAnsi" w:cstheme="minorHAnsi"/>
        </w:rPr>
        <w:t>tytuł Projektu,</w:t>
      </w:r>
    </w:p>
    <w:p w14:paraId="3355C025" w14:textId="77777777" w:rsidR="000A1860" w:rsidRPr="00337057" w:rsidRDefault="000A1860">
      <w:pPr>
        <w:numPr>
          <w:ilvl w:val="0"/>
          <w:numId w:val="86"/>
        </w:numPr>
        <w:spacing w:after="0" w:line="240" w:lineRule="auto"/>
        <w:ind w:left="714" w:hanging="357"/>
        <w:jc w:val="both"/>
        <w:rPr>
          <w:rFonts w:asciiTheme="minorHAnsi" w:hAnsiTheme="minorHAnsi" w:cstheme="minorHAnsi"/>
        </w:rPr>
      </w:pPr>
      <w:r w:rsidRPr="00337057">
        <w:rPr>
          <w:rFonts w:asciiTheme="minorHAnsi" w:hAnsiTheme="minorHAnsi" w:cstheme="minorHAnsi"/>
        </w:rPr>
        <w:t>cel Projektu,</w:t>
      </w:r>
    </w:p>
    <w:p w14:paraId="7BB90EA6" w14:textId="77777777" w:rsidR="000A1860" w:rsidRPr="00337057" w:rsidRDefault="000A1860">
      <w:pPr>
        <w:numPr>
          <w:ilvl w:val="0"/>
          <w:numId w:val="86"/>
        </w:numPr>
        <w:spacing w:after="0" w:line="240" w:lineRule="auto"/>
        <w:ind w:left="714" w:hanging="357"/>
        <w:jc w:val="both"/>
        <w:rPr>
          <w:rFonts w:asciiTheme="minorHAnsi" w:hAnsiTheme="minorHAnsi" w:cstheme="minorHAnsi"/>
        </w:rPr>
      </w:pPr>
      <w:r w:rsidRPr="00337057">
        <w:rPr>
          <w:rFonts w:asciiTheme="minorHAnsi" w:hAnsiTheme="minorHAnsi" w:cstheme="minorHAnsi"/>
        </w:rPr>
        <w:t>znak FE, barwy RP, herb województwa z napisem „Dolny Śląsk”, znak UE ,</w:t>
      </w:r>
    </w:p>
    <w:p w14:paraId="0573F3E3" w14:textId="77777777" w:rsidR="000A1860" w:rsidRPr="00337057" w:rsidRDefault="000A1860">
      <w:pPr>
        <w:numPr>
          <w:ilvl w:val="0"/>
          <w:numId w:val="86"/>
        </w:numPr>
        <w:spacing w:after="0" w:line="240" w:lineRule="auto"/>
        <w:ind w:left="714" w:hanging="357"/>
        <w:jc w:val="both"/>
        <w:rPr>
          <w:rFonts w:asciiTheme="minorHAnsi" w:hAnsiTheme="minorHAnsi" w:cstheme="minorHAnsi"/>
        </w:rPr>
      </w:pPr>
      <w:r w:rsidRPr="00337057">
        <w:rPr>
          <w:rFonts w:asciiTheme="minorHAnsi" w:hAnsiTheme="minorHAnsi" w:cstheme="minorHAnsi"/>
        </w:rPr>
        <w:t xml:space="preserve">adres portalu </w:t>
      </w:r>
      <w:hyperlink r:id="rId15" w:history="1">
        <w:r w:rsidRPr="00337057">
          <w:rPr>
            <w:rFonts w:asciiTheme="minorHAnsi" w:hAnsiTheme="minorHAnsi" w:cstheme="minorHAnsi"/>
            <w:color w:val="0000FF"/>
            <w:u w:val="single"/>
          </w:rPr>
          <w:t>www.mapadotacji.gov.pl</w:t>
        </w:r>
      </w:hyperlink>
      <w:r w:rsidRPr="00337057">
        <w:rPr>
          <w:rFonts w:asciiTheme="minorHAnsi" w:hAnsiTheme="minorHAnsi" w:cstheme="minorHAnsi"/>
        </w:rPr>
        <w:t>.</w:t>
      </w:r>
    </w:p>
    <w:p w14:paraId="1C3C98C6" w14:textId="77777777" w:rsidR="000A1860" w:rsidRDefault="000A1860" w:rsidP="00337057">
      <w:pPr>
        <w:spacing w:before="120" w:after="120"/>
        <w:jc w:val="both"/>
        <w:rPr>
          <w:rFonts w:asciiTheme="minorHAnsi" w:hAnsiTheme="minorHAnsi" w:cstheme="minorHAnsi"/>
        </w:rPr>
      </w:pPr>
    </w:p>
    <w:p w14:paraId="5BBDA50A" w14:textId="77777777" w:rsidR="000A1860" w:rsidRDefault="000A1860" w:rsidP="00337057">
      <w:pPr>
        <w:spacing w:before="120" w:after="120"/>
        <w:jc w:val="both"/>
        <w:rPr>
          <w:rFonts w:asciiTheme="minorHAnsi" w:hAnsiTheme="minorHAnsi" w:cstheme="minorHAnsi"/>
        </w:rPr>
      </w:pPr>
      <w:r w:rsidRPr="00337057">
        <w:rPr>
          <w:rFonts w:asciiTheme="minorHAnsi" w:hAnsiTheme="minorHAnsi" w:cstheme="minorHAnsi"/>
        </w:rPr>
        <w:t>Wzór tablicy informacyjnej i pamiątkowej, który należy wykorzystać przy wypełnianiu obowiązków informacyjnych:</w:t>
      </w:r>
    </w:p>
    <w:p w14:paraId="15716AEB" w14:textId="77777777" w:rsidR="000A1860" w:rsidRDefault="000A1860" w:rsidP="00337057">
      <w:pPr>
        <w:spacing w:before="120" w:after="120"/>
        <w:jc w:val="both"/>
        <w:rPr>
          <w:rFonts w:asciiTheme="minorHAnsi" w:hAnsiTheme="minorHAnsi" w:cstheme="minorHAnsi"/>
        </w:rPr>
      </w:pPr>
    </w:p>
    <w:p w14:paraId="3B1F7DA2" w14:textId="77777777" w:rsidR="000A1860" w:rsidRPr="00337057" w:rsidRDefault="000A1860" w:rsidP="00337057">
      <w:pPr>
        <w:spacing w:before="120" w:after="120"/>
        <w:jc w:val="both"/>
        <w:rPr>
          <w:rFonts w:asciiTheme="minorHAnsi" w:hAnsiTheme="minorHAnsi" w:cstheme="minorHAnsi"/>
        </w:rPr>
      </w:pPr>
    </w:p>
    <w:p w14:paraId="42237589" w14:textId="77777777" w:rsidR="000A1860" w:rsidRPr="00337057" w:rsidRDefault="000A1860" w:rsidP="00337057">
      <w:pPr>
        <w:spacing w:before="120" w:after="120"/>
        <w:jc w:val="center"/>
        <w:rPr>
          <w:rFonts w:asciiTheme="minorHAnsi" w:hAnsiTheme="minorHAnsi" w:cstheme="minorHAnsi"/>
        </w:rPr>
      </w:pPr>
      <w:r w:rsidRPr="00337057">
        <w:rPr>
          <w:rFonts w:asciiTheme="minorHAnsi" w:hAnsiTheme="minorHAnsi" w:cstheme="minorHAnsi"/>
          <w:noProof/>
        </w:rPr>
        <w:lastRenderedPageBreak/>
        <w:drawing>
          <wp:inline distT="0" distB="0" distL="0" distR="0" wp14:anchorId="162126D7" wp14:editId="10DBB3D1">
            <wp:extent cx="5008245" cy="3317240"/>
            <wp:effectExtent l="0" t="0" r="1905" b="0"/>
            <wp:docPr id="41" name="Obraz 41" descr="Tablica-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ica-EF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8245" cy="3317240"/>
                    </a:xfrm>
                    <a:prstGeom prst="rect">
                      <a:avLst/>
                    </a:prstGeom>
                    <a:noFill/>
                    <a:ln>
                      <a:noFill/>
                    </a:ln>
                  </pic:spPr>
                </pic:pic>
              </a:graphicData>
            </a:graphic>
          </wp:inline>
        </w:drawing>
      </w:r>
    </w:p>
    <w:p w14:paraId="6560DFC2" w14:textId="77777777" w:rsidR="000A1860" w:rsidRPr="00337057" w:rsidRDefault="000A1860" w:rsidP="00337057">
      <w:pPr>
        <w:spacing w:before="120" w:after="120"/>
        <w:jc w:val="both"/>
        <w:rPr>
          <w:rFonts w:asciiTheme="minorHAnsi" w:hAnsiTheme="minorHAnsi" w:cstheme="minorHAnsi"/>
        </w:rPr>
      </w:pPr>
    </w:p>
    <w:p w14:paraId="50751142" w14:textId="77777777" w:rsidR="000A1860" w:rsidRPr="00337057" w:rsidRDefault="000A1860" w:rsidP="00337057">
      <w:pPr>
        <w:spacing w:before="120" w:after="120"/>
        <w:jc w:val="both"/>
        <w:rPr>
          <w:rFonts w:asciiTheme="minorHAnsi" w:hAnsiTheme="minorHAnsi" w:cstheme="minorHAnsi"/>
        </w:rPr>
      </w:pPr>
      <w:r w:rsidRPr="00337057">
        <w:rPr>
          <w:rFonts w:asciiTheme="minorHAnsi" w:hAnsiTheme="minorHAnsi" w:cstheme="minorHAnsi"/>
        </w:rPr>
        <w:t xml:space="preserve">Wzory tablic znajdują się w </w:t>
      </w:r>
      <w:proofErr w:type="spellStart"/>
      <w:r w:rsidRPr="00337057">
        <w:rPr>
          <w:rFonts w:asciiTheme="minorHAnsi" w:hAnsiTheme="minorHAnsi" w:cstheme="minorHAnsi"/>
        </w:rPr>
        <w:t>internecie</w:t>
      </w:r>
      <w:proofErr w:type="spellEnd"/>
      <w:r w:rsidRPr="00337057">
        <w:rPr>
          <w:rFonts w:asciiTheme="minorHAnsi" w:hAnsiTheme="minorHAnsi" w:cstheme="minorHAnsi"/>
        </w:rPr>
        <w:t xml:space="preserve"> na stronie </w:t>
      </w:r>
      <w:hyperlink r:id="rId17" w:history="1">
        <w:r w:rsidRPr="00337057">
          <w:rPr>
            <w:rFonts w:asciiTheme="minorHAnsi" w:hAnsiTheme="minorHAnsi" w:cstheme="minorHAnsi"/>
            <w:color w:val="0000FF"/>
            <w:u w:val="single"/>
          </w:rPr>
          <w:t>www.rpo.dolnyslask.pl</w:t>
        </w:r>
      </w:hyperlink>
      <w:r w:rsidRPr="00337057">
        <w:rPr>
          <w:rFonts w:asciiTheme="minorHAnsi" w:hAnsiTheme="minorHAnsi" w:cstheme="minorHAnsi"/>
        </w:rPr>
        <w:t>.</w:t>
      </w:r>
    </w:p>
    <w:p w14:paraId="3623ED84" w14:textId="77777777" w:rsidR="000A1860" w:rsidRPr="00337057" w:rsidRDefault="000A1860" w:rsidP="00337057">
      <w:pPr>
        <w:spacing w:before="120" w:after="120"/>
        <w:jc w:val="both"/>
        <w:rPr>
          <w:rFonts w:asciiTheme="minorHAnsi" w:hAnsiTheme="minorHAnsi" w:cstheme="minorHAnsi"/>
        </w:rPr>
      </w:pPr>
      <w:r w:rsidRPr="00337057">
        <w:rPr>
          <w:rFonts w:asciiTheme="minorHAnsi" w:hAnsiTheme="minorHAnsi" w:cstheme="minorHAnsi"/>
          <w:b/>
        </w:rPr>
        <w:t>Wzór tablicy informacyjnej i pamiątkowej jest obowiązkowy, tzn. nie można go modyfikować, dodawać znaków, informacji etc. poza uzupełnianiem treści we wskazanych polach.</w:t>
      </w:r>
      <w:r w:rsidRPr="00337057">
        <w:rPr>
          <w:rFonts w:asciiTheme="minorHAnsi" w:hAnsiTheme="minorHAnsi" w:cstheme="minorHAnsi"/>
        </w:rPr>
        <w:t xml:space="preserve"> Tablica informacyjna i pamiątkowa, nie mogą zawierać innych dodatkowych informacji i elementów graficznych, np. logo partnera lub wykonawcy prac.</w:t>
      </w:r>
    </w:p>
    <w:p w14:paraId="1B5BA0F2" w14:textId="77777777" w:rsidR="000A1860" w:rsidRPr="00337057" w:rsidRDefault="000A1860" w:rsidP="00337057">
      <w:pPr>
        <w:spacing w:before="120" w:after="120"/>
        <w:jc w:val="both"/>
        <w:rPr>
          <w:rFonts w:asciiTheme="minorHAnsi" w:hAnsiTheme="minorHAnsi" w:cstheme="minorHAnsi"/>
          <w:b/>
        </w:rPr>
      </w:pPr>
      <w:r w:rsidRPr="00337057">
        <w:rPr>
          <w:rFonts w:asciiTheme="minorHAnsi" w:hAnsiTheme="minorHAnsi" w:cstheme="minorHAnsi"/>
          <w:b/>
        </w:rPr>
        <w:t xml:space="preserve">Projektując tablicę, w tym wielkość </w:t>
      </w:r>
      <w:proofErr w:type="spellStart"/>
      <w:r w:rsidRPr="00337057">
        <w:rPr>
          <w:rFonts w:asciiTheme="minorHAnsi" w:hAnsiTheme="minorHAnsi" w:cstheme="minorHAnsi"/>
          <w:b/>
        </w:rPr>
        <w:t>fontów</w:t>
      </w:r>
      <w:proofErr w:type="spellEnd"/>
      <w:r w:rsidRPr="00337057">
        <w:rPr>
          <w:rFonts w:asciiTheme="minorHAnsi" w:hAnsiTheme="minorHAnsi" w:cstheme="minorHAnsi"/>
          <w:b/>
        </w:rPr>
        <w:t>, trzeba pamiętać, że znak UE wraz z odniesieniem do Unii i funduszu, tytuł projektu oraz cel projektu muszą zajmować co najmniej 25% powierzchni tej tablicy.</w:t>
      </w:r>
    </w:p>
    <w:p w14:paraId="253A1C0A" w14:textId="77777777" w:rsidR="000A1860" w:rsidRPr="00337057" w:rsidRDefault="000A1860" w:rsidP="00337057">
      <w:pPr>
        <w:keepNext/>
        <w:spacing w:before="240" w:after="240"/>
        <w:jc w:val="both"/>
        <w:outlineLvl w:val="2"/>
        <w:rPr>
          <w:rFonts w:asciiTheme="minorHAnsi" w:hAnsiTheme="minorHAnsi" w:cstheme="minorHAnsi"/>
          <w:b/>
          <w:bCs/>
          <w:lang w:val="x-none" w:eastAsia="x-none"/>
        </w:rPr>
      </w:pPr>
      <w:bookmarkStart w:id="84" w:name="_Toc424215901"/>
      <w:r w:rsidRPr="00337057">
        <w:rPr>
          <w:rFonts w:asciiTheme="minorHAnsi" w:hAnsiTheme="minorHAnsi" w:cstheme="minorHAnsi"/>
          <w:b/>
          <w:bCs/>
          <w:lang w:eastAsia="x-none"/>
        </w:rPr>
        <w:t xml:space="preserve">3.2 Rozmiary tablic </w:t>
      </w:r>
      <w:r w:rsidRPr="00337057">
        <w:rPr>
          <w:rFonts w:asciiTheme="minorHAnsi" w:hAnsiTheme="minorHAnsi" w:cstheme="minorHAnsi"/>
          <w:b/>
          <w:bCs/>
          <w:lang w:val="x-none" w:eastAsia="x-none"/>
        </w:rPr>
        <w:t>informacyjn</w:t>
      </w:r>
      <w:r w:rsidRPr="00337057">
        <w:rPr>
          <w:rFonts w:asciiTheme="minorHAnsi" w:hAnsiTheme="minorHAnsi" w:cstheme="minorHAnsi"/>
          <w:b/>
          <w:bCs/>
          <w:lang w:eastAsia="x-none"/>
        </w:rPr>
        <w:t>ych</w:t>
      </w:r>
      <w:bookmarkEnd w:id="84"/>
    </w:p>
    <w:p w14:paraId="415260FB" w14:textId="77777777" w:rsidR="000A1860" w:rsidRPr="00337057" w:rsidRDefault="000A1860" w:rsidP="00337057">
      <w:pPr>
        <w:spacing w:before="120" w:after="120"/>
        <w:jc w:val="both"/>
        <w:rPr>
          <w:rFonts w:asciiTheme="minorHAnsi" w:hAnsiTheme="minorHAnsi" w:cstheme="minorHAnsi"/>
        </w:rPr>
      </w:pPr>
      <w:r w:rsidRPr="00337057">
        <w:rPr>
          <w:rFonts w:asciiTheme="minorHAnsi" w:hAnsiTheme="minorHAnsi" w:cstheme="minorHAnsi"/>
        </w:rPr>
        <w:t xml:space="preserve">Wielkość tablicy powinna zależeć od charakteru Projektu i lokalizacji tablicy. Minimalny rozmiar to </w:t>
      </w:r>
      <w:r w:rsidRPr="00337057">
        <w:rPr>
          <w:rFonts w:asciiTheme="minorHAnsi" w:hAnsiTheme="minorHAnsi" w:cstheme="minorHAnsi"/>
          <w:b/>
        </w:rPr>
        <w:t>80x120 cm (wymiary europalety)</w:t>
      </w:r>
      <w:r w:rsidRPr="00337057">
        <w:rPr>
          <w:rFonts w:asciiTheme="minorHAnsi" w:hAnsiTheme="minorHAnsi" w:cstheme="minorHAnsi"/>
        </w:rPr>
        <w:t>.</w:t>
      </w:r>
    </w:p>
    <w:p w14:paraId="105F639D" w14:textId="77777777" w:rsidR="000A1860" w:rsidRPr="00337057" w:rsidRDefault="000A1860" w:rsidP="00337057">
      <w:pPr>
        <w:spacing w:before="120" w:after="120"/>
        <w:jc w:val="both"/>
        <w:rPr>
          <w:rFonts w:asciiTheme="minorHAnsi" w:hAnsiTheme="minorHAnsi" w:cstheme="minorHAnsi"/>
        </w:rPr>
      </w:pPr>
      <w:r w:rsidRPr="00337057">
        <w:rPr>
          <w:rFonts w:asciiTheme="minorHAnsi" w:hAnsiTheme="minorHAnsi" w:cstheme="minorHAnsi"/>
        </w:rPr>
        <w:t xml:space="preserve">Należy zwrócić uwagę, aby znaki i informacje były widoczne i czytelne. Jeżeli tablica jest położona w znacznej odległości od miejsca, gdzie mogą znajdować się odbiorcy, to powierzchnia tablicy powinna być odpowiednio większa, tak aby wszyscy mogli łatwo zapoznać się z jej treścią. </w:t>
      </w:r>
    </w:p>
    <w:p w14:paraId="367D3D20" w14:textId="77777777" w:rsidR="000A1860" w:rsidRPr="00337057" w:rsidRDefault="000A1860" w:rsidP="00337057">
      <w:pPr>
        <w:spacing w:before="120" w:after="120"/>
        <w:jc w:val="both"/>
        <w:rPr>
          <w:rFonts w:asciiTheme="minorHAnsi" w:hAnsiTheme="minorHAnsi" w:cstheme="minorHAnsi"/>
        </w:rPr>
      </w:pPr>
      <w:r w:rsidRPr="00337057">
        <w:rPr>
          <w:rFonts w:asciiTheme="minorHAnsi" w:hAnsiTheme="minorHAnsi" w:cstheme="minorHAnsi"/>
        </w:rPr>
        <w:t xml:space="preserve">W przypadku Projektów związanych ze znacznymi inwestycjami infrastrukturalnymi i pracami budowlanymi (np. infrastruktura kolejowa, drogowa) powierzchnia tablicy informacyjnej nie może być mniejsza niż </w:t>
      </w:r>
      <w:r w:rsidRPr="00337057">
        <w:rPr>
          <w:rFonts w:asciiTheme="minorHAnsi" w:hAnsiTheme="minorHAnsi" w:cstheme="minorHAnsi"/>
          <w:b/>
        </w:rPr>
        <w:t>6 m</w:t>
      </w:r>
      <w:r w:rsidRPr="00337057">
        <w:rPr>
          <w:rFonts w:asciiTheme="minorHAnsi" w:hAnsiTheme="minorHAnsi" w:cstheme="minorHAnsi"/>
          <w:b/>
          <w:vertAlign w:val="superscript"/>
        </w:rPr>
        <w:t>2</w:t>
      </w:r>
      <w:r w:rsidRPr="00337057">
        <w:rPr>
          <w:rFonts w:asciiTheme="minorHAnsi" w:hAnsiTheme="minorHAnsi" w:cstheme="minorHAnsi"/>
        </w:rPr>
        <w:t>.</w:t>
      </w:r>
      <w:r w:rsidRPr="00337057">
        <w:rPr>
          <w:rFonts w:asciiTheme="minorHAnsi" w:hAnsiTheme="minorHAnsi" w:cstheme="minorHAnsi"/>
          <w:b/>
          <w:vertAlign w:val="superscript"/>
        </w:rPr>
        <w:t xml:space="preserve"> </w:t>
      </w:r>
    </w:p>
    <w:p w14:paraId="7D9ECC36" w14:textId="77777777" w:rsidR="000A1860" w:rsidRPr="00337057" w:rsidRDefault="000A1860" w:rsidP="00337057">
      <w:pPr>
        <w:keepNext/>
        <w:spacing w:before="240" w:after="240"/>
        <w:jc w:val="both"/>
        <w:outlineLvl w:val="2"/>
        <w:rPr>
          <w:rFonts w:asciiTheme="minorHAnsi" w:hAnsiTheme="minorHAnsi" w:cstheme="minorHAnsi"/>
          <w:b/>
          <w:bCs/>
          <w:lang w:val="x-none" w:eastAsia="x-none"/>
        </w:rPr>
      </w:pPr>
      <w:bookmarkStart w:id="85" w:name="_Toc424215902"/>
      <w:r w:rsidRPr="00337057">
        <w:rPr>
          <w:rFonts w:asciiTheme="minorHAnsi" w:hAnsiTheme="minorHAnsi" w:cstheme="minorHAnsi"/>
          <w:b/>
          <w:bCs/>
          <w:lang w:eastAsia="x-none"/>
        </w:rPr>
        <w:t xml:space="preserve">3.3 Okres stosowania </w:t>
      </w:r>
      <w:r w:rsidRPr="00337057">
        <w:rPr>
          <w:rFonts w:asciiTheme="minorHAnsi" w:hAnsiTheme="minorHAnsi" w:cstheme="minorHAnsi"/>
          <w:b/>
          <w:bCs/>
          <w:lang w:val="x-none" w:eastAsia="x-none"/>
        </w:rPr>
        <w:t>tablic</w:t>
      </w:r>
      <w:r w:rsidRPr="00337057">
        <w:rPr>
          <w:rFonts w:asciiTheme="minorHAnsi" w:hAnsiTheme="minorHAnsi" w:cstheme="minorHAnsi"/>
          <w:b/>
          <w:bCs/>
          <w:lang w:eastAsia="x-none"/>
        </w:rPr>
        <w:t>y</w:t>
      </w:r>
      <w:r w:rsidRPr="00337057">
        <w:rPr>
          <w:rFonts w:asciiTheme="minorHAnsi" w:hAnsiTheme="minorHAnsi" w:cstheme="minorHAnsi"/>
          <w:b/>
          <w:bCs/>
          <w:lang w:val="x-none" w:eastAsia="x-none"/>
        </w:rPr>
        <w:t xml:space="preserve"> informacyjn</w:t>
      </w:r>
      <w:r w:rsidRPr="00337057">
        <w:rPr>
          <w:rFonts w:asciiTheme="minorHAnsi" w:hAnsiTheme="minorHAnsi" w:cstheme="minorHAnsi"/>
          <w:b/>
          <w:bCs/>
          <w:lang w:eastAsia="x-none"/>
        </w:rPr>
        <w:t>ej</w:t>
      </w:r>
      <w:bookmarkEnd w:id="85"/>
      <w:r w:rsidRPr="00337057">
        <w:rPr>
          <w:rFonts w:asciiTheme="minorHAnsi" w:hAnsiTheme="minorHAnsi" w:cstheme="minorHAnsi"/>
          <w:b/>
          <w:bCs/>
          <w:lang w:val="x-none" w:eastAsia="x-none"/>
        </w:rPr>
        <w:t xml:space="preserve"> </w:t>
      </w:r>
    </w:p>
    <w:p w14:paraId="500D40C8" w14:textId="77777777" w:rsidR="000A1860" w:rsidRPr="00337057" w:rsidRDefault="000A1860" w:rsidP="00337057">
      <w:pPr>
        <w:spacing w:before="120" w:after="120"/>
        <w:jc w:val="both"/>
        <w:rPr>
          <w:rFonts w:asciiTheme="minorHAnsi" w:hAnsiTheme="minorHAnsi" w:cstheme="minorHAnsi"/>
        </w:rPr>
      </w:pPr>
      <w:r w:rsidRPr="00337057">
        <w:rPr>
          <w:rFonts w:asciiTheme="minorHAnsi" w:hAnsiTheme="minorHAnsi" w:cstheme="minorHAnsi"/>
        </w:rPr>
        <w:t>Beneficjent ma obowiązek umieścić  tablicę informacyjną w momencie faktycznego rozpoczęcia robót budowlanych lub infrastrukturalnych. Jeśli Projekt rozpoczął się przed uzyskaniem dofinansowania, tablica powinna stanąć bezpośrednio po podpisaniu umowy lub decyzji o dofinansowaniu (nie później niż dwa miesiące od tej daty).</w:t>
      </w:r>
    </w:p>
    <w:p w14:paraId="277B1A97" w14:textId="77777777" w:rsidR="000A1860" w:rsidRPr="00337057" w:rsidRDefault="000A1860" w:rsidP="00337057">
      <w:pPr>
        <w:spacing w:before="120" w:after="120"/>
        <w:jc w:val="both"/>
        <w:rPr>
          <w:rFonts w:asciiTheme="minorHAnsi" w:hAnsiTheme="minorHAnsi" w:cstheme="minorHAnsi"/>
        </w:rPr>
      </w:pPr>
      <w:r w:rsidRPr="00337057">
        <w:rPr>
          <w:rFonts w:asciiTheme="minorHAnsi" w:hAnsiTheme="minorHAnsi" w:cstheme="minorHAnsi"/>
        </w:rPr>
        <w:lastRenderedPageBreak/>
        <w:t>Tablica informacyjna powinna być wyeksponowana przez okres trwania prac, aż do zakończenia Projektu. Obowiązkiem Beneficjenta jest dbanie o jej stan techniczny i o to, aby informacja była cały czas wyraźnie widoczna. Uszkodzoną lub nieczytelną tablicę należy niezwłocznie wymienić lub odnowić.</w:t>
      </w:r>
    </w:p>
    <w:p w14:paraId="38B7D5D8" w14:textId="77777777" w:rsidR="000A1860" w:rsidRPr="00337057" w:rsidRDefault="000A1860" w:rsidP="00337057">
      <w:pPr>
        <w:spacing w:before="120" w:after="120"/>
        <w:jc w:val="both"/>
        <w:rPr>
          <w:rFonts w:asciiTheme="minorHAnsi" w:hAnsiTheme="minorHAnsi" w:cstheme="minorHAnsi"/>
        </w:rPr>
      </w:pPr>
      <w:r w:rsidRPr="00337057">
        <w:rPr>
          <w:rFonts w:asciiTheme="minorHAnsi" w:hAnsiTheme="minorHAnsi" w:cstheme="minorHAnsi"/>
        </w:rPr>
        <w:t xml:space="preserve">Jeśli tablica informacyjna jest wykonana z odpowiednio trwałych materiałów, to może służyć również jako tablica pamiątkowa. </w:t>
      </w:r>
    </w:p>
    <w:p w14:paraId="7F9381C7" w14:textId="77777777" w:rsidR="000A1860" w:rsidRPr="00337057" w:rsidRDefault="000A1860" w:rsidP="00337057">
      <w:pPr>
        <w:keepNext/>
        <w:spacing w:before="240" w:after="240"/>
        <w:jc w:val="both"/>
        <w:outlineLvl w:val="2"/>
        <w:rPr>
          <w:rFonts w:asciiTheme="minorHAnsi" w:hAnsiTheme="minorHAnsi" w:cstheme="minorHAnsi"/>
          <w:b/>
          <w:bCs/>
          <w:lang w:val="x-none" w:eastAsia="x-none"/>
        </w:rPr>
      </w:pPr>
      <w:bookmarkStart w:id="86" w:name="_Toc424215903"/>
      <w:r w:rsidRPr="00337057">
        <w:rPr>
          <w:rFonts w:asciiTheme="minorHAnsi" w:hAnsiTheme="minorHAnsi" w:cstheme="minorHAnsi"/>
          <w:b/>
          <w:bCs/>
          <w:lang w:eastAsia="x-none"/>
        </w:rPr>
        <w:t xml:space="preserve">3.4 Miejsce umieszczenia </w:t>
      </w:r>
      <w:r w:rsidRPr="00337057">
        <w:rPr>
          <w:rFonts w:asciiTheme="minorHAnsi" w:hAnsiTheme="minorHAnsi" w:cstheme="minorHAnsi"/>
          <w:b/>
          <w:bCs/>
          <w:lang w:val="x-none" w:eastAsia="x-none"/>
        </w:rPr>
        <w:t>tablic</w:t>
      </w:r>
      <w:r w:rsidRPr="00337057">
        <w:rPr>
          <w:rFonts w:asciiTheme="minorHAnsi" w:hAnsiTheme="minorHAnsi" w:cstheme="minorHAnsi"/>
          <w:b/>
          <w:bCs/>
          <w:lang w:eastAsia="x-none"/>
        </w:rPr>
        <w:t>y</w:t>
      </w:r>
      <w:r w:rsidRPr="00337057">
        <w:rPr>
          <w:rFonts w:asciiTheme="minorHAnsi" w:hAnsiTheme="minorHAnsi" w:cstheme="minorHAnsi"/>
          <w:b/>
          <w:bCs/>
          <w:lang w:val="x-none" w:eastAsia="x-none"/>
        </w:rPr>
        <w:t xml:space="preserve"> informacyjn</w:t>
      </w:r>
      <w:r w:rsidRPr="00337057">
        <w:rPr>
          <w:rFonts w:asciiTheme="minorHAnsi" w:hAnsiTheme="minorHAnsi" w:cstheme="minorHAnsi"/>
          <w:b/>
          <w:bCs/>
          <w:lang w:eastAsia="x-none"/>
        </w:rPr>
        <w:t>ej</w:t>
      </w:r>
      <w:bookmarkEnd w:id="86"/>
    </w:p>
    <w:p w14:paraId="58E6A5FA" w14:textId="77777777" w:rsidR="000A1860" w:rsidRPr="00337057" w:rsidRDefault="000A1860" w:rsidP="00337057">
      <w:pPr>
        <w:spacing w:before="120" w:after="120"/>
        <w:jc w:val="both"/>
        <w:rPr>
          <w:rFonts w:asciiTheme="minorHAnsi" w:hAnsiTheme="minorHAnsi" w:cstheme="minorHAnsi"/>
        </w:rPr>
      </w:pPr>
      <w:r w:rsidRPr="00337057">
        <w:rPr>
          <w:rFonts w:asciiTheme="minorHAnsi" w:hAnsiTheme="minorHAnsi" w:cstheme="minorHAnsi"/>
        </w:rPr>
        <w:t>Tablicę informacyjną należy umieścić w miejscu realizacji Projektu – tam, gdzie prowadzone są prace budowlane lub infrastrukturalne. Miejsce to powinno być dobrze widoczne i ogólnie dostępne, gdzie największa liczba osób będzie miała możliwość zapoznać się z treścią tablicy. Jeśli lokalizacja Projektu uniemożliwia swobodne zapoznanie się z treścią tablicy, można ją umieścić w siedzibie Beneficjenta lub w innym miejscu zapewniającym możliwość zapoznania się z jej treścią.</w:t>
      </w:r>
    </w:p>
    <w:p w14:paraId="237A5D3C" w14:textId="77777777" w:rsidR="000A1860" w:rsidRPr="00337057" w:rsidRDefault="000A1860" w:rsidP="00337057">
      <w:pPr>
        <w:spacing w:before="120" w:after="120"/>
        <w:jc w:val="both"/>
        <w:rPr>
          <w:rFonts w:asciiTheme="minorHAnsi" w:hAnsiTheme="minorHAnsi" w:cstheme="minorHAnsi"/>
        </w:rPr>
      </w:pPr>
      <w:r w:rsidRPr="00337057">
        <w:rPr>
          <w:rFonts w:asciiTheme="minorHAnsi" w:hAnsiTheme="minorHAnsi" w:cstheme="minorHAnsi"/>
        </w:rPr>
        <w:t>W przypadku, gdy prace prowadzone są w kilku lokalizacjach, należy ustawić kilka tablic w kluczowych dla Projektu miejscach. W przypadku inwestycji liniowych (takich jak np. drogi, koleje, ścieżki rowerowe etc.) należy ustawić przynajmniej dwie tablice informacyjne na odcinku początkowym i końcowym. Tablic może być więcej w zależności od potrzeb.</w:t>
      </w:r>
    </w:p>
    <w:p w14:paraId="2857927A" w14:textId="77777777" w:rsidR="000A1860" w:rsidRPr="00337057" w:rsidRDefault="000A1860" w:rsidP="00337057">
      <w:pPr>
        <w:spacing w:before="120" w:after="120"/>
        <w:jc w:val="both"/>
        <w:rPr>
          <w:rFonts w:asciiTheme="minorHAnsi" w:hAnsiTheme="minorHAnsi" w:cstheme="minorHAnsi"/>
        </w:rPr>
      </w:pPr>
      <w:r w:rsidRPr="00337057">
        <w:rPr>
          <w:rFonts w:asciiTheme="minorHAnsi" w:hAnsiTheme="minorHAnsi" w:cstheme="minorHAnsi"/>
        </w:rPr>
        <w:t xml:space="preserve">Tablice powinny być dopasowane do charakteru otoczenia. Nie mogą zakłócać ładu przestrzennego, a ich wielkość, lokalizacja i wygląd powinny być zgodne z lokalnymi regulacjami lub zasadami dotyczącymi estetyki przestrzeni publicznej oraz zasadami ochrony przyrody. </w:t>
      </w:r>
    </w:p>
    <w:p w14:paraId="429B1754" w14:textId="77777777" w:rsidR="000A1860" w:rsidRPr="00337057" w:rsidRDefault="000A1860" w:rsidP="00337057">
      <w:pPr>
        <w:keepNext/>
        <w:spacing w:before="240" w:after="240"/>
        <w:jc w:val="both"/>
        <w:outlineLvl w:val="2"/>
        <w:rPr>
          <w:rFonts w:asciiTheme="minorHAnsi" w:hAnsiTheme="minorHAnsi" w:cstheme="minorHAnsi"/>
          <w:b/>
          <w:bCs/>
          <w:lang w:val="x-none" w:eastAsia="x-none"/>
        </w:rPr>
      </w:pPr>
      <w:bookmarkStart w:id="87" w:name="_Toc424215904"/>
      <w:r w:rsidRPr="00337057">
        <w:rPr>
          <w:rFonts w:asciiTheme="minorHAnsi" w:hAnsiTheme="minorHAnsi" w:cstheme="minorHAnsi"/>
          <w:b/>
          <w:bCs/>
          <w:lang w:eastAsia="x-none"/>
        </w:rPr>
        <w:t xml:space="preserve">3.5 Rozmiar </w:t>
      </w:r>
      <w:r w:rsidRPr="00337057">
        <w:rPr>
          <w:rFonts w:asciiTheme="minorHAnsi" w:hAnsiTheme="minorHAnsi" w:cstheme="minorHAnsi"/>
          <w:b/>
          <w:bCs/>
          <w:lang w:val="x-none" w:eastAsia="x-none"/>
        </w:rPr>
        <w:t>tablic</w:t>
      </w:r>
      <w:r w:rsidRPr="00337057">
        <w:rPr>
          <w:rFonts w:asciiTheme="minorHAnsi" w:hAnsiTheme="minorHAnsi" w:cstheme="minorHAnsi"/>
          <w:b/>
          <w:bCs/>
          <w:lang w:eastAsia="x-none"/>
        </w:rPr>
        <w:t>y</w:t>
      </w:r>
      <w:r w:rsidRPr="00337057">
        <w:rPr>
          <w:rFonts w:asciiTheme="minorHAnsi" w:hAnsiTheme="minorHAnsi" w:cstheme="minorHAnsi"/>
          <w:b/>
          <w:bCs/>
          <w:lang w:val="x-none" w:eastAsia="x-none"/>
        </w:rPr>
        <w:t xml:space="preserve"> pamiątkow</w:t>
      </w:r>
      <w:r w:rsidRPr="00337057">
        <w:rPr>
          <w:rFonts w:asciiTheme="minorHAnsi" w:hAnsiTheme="minorHAnsi" w:cstheme="minorHAnsi"/>
          <w:b/>
          <w:bCs/>
          <w:lang w:eastAsia="x-none"/>
        </w:rPr>
        <w:t>ej</w:t>
      </w:r>
      <w:bookmarkEnd w:id="87"/>
    </w:p>
    <w:p w14:paraId="52DAD685" w14:textId="77777777" w:rsidR="000A1860" w:rsidRPr="00337057" w:rsidRDefault="000A1860" w:rsidP="00337057">
      <w:pPr>
        <w:spacing w:before="120" w:after="120"/>
        <w:jc w:val="both"/>
        <w:rPr>
          <w:rFonts w:asciiTheme="minorHAnsi" w:hAnsiTheme="minorHAnsi" w:cstheme="minorHAnsi"/>
        </w:rPr>
      </w:pPr>
      <w:r w:rsidRPr="00337057">
        <w:rPr>
          <w:rFonts w:asciiTheme="minorHAnsi" w:hAnsiTheme="minorHAnsi" w:cstheme="minorHAnsi"/>
        </w:rPr>
        <w:t xml:space="preserve">Tablice pamiątkowe mogą być albo </w:t>
      </w:r>
      <w:r w:rsidRPr="00337057">
        <w:rPr>
          <w:rFonts w:asciiTheme="minorHAnsi" w:hAnsiTheme="minorHAnsi" w:cstheme="minorHAnsi"/>
          <w:b/>
        </w:rPr>
        <w:t>dużego formatu</w:t>
      </w:r>
      <w:r w:rsidRPr="00337057">
        <w:rPr>
          <w:rFonts w:asciiTheme="minorHAnsi" w:hAnsiTheme="minorHAnsi" w:cstheme="minorHAnsi"/>
        </w:rPr>
        <w:t xml:space="preserve">, albo mieć formę </w:t>
      </w:r>
      <w:r w:rsidRPr="00337057">
        <w:rPr>
          <w:rFonts w:asciiTheme="minorHAnsi" w:hAnsiTheme="minorHAnsi" w:cstheme="minorHAnsi"/>
          <w:b/>
        </w:rPr>
        <w:t>mniejszych tabliczek</w:t>
      </w:r>
      <w:r w:rsidRPr="00337057">
        <w:rPr>
          <w:rFonts w:asciiTheme="minorHAnsi" w:hAnsiTheme="minorHAnsi" w:cstheme="minorHAnsi"/>
        </w:rPr>
        <w:t xml:space="preserve">. </w:t>
      </w:r>
    </w:p>
    <w:p w14:paraId="30648076" w14:textId="77777777" w:rsidR="000A1860" w:rsidRPr="00337057" w:rsidRDefault="000A1860" w:rsidP="00337057">
      <w:pPr>
        <w:spacing w:before="120" w:after="120"/>
        <w:jc w:val="both"/>
        <w:rPr>
          <w:rFonts w:asciiTheme="minorHAnsi" w:hAnsiTheme="minorHAnsi" w:cstheme="minorHAnsi"/>
        </w:rPr>
      </w:pPr>
      <w:r w:rsidRPr="00337057">
        <w:rPr>
          <w:rFonts w:asciiTheme="minorHAnsi" w:hAnsiTheme="minorHAnsi" w:cstheme="minorHAnsi"/>
        </w:rPr>
        <w:t xml:space="preserve">Wybór właściwej wielkości tablicy należy uzależnić od rodzaju Projektu, jego lokalizacji oraz planowanego miejsca ekspozycji tablicy. Niezależnie od rozmiaru należy zwrócić uwagę na to, by znaki i informacje były czytelne i wyraźnie widoczne. </w:t>
      </w:r>
    </w:p>
    <w:p w14:paraId="1AA10809" w14:textId="77777777" w:rsidR="000A1860" w:rsidRPr="00337057" w:rsidRDefault="000A1860" w:rsidP="00337057">
      <w:pPr>
        <w:spacing w:before="120" w:after="120"/>
        <w:jc w:val="both"/>
        <w:rPr>
          <w:rFonts w:asciiTheme="minorHAnsi" w:hAnsiTheme="minorHAnsi" w:cstheme="minorHAnsi"/>
        </w:rPr>
      </w:pPr>
      <w:r w:rsidRPr="00337057">
        <w:rPr>
          <w:rFonts w:asciiTheme="minorHAnsi" w:hAnsiTheme="minorHAnsi" w:cstheme="minorHAnsi"/>
          <w:b/>
        </w:rPr>
        <w:t>Tablice pamiątkowe dużego formatu</w:t>
      </w:r>
      <w:r w:rsidRPr="00337057">
        <w:rPr>
          <w:rFonts w:asciiTheme="minorHAnsi" w:hAnsiTheme="minorHAnsi" w:cstheme="minorHAnsi"/>
        </w:rPr>
        <w:t xml:space="preserve"> są właściwym sposobem oznaczenia przede wszystkim inwestycji infrastrukturalnych i budowlanych. Minimalny rozmiar wynosi </w:t>
      </w:r>
      <w:r w:rsidRPr="00337057">
        <w:rPr>
          <w:rFonts w:asciiTheme="minorHAnsi" w:hAnsiTheme="minorHAnsi" w:cstheme="minorHAnsi"/>
          <w:b/>
        </w:rPr>
        <w:t>80x120 cm</w:t>
      </w:r>
      <w:r w:rsidRPr="00337057">
        <w:rPr>
          <w:rFonts w:asciiTheme="minorHAnsi" w:hAnsiTheme="minorHAnsi" w:cstheme="minorHAnsi"/>
        </w:rPr>
        <w:t xml:space="preserve">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powierzchnia tablicy pamiątkowej nie powinna być mniejsza niż </w:t>
      </w:r>
      <w:r w:rsidRPr="00337057">
        <w:rPr>
          <w:rFonts w:asciiTheme="minorHAnsi" w:hAnsiTheme="minorHAnsi" w:cstheme="minorHAnsi"/>
          <w:b/>
        </w:rPr>
        <w:t>6 m</w:t>
      </w:r>
      <w:r w:rsidRPr="00337057">
        <w:rPr>
          <w:rFonts w:asciiTheme="minorHAnsi" w:hAnsiTheme="minorHAnsi" w:cstheme="minorHAnsi"/>
          <w:b/>
          <w:vertAlign w:val="superscript"/>
        </w:rPr>
        <w:t>2</w:t>
      </w:r>
      <w:r w:rsidRPr="00337057">
        <w:rPr>
          <w:rFonts w:asciiTheme="minorHAnsi" w:hAnsiTheme="minorHAnsi" w:cstheme="minorHAnsi"/>
        </w:rPr>
        <w:t>.</w:t>
      </w:r>
    </w:p>
    <w:p w14:paraId="2EBDFA97" w14:textId="77777777" w:rsidR="000A1860" w:rsidRPr="00337057" w:rsidRDefault="000A1860" w:rsidP="00337057">
      <w:pPr>
        <w:spacing w:before="120" w:after="120"/>
        <w:jc w:val="both"/>
        <w:rPr>
          <w:rFonts w:asciiTheme="minorHAnsi" w:hAnsiTheme="minorHAnsi" w:cstheme="minorHAnsi"/>
        </w:rPr>
      </w:pPr>
      <w:r w:rsidRPr="00337057">
        <w:rPr>
          <w:rFonts w:asciiTheme="minorHAnsi" w:hAnsiTheme="minorHAnsi" w:cstheme="minorHAnsi"/>
          <w:b/>
        </w:rPr>
        <w:t>Mniejsze tabliczki pamiątkowe</w:t>
      </w:r>
      <w:r w:rsidRPr="00337057">
        <w:rPr>
          <w:rFonts w:asciiTheme="minorHAnsi" w:hAnsiTheme="minorHAnsi" w:cstheme="minorHAnsi"/>
        </w:rPr>
        <w:t xml:space="preserve"> można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Minimalny rozmiar tablicy pamiątkowej to format </w:t>
      </w:r>
      <w:r w:rsidRPr="00337057">
        <w:rPr>
          <w:rFonts w:asciiTheme="minorHAnsi" w:hAnsiTheme="minorHAnsi" w:cstheme="minorHAnsi"/>
          <w:b/>
        </w:rPr>
        <w:t>A3</w:t>
      </w:r>
      <w:r w:rsidRPr="00337057">
        <w:rPr>
          <w:rFonts w:asciiTheme="minorHAnsi" w:hAnsiTheme="minorHAnsi" w:cstheme="minorHAnsi"/>
        </w:rPr>
        <w:t xml:space="preserve">. Rozmiar tablicy nie może być jednak mniejszy niż format </w:t>
      </w:r>
      <w:r w:rsidRPr="00337057">
        <w:rPr>
          <w:rFonts w:asciiTheme="minorHAnsi" w:hAnsiTheme="minorHAnsi" w:cstheme="minorHAnsi"/>
          <w:b/>
        </w:rPr>
        <w:t>A4</w:t>
      </w:r>
      <w:r w:rsidRPr="00337057">
        <w:rPr>
          <w:rFonts w:asciiTheme="minorHAnsi" w:hAnsiTheme="minorHAnsi" w:cstheme="minorHAnsi"/>
        </w:rPr>
        <w:t xml:space="preserve">. </w:t>
      </w:r>
    </w:p>
    <w:p w14:paraId="49434AF9" w14:textId="77777777" w:rsidR="000A1860" w:rsidRPr="00337057" w:rsidRDefault="000A1860" w:rsidP="00337057">
      <w:pPr>
        <w:keepNext/>
        <w:spacing w:before="240" w:after="240"/>
        <w:jc w:val="both"/>
        <w:outlineLvl w:val="2"/>
        <w:rPr>
          <w:rFonts w:asciiTheme="minorHAnsi" w:hAnsiTheme="minorHAnsi" w:cstheme="minorHAnsi"/>
          <w:b/>
          <w:bCs/>
          <w:lang w:val="x-none" w:eastAsia="x-none"/>
        </w:rPr>
      </w:pPr>
      <w:bookmarkStart w:id="88" w:name="_Toc424215905"/>
      <w:r w:rsidRPr="00337057">
        <w:rPr>
          <w:rFonts w:asciiTheme="minorHAnsi" w:hAnsiTheme="minorHAnsi" w:cstheme="minorHAnsi"/>
          <w:b/>
          <w:bCs/>
          <w:lang w:eastAsia="x-none"/>
        </w:rPr>
        <w:t xml:space="preserve">3.6 Okres stosowania </w:t>
      </w:r>
      <w:r w:rsidRPr="00337057">
        <w:rPr>
          <w:rFonts w:asciiTheme="minorHAnsi" w:hAnsiTheme="minorHAnsi" w:cstheme="minorHAnsi"/>
          <w:b/>
          <w:bCs/>
          <w:lang w:val="x-none" w:eastAsia="x-none"/>
        </w:rPr>
        <w:t>tablic</w:t>
      </w:r>
      <w:r w:rsidRPr="00337057">
        <w:rPr>
          <w:rFonts w:asciiTheme="minorHAnsi" w:hAnsiTheme="minorHAnsi" w:cstheme="minorHAnsi"/>
          <w:b/>
          <w:bCs/>
          <w:lang w:eastAsia="x-none"/>
        </w:rPr>
        <w:t>y</w:t>
      </w:r>
      <w:r w:rsidRPr="00337057">
        <w:rPr>
          <w:rFonts w:asciiTheme="minorHAnsi" w:hAnsiTheme="minorHAnsi" w:cstheme="minorHAnsi"/>
          <w:b/>
          <w:bCs/>
          <w:lang w:val="x-none" w:eastAsia="x-none"/>
        </w:rPr>
        <w:t xml:space="preserve"> pamiątkow</w:t>
      </w:r>
      <w:r w:rsidRPr="00337057">
        <w:rPr>
          <w:rFonts w:asciiTheme="minorHAnsi" w:hAnsiTheme="minorHAnsi" w:cstheme="minorHAnsi"/>
          <w:b/>
          <w:bCs/>
          <w:lang w:eastAsia="x-none"/>
        </w:rPr>
        <w:t xml:space="preserve">ej </w:t>
      </w:r>
      <w:bookmarkEnd w:id="88"/>
    </w:p>
    <w:p w14:paraId="359FFD50" w14:textId="77777777" w:rsidR="000A1860" w:rsidRPr="00337057" w:rsidRDefault="000A1860" w:rsidP="00337057">
      <w:pPr>
        <w:spacing w:before="120" w:after="120"/>
        <w:jc w:val="both"/>
        <w:rPr>
          <w:rFonts w:asciiTheme="minorHAnsi" w:hAnsiTheme="minorHAnsi" w:cstheme="minorHAnsi"/>
        </w:rPr>
      </w:pPr>
      <w:r w:rsidRPr="00337057">
        <w:rPr>
          <w:rFonts w:asciiTheme="minorHAnsi" w:hAnsiTheme="minorHAnsi" w:cstheme="minorHAnsi"/>
        </w:rPr>
        <w:t xml:space="preserve">Tablicę pamiątkową należy umieścić po zakończeniu Projektu – nie później niż 3 miesiące po tym fakcie. </w:t>
      </w:r>
    </w:p>
    <w:p w14:paraId="55C5AB25" w14:textId="77777777" w:rsidR="000A1860" w:rsidRPr="00337057" w:rsidRDefault="000A1860" w:rsidP="00337057">
      <w:pPr>
        <w:spacing w:before="120" w:after="120"/>
        <w:jc w:val="both"/>
        <w:rPr>
          <w:rFonts w:asciiTheme="minorHAnsi" w:hAnsiTheme="minorHAnsi" w:cstheme="minorHAnsi"/>
        </w:rPr>
      </w:pPr>
      <w:r w:rsidRPr="00337057">
        <w:rPr>
          <w:rFonts w:asciiTheme="minorHAnsi" w:hAnsiTheme="minorHAnsi" w:cstheme="minorHAnsi"/>
        </w:rPr>
        <w:lastRenderedPageBreak/>
        <w:t>Tablica pamiątkowa musi być wyeksponowana minimum przez cały okres trwałości Projektu. W związku z tym musi być wykonana z trwałych materiałów, a zawarte na niej informacje muszą być czytelne nawet po kilku latach. Obowiązkiem Beneficjenta jest dbanie o jej stan techniczny i o to, aby informacja była cały czas wyraźnie widoczna. Uszkodzoną lub nieczytelną tablicę należy wymienić lub odnowić.</w:t>
      </w:r>
    </w:p>
    <w:p w14:paraId="1B43966A" w14:textId="77777777" w:rsidR="000A1860" w:rsidRPr="00337057" w:rsidRDefault="000A1860" w:rsidP="00337057">
      <w:pPr>
        <w:spacing w:before="120" w:after="120"/>
        <w:jc w:val="both"/>
        <w:rPr>
          <w:rFonts w:asciiTheme="minorHAnsi" w:hAnsiTheme="minorHAnsi" w:cstheme="minorHAnsi"/>
          <w:b/>
          <w:bCs/>
          <w:lang w:val="x-none" w:eastAsia="x-none"/>
        </w:rPr>
      </w:pPr>
      <w:bookmarkStart w:id="89" w:name="_Toc424215906"/>
      <w:r w:rsidRPr="00337057">
        <w:rPr>
          <w:rFonts w:asciiTheme="minorHAnsi" w:hAnsiTheme="minorHAnsi" w:cstheme="minorHAnsi"/>
          <w:b/>
          <w:bCs/>
          <w:lang w:eastAsia="x-none"/>
        </w:rPr>
        <w:t xml:space="preserve">3.7 Miejsce umieszczenia </w:t>
      </w:r>
      <w:r w:rsidRPr="00337057">
        <w:rPr>
          <w:rFonts w:asciiTheme="minorHAnsi" w:hAnsiTheme="minorHAnsi" w:cstheme="minorHAnsi"/>
          <w:b/>
          <w:bCs/>
          <w:lang w:val="x-none" w:eastAsia="x-none"/>
        </w:rPr>
        <w:t>tablic</w:t>
      </w:r>
      <w:r w:rsidRPr="00337057">
        <w:rPr>
          <w:rFonts w:asciiTheme="minorHAnsi" w:hAnsiTheme="minorHAnsi" w:cstheme="minorHAnsi"/>
          <w:b/>
          <w:bCs/>
          <w:lang w:eastAsia="x-none"/>
        </w:rPr>
        <w:t>y</w:t>
      </w:r>
      <w:r w:rsidRPr="00337057">
        <w:rPr>
          <w:rFonts w:asciiTheme="minorHAnsi" w:hAnsiTheme="minorHAnsi" w:cstheme="minorHAnsi"/>
          <w:b/>
          <w:bCs/>
          <w:lang w:val="x-none" w:eastAsia="x-none"/>
        </w:rPr>
        <w:t xml:space="preserve"> pamiątkow</w:t>
      </w:r>
      <w:r w:rsidRPr="00337057">
        <w:rPr>
          <w:rFonts w:asciiTheme="minorHAnsi" w:hAnsiTheme="minorHAnsi" w:cstheme="minorHAnsi"/>
          <w:b/>
          <w:bCs/>
          <w:lang w:eastAsia="x-none"/>
        </w:rPr>
        <w:t>ej</w:t>
      </w:r>
      <w:bookmarkEnd w:id="89"/>
    </w:p>
    <w:p w14:paraId="0AEE3089" w14:textId="77777777" w:rsidR="000A1860" w:rsidRPr="00337057" w:rsidRDefault="000A1860" w:rsidP="00337057">
      <w:pPr>
        <w:spacing w:before="120" w:after="120"/>
        <w:jc w:val="both"/>
        <w:rPr>
          <w:rFonts w:asciiTheme="minorHAnsi" w:hAnsiTheme="minorHAnsi" w:cstheme="minorHAnsi"/>
        </w:rPr>
      </w:pPr>
      <w:r w:rsidRPr="00337057">
        <w:rPr>
          <w:rFonts w:asciiTheme="minorHAnsi" w:hAnsiTheme="minorHAnsi" w:cstheme="minorHAnsi"/>
        </w:rPr>
        <w:t xml:space="preserve">Tablicę informacyjną można przekształcić w tablicę pamiątkową, o ile została wykonana z wystarczająco trwałych materiałów. Wtedy jej lokalizacja nie zmieni się. </w:t>
      </w:r>
    </w:p>
    <w:p w14:paraId="6EC8AAF1" w14:textId="77777777" w:rsidR="000A1860" w:rsidRPr="00337057" w:rsidRDefault="000A1860" w:rsidP="00337057">
      <w:pPr>
        <w:spacing w:before="120" w:after="120"/>
        <w:jc w:val="both"/>
        <w:rPr>
          <w:rFonts w:asciiTheme="minorHAnsi" w:hAnsiTheme="minorHAnsi" w:cstheme="minorHAnsi"/>
        </w:rPr>
      </w:pPr>
      <w:r w:rsidRPr="00337057">
        <w:rPr>
          <w:rFonts w:asciiTheme="minorHAnsi" w:hAnsiTheme="minorHAnsi" w:cstheme="minorHAnsi"/>
        </w:rPr>
        <w:t>Jeśli tablice pamiątkowe dużych rozmiarów są stawiane na nowo, zasady lokalizacji są takie same, jak dla tablic informacyjnych. Należy umieścić ją w miejscu realizacji Projektu – tam, gdzie widoczne są efekty zrealizowanego przedsięwzięcia, w miejscu dobrze widocznym i ogólnie dostępnym, gdzie największa liczba osób będzie mogła zapoznać się z treścią tablicy.</w:t>
      </w:r>
    </w:p>
    <w:p w14:paraId="2352E214" w14:textId="77777777" w:rsidR="000A1860" w:rsidRPr="00337057" w:rsidRDefault="000A1860" w:rsidP="00337057">
      <w:pPr>
        <w:spacing w:before="120" w:after="120"/>
        <w:jc w:val="both"/>
        <w:rPr>
          <w:rFonts w:asciiTheme="minorHAnsi" w:hAnsiTheme="minorHAnsi" w:cstheme="minorHAnsi"/>
        </w:rPr>
      </w:pPr>
      <w:r w:rsidRPr="00337057">
        <w:rPr>
          <w:rFonts w:asciiTheme="minorHAnsi" w:hAnsiTheme="minorHAnsi" w:cstheme="minorHAnsi"/>
        </w:rPr>
        <w:t>Jeśli Projekt miał kilka lokalizacji, należy ustawić kilka tablic w kluczowych dla niego miejscach. W przypadku inwestycji liniowych (takich jak np. drogi, koleje, ścieżki rowerowe etc.) należy zastosować przynajmniej dwie tablice pamiątkowe na odcinku początkowym i końcowym. Tablic może być więcej w zależności od potrzeb.</w:t>
      </w:r>
    </w:p>
    <w:p w14:paraId="3DB7DCED" w14:textId="77777777" w:rsidR="000A1860" w:rsidRPr="00337057" w:rsidRDefault="000A1860" w:rsidP="00337057">
      <w:pPr>
        <w:spacing w:before="120" w:after="120"/>
        <w:jc w:val="both"/>
        <w:rPr>
          <w:rFonts w:asciiTheme="minorHAnsi" w:hAnsiTheme="minorHAnsi" w:cstheme="minorHAnsi"/>
        </w:rPr>
      </w:pPr>
      <w:r w:rsidRPr="00337057">
        <w:rPr>
          <w:rFonts w:asciiTheme="minorHAnsi" w:hAnsiTheme="minorHAnsi" w:cstheme="minorHAnsi"/>
        </w:rPr>
        <w:t xml:space="preserve">Tablicę pamiątkową małych rozmiarów należy umieścić w miejscu widocznym i ogólnie dostępnym. Mogą być to np. wejścia do budynków. </w:t>
      </w:r>
    </w:p>
    <w:p w14:paraId="51A34AC3" w14:textId="77777777" w:rsidR="000A1860" w:rsidRPr="00337057" w:rsidRDefault="000A1860" w:rsidP="00337057">
      <w:pPr>
        <w:spacing w:before="120" w:after="120"/>
        <w:jc w:val="both"/>
        <w:rPr>
          <w:rFonts w:asciiTheme="minorHAnsi" w:hAnsiTheme="minorHAnsi" w:cstheme="minorHAnsi"/>
        </w:rPr>
      </w:pPr>
      <w:r w:rsidRPr="00337057">
        <w:rPr>
          <w:rFonts w:asciiTheme="minorHAnsi" w:hAnsiTheme="minorHAnsi" w:cstheme="minorHAnsi"/>
        </w:rPr>
        <w:t xml:space="preserve">Tablice powinny być dopasowane do charakteru otoczenia. Nie mogą zakłócać ładu przestrzennego, a ich wielkość, lokalizacja i wygląd powinny być zgodne z lokalnymi regulacjami lub zasadami dotyczącymi estetki przestrzeni publicznej oraz zasadami ochrony przyrody. </w:t>
      </w:r>
    </w:p>
    <w:p w14:paraId="0077EC71" w14:textId="77777777" w:rsidR="000A1860" w:rsidRPr="00337057" w:rsidRDefault="000A1860" w:rsidP="00337057">
      <w:pPr>
        <w:keepNext/>
        <w:spacing w:before="240" w:after="240"/>
        <w:jc w:val="both"/>
        <w:outlineLvl w:val="2"/>
        <w:rPr>
          <w:rFonts w:asciiTheme="minorHAnsi" w:hAnsiTheme="minorHAnsi" w:cstheme="minorHAnsi"/>
          <w:b/>
          <w:bCs/>
          <w:lang w:val="x-none" w:eastAsia="x-none"/>
        </w:rPr>
      </w:pPr>
      <w:bookmarkStart w:id="90" w:name="_Toc424215907"/>
      <w:r w:rsidRPr="00337057">
        <w:rPr>
          <w:rFonts w:asciiTheme="minorHAnsi" w:hAnsiTheme="minorHAnsi" w:cstheme="minorHAnsi"/>
          <w:b/>
          <w:bCs/>
          <w:lang w:eastAsia="x-none"/>
        </w:rPr>
        <w:t xml:space="preserve">3.8. </w:t>
      </w:r>
      <w:bookmarkEnd w:id="90"/>
      <w:r w:rsidRPr="00337057">
        <w:rPr>
          <w:rFonts w:asciiTheme="minorHAnsi" w:hAnsiTheme="minorHAnsi" w:cstheme="minorHAnsi"/>
          <w:b/>
          <w:bCs/>
          <w:lang w:eastAsia="x-none"/>
        </w:rPr>
        <w:t>Plakat</w:t>
      </w:r>
    </w:p>
    <w:p w14:paraId="13B6571D" w14:textId="77777777" w:rsidR="000A1860" w:rsidRPr="00337057" w:rsidRDefault="000A1860" w:rsidP="00337057">
      <w:pPr>
        <w:spacing w:before="120" w:after="120"/>
        <w:jc w:val="both"/>
        <w:rPr>
          <w:rFonts w:asciiTheme="minorHAnsi" w:hAnsiTheme="minorHAnsi" w:cstheme="minorHAnsi"/>
        </w:rPr>
      </w:pPr>
      <w:r w:rsidRPr="00337057">
        <w:rPr>
          <w:rFonts w:asciiTheme="minorHAnsi" w:hAnsiTheme="minorHAnsi" w:cstheme="minorHAnsi"/>
        </w:rPr>
        <w:t xml:space="preserve">Plakatem może być wydrukowany arkusz papieru o minimalnym rozmiarze </w:t>
      </w:r>
      <w:r w:rsidRPr="00337057">
        <w:rPr>
          <w:rFonts w:asciiTheme="minorHAnsi" w:hAnsiTheme="minorHAnsi" w:cstheme="minorHAnsi"/>
          <w:b/>
        </w:rPr>
        <w:t>A3</w:t>
      </w:r>
      <w:r w:rsidRPr="00337057">
        <w:rPr>
          <w:rFonts w:asciiTheme="minorHAnsi" w:hAnsiTheme="minorHAnsi" w:cstheme="minorHAnsi"/>
        </w:rPr>
        <w:t xml:space="preserve"> (arkusz o wymiarach </w:t>
      </w:r>
      <w:bookmarkStart w:id="91" w:name="OLE_LINK3"/>
      <w:r w:rsidRPr="00337057">
        <w:rPr>
          <w:rFonts w:asciiTheme="minorHAnsi" w:hAnsiTheme="minorHAnsi" w:cstheme="minorHAnsi"/>
        </w:rPr>
        <w:t xml:space="preserve">297×420 </w:t>
      </w:r>
      <w:bookmarkEnd w:id="91"/>
      <w:r w:rsidRPr="00337057">
        <w:rPr>
          <w:rFonts w:asciiTheme="minorHAnsi" w:hAnsiTheme="minorHAnsi" w:cstheme="minorHAnsi"/>
        </w:rPr>
        <w:t>mm). Może być też wykonany z innego, trwalszego tworzywa, np. z plastiku. Pod warunkiem zachowania minimalnego obowiązkowego rozmiaru może mieć formę plansz informacyjnych, stojaków reklamowych itp.</w:t>
      </w:r>
    </w:p>
    <w:p w14:paraId="55389F85" w14:textId="77777777" w:rsidR="000A1860" w:rsidRPr="00337057" w:rsidRDefault="000A1860" w:rsidP="00337057">
      <w:pPr>
        <w:spacing w:before="120" w:after="120"/>
        <w:jc w:val="both"/>
        <w:rPr>
          <w:rFonts w:asciiTheme="minorHAnsi" w:hAnsiTheme="minorHAnsi" w:cstheme="minorHAnsi"/>
        </w:rPr>
      </w:pPr>
      <w:r w:rsidRPr="00337057">
        <w:rPr>
          <w:rFonts w:asciiTheme="minorHAnsi" w:hAnsiTheme="minorHAnsi" w:cstheme="minorHAnsi"/>
        </w:rPr>
        <w:t>Plakat powinien być odpowiednio zabezpieczony, tak, by przez cały czas ekspozycji wyglądał estetycznie. Obowiązkiem Beneficjenta jest dbanie o to, aby informacja była cały czas wyraźnie widoczna. Uszkodzony lub nieczytelny plakat należy wymienić.</w:t>
      </w:r>
    </w:p>
    <w:p w14:paraId="784C8831" w14:textId="77777777" w:rsidR="000A1860" w:rsidRPr="00337057" w:rsidRDefault="000A1860" w:rsidP="00337057">
      <w:pPr>
        <w:spacing w:before="120" w:after="120"/>
        <w:jc w:val="both"/>
        <w:rPr>
          <w:rFonts w:asciiTheme="minorHAnsi" w:hAnsiTheme="minorHAnsi" w:cstheme="minorHAnsi"/>
        </w:rPr>
      </w:pPr>
      <w:r w:rsidRPr="00337057">
        <w:rPr>
          <w:rFonts w:asciiTheme="minorHAnsi" w:hAnsiTheme="minorHAnsi" w:cstheme="minorHAnsi"/>
        </w:rPr>
        <w:t>Plakat musi zawierać:</w:t>
      </w:r>
    </w:p>
    <w:p w14:paraId="2B11C447" w14:textId="77777777" w:rsidR="000A1860" w:rsidRPr="00337057" w:rsidRDefault="000A1860">
      <w:pPr>
        <w:numPr>
          <w:ilvl w:val="0"/>
          <w:numId w:val="86"/>
        </w:numPr>
        <w:spacing w:after="0" w:line="240" w:lineRule="auto"/>
        <w:ind w:left="714" w:hanging="357"/>
        <w:jc w:val="both"/>
        <w:rPr>
          <w:rFonts w:asciiTheme="minorHAnsi" w:hAnsiTheme="minorHAnsi" w:cstheme="minorHAnsi"/>
        </w:rPr>
      </w:pPr>
      <w:r w:rsidRPr="00337057">
        <w:rPr>
          <w:rFonts w:asciiTheme="minorHAnsi" w:hAnsiTheme="minorHAnsi" w:cstheme="minorHAnsi"/>
        </w:rPr>
        <w:t>nazwę Beneficjenta,</w:t>
      </w:r>
    </w:p>
    <w:p w14:paraId="63A390A9" w14:textId="77777777" w:rsidR="000A1860" w:rsidRPr="00337057" w:rsidRDefault="000A1860">
      <w:pPr>
        <w:numPr>
          <w:ilvl w:val="0"/>
          <w:numId w:val="86"/>
        </w:numPr>
        <w:spacing w:after="0" w:line="240" w:lineRule="auto"/>
        <w:ind w:left="714" w:hanging="357"/>
        <w:jc w:val="both"/>
        <w:rPr>
          <w:rFonts w:asciiTheme="minorHAnsi" w:hAnsiTheme="minorHAnsi" w:cstheme="minorHAnsi"/>
        </w:rPr>
      </w:pPr>
      <w:r w:rsidRPr="00337057">
        <w:rPr>
          <w:rFonts w:asciiTheme="minorHAnsi" w:hAnsiTheme="minorHAnsi" w:cstheme="minorHAnsi"/>
        </w:rPr>
        <w:t>tytuł Projektu,</w:t>
      </w:r>
    </w:p>
    <w:p w14:paraId="14F19E6E" w14:textId="77777777" w:rsidR="000A1860" w:rsidRPr="00337057" w:rsidRDefault="000A1860">
      <w:pPr>
        <w:numPr>
          <w:ilvl w:val="0"/>
          <w:numId w:val="86"/>
        </w:numPr>
        <w:spacing w:after="0" w:line="240" w:lineRule="auto"/>
        <w:ind w:left="714" w:hanging="357"/>
        <w:jc w:val="both"/>
        <w:rPr>
          <w:rFonts w:asciiTheme="minorHAnsi" w:hAnsiTheme="minorHAnsi" w:cstheme="minorHAnsi"/>
        </w:rPr>
      </w:pPr>
      <w:r w:rsidRPr="00337057">
        <w:rPr>
          <w:rFonts w:asciiTheme="minorHAnsi" w:hAnsiTheme="minorHAnsi" w:cstheme="minorHAnsi"/>
        </w:rPr>
        <w:t>cel Projektu (opcjonalnie),</w:t>
      </w:r>
    </w:p>
    <w:p w14:paraId="14579F2E" w14:textId="77777777" w:rsidR="000A1860" w:rsidRPr="00337057" w:rsidRDefault="000A1860">
      <w:pPr>
        <w:numPr>
          <w:ilvl w:val="0"/>
          <w:numId w:val="86"/>
        </w:numPr>
        <w:spacing w:after="0" w:line="240" w:lineRule="auto"/>
        <w:ind w:left="714" w:hanging="357"/>
        <w:jc w:val="both"/>
        <w:rPr>
          <w:rFonts w:asciiTheme="minorHAnsi" w:hAnsiTheme="minorHAnsi" w:cstheme="minorHAnsi"/>
        </w:rPr>
      </w:pPr>
      <w:r w:rsidRPr="00337057">
        <w:rPr>
          <w:rFonts w:asciiTheme="minorHAnsi" w:hAnsiTheme="minorHAnsi" w:cstheme="minorHAnsi"/>
        </w:rPr>
        <w:t>wysokość wkładu Unii Europejskiej w Projekt,</w:t>
      </w:r>
    </w:p>
    <w:p w14:paraId="00826A8D" w14:textId="77777777" w:rsidR="000A1860" w:rsidRPr="00337057" w:rsidRDefault="000A1860">
      <w:pPr>
        <w:numPr>
          <w:ilvl w:val="0"/>
          <w:numId w:val="86"/>
        </w:numPr>
        <w:spacing w:after="0" w:line="240" w:lineRule="auto"/>
        <w:ind w:left="714" w:hanging="357"/>
        <w:jc w:val="both"/>
        <w:rPr>
          <w:rFonts w:asciiTheme="minorHAnsi" w:hAnsiTheme="minorHAnsi" w:cstheme="minorHAnsi"/>
        </w:rPr>
      </w:pPr>
      <w:r w:rsidRPr="00337057">
        <w:rPr>
          <w:rFonts w:asciiTheme="minorHAnsi" w:hAnsiTheme="minorHAnsi" w:cstheme="minorHAnsi"/>
        </w:rPr>
        <w:t>znak FE, barwy RP, herb województwa z napisem „Dolny Śląsk”, znak UE,</w:t>
      </w:r>
    </w:p>
    <w:p w14:paraId="263E5799" w14:textId="77777777" w:rsidR="000A1860" w:rsidRPr="00D86BDF" w:rsidRDefault="000A1860">
      <w:pPr>
        <w:numPr>
          <w:ilvl w:val="0"/>
          <w:numId w:val="86"/>
        </w:numPr>
        <w:spacing w:after="0" w:line="240" w:lineRule="auto"/>
        <w:ind w:left="714" w:hanging="357"/>
        <w:jc w:val="both"/>
        <w:rPr>
          <w:rFonts w:asciiTheme="minorHAnsi" w:hAnsiTheme="minorHAnsi" w:cstheme="minorHAnsi"/>
        </w:rPr>
      </w:pPr>
      <w:r w:rsidRPr="00337057">
        <w:rPr>
          <w:rFonts w:asciiTheme="minorHAnsi" w:hAnsiTheme="minorHAnsi" w:cstheme="minorHAnsi"/>
        </w:rPr>
        <w:t xml:space="preserve">adres portalu </w:t>
      </w:r>
      <w:hyperlink r:id="rId18" w:history="1">
        <w:r w:rsidRPr="00337057">
          <w:rPr>
            <w:rFonts w:asciiTheme="minorHAnsi" w:hAnsiTheme="minorHAnsi" w:cstheme="minorHAnsi"/>
            <w:color w:val="0000FF"/>
            <w:u w:val="single"/>
          </w:rPr>
          <w:t>www.mapadotacji.gov.pl</w:t>
        </w:r>
      </w:hyperlink>
      <w:r w:rsidRPr="00337057">
        <w:rPr>
          <w:rFonts w:asciiTheme="minorHAnsi" w:hAnsiTheme="minorHAnsi" w:cstheme="minorHAnsi"/>
        </w:rPr>
        <w:t xml:space="preserve"> (opcjonalnie).</w:t>
      </w:r>
    </w:p>
    <w:p w14:paraId="40B36126" w14:textId="77777777" w:rsidR="000A1860" w:rsidRDefault="000A1860" w:rsidP="00337057">
      <w:pPr>
        <w:spacing w:before="120" w:after="120"/>
        <w:jc w:val="both"/>
        <w:rPr>
          <w:rFonts w:asciiTheme="minorHAnsi" w:hAnsiTheme="minorHAnsi" w:cstheme="minorHAnsi"/>
        </w:rPr>
      </w:pPr>
    </w:p>
    <w:p w14:paraId="2FAC2BFE" w14:textId="77777777" w:rsidR="000A1860" w:rsidRDefault="000A1860" w:rsidP="00337057">
      <w:pPr>
        <w:spacing w:before="120" w:after="120"/>
        <w:jc w:val="both"/>
        <w:rPr>
          <w:rFonts w:asciiTheme="minorHAnsi" w:hAnsiTheme="minorHAnsi" w:cstheme="minorHAnsi"/>
        </w:rPr>
      </w:pPr>
      <w:r w:rsidRPr="00AF380A">
        <w:rPr>
          <w:rFonts w:asciiTheme="minorHAnsi" w:hAnsiTheme="minorHAnsi" w:cstheme="minorHAnsi"/>
        </w:rPr>
        <w:t>Wzór plakatu, który należy wykorzystać:</w:t>
      </w:r>
    </w:p>
    <w:p w14:paraId="7B2071BB" w14:textId="77777777" w:rsidR="000A1860" w:rsidRPr="004A1F6B" w:rsidRDefault="000A1860" w:rsidP="00337057">
      <w:pPr>
        <w:spacing w:before="120" w:after="120"/>
        <w:jc w:val="both"/>
        <w:rPr>
          <w:rFonts w:asciiTheme="minorHAnsi" w:hAnsiTheme="minorHAnsi" w:cstheme="minorHAnsi"/>
        </w:rPr>
      </w:pPr>
    </w:p>
    <w:p w14:paraId="26B8178F" w14:textId="77777777" w:rsidR="000A1860" w:rsidRPr="00F86476" w:rsidRDefault="000A1860" w:rsidP="00337057">
      <w:pPr>
        <w:spacing w:before="120" w:after="120"/>
        <w:jc w:val="center"/>
        <w:rPr>
          <w:rFonts w:cs="Calibri"/>
        </w:rPr>
      </w:pPr>
      <w:r w:rsidRPr="00F86476">
        <w:rPr>
          <w:rFonts w:cs="Calibri"/>
          <w:noProof/>
        </w:rPr>
        <w:lastRenderedPageBreak/>
        <w:drawing>
          <wp:inline distT="0" distB="0" distL="0" distR="0" wp14:anchorId="578E04C2" wp14:editId="7E596A47">
            <wp:extent cx="4975860" cy="3487420"/>
            <wp:effectExtent l="0" t="0" r="0" b="0"/>
            <wp:docPr id="40" name="Obraz 40" descr="PlakatA3-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katA3-EF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75860" cy="3487420"/>
                    </a:xfrm>
                    <a:prstGeom prst="rect">
                      <a:avLst/>
                    </a:prstGeom>
                    <a:noFill/>
                    <a:ln>
                      <a:noFill/>
                    </a:ln>
                  </pic:spPr>
                </pic:pic>
              </a:graphicData>
            </a:graphic>
          </wp:inline>
        </w:drawing>
      </w:r>
    </w:p>
    <w:p w14:paraId="7F6C8FE7" w14:textId="77777777" w:rsidR="000A1860" w:rsidRPr="00476D87" w:rsidRDefault="000A1860" w:rsidP="00337057">
      <w:pPr>
        <w:jc w:val="both"/>
      </w:pPr>
    </w:p>
    <w:p w14:paraId="02D991A6" w14:textId="77777777" w:rsidR="000A1860" w:rsidRPr="00AF380A" w:rsidRDefault="000A1860" w:rsidP="00337057">
      <w:pPr>
        <w:spacing w:before="120" w:after="120"/>
        <w:jc w:val="both"/>
        <w:rPr>
          <w:rFonts w:asciiTheme="minorHAnsi" w:hAnsiTheme="minorHAnsi" w:cstheme="minorHAnsi"/>
          <w:b/>
        </w:rPr>
      </w:pPr>
      <w:r w:rsidRPr="00AF380A">
        <w:rPr>
          <w:rFonts w:asciiTheme="minorHAnsi" w:hAnsiTheme="minorHAnsi" w:cstheme="minorHAnsi"/>
        </w:rPr>
        <w:t xml:space="preserve">Na plakacie można umieścić także dodatkowe informacje o Projekcie, jak również elementy graficzne np. zdjęcie. Ważne jest, aby elementy, które muszą się znaleźć na plakacie, </w:t>
      </w:r>
      <w:r w:rsidRPr="00AF380A">
        <w:rPr>
          <w:rFonts w:asciiTheme="minorHAnsi" w:hAnsiTheme="minorHAnsi" w:cstheme="minorHAnsi"/>
          <w:b/>
        </w:rPr>
        <w:t>były nadal czytelne i wyraźnie widoczne.</w:t>
      </w:r>
    </w:p>
    <w:p w14:paraId="6FB5432D" w14:textId="77777777" w:rsidR="000A1860" w:rsidRPr="00AF380A" w:rsidRDefault="000A1860" w:rsidP="00337057">
      <w:pPr>
        <w:spacing w:before="120" w:after="120"/>
        <w:jc w:val="both"/>
        <w:rPr>
          <w:rFonts w:asciiTheme="minorHAnsi" w:hAnsiTheme="minorHAnsi" w:cstheme="minorHAnsi"/>
        </w:rPr>
      </w:pPr>
      <w:r w:rsidRPr="00AF380A">
        <w:rPr>
          <w:rFonts w:asciiTheme="minorHAnsi" w:hAnsiTheme="minorHAnsi" w:cstheme="minorHAnsi"/>
        </w:rPr>
        <w:t>W wersji elektronicznej wzory do wykorzystania są dostępne na stronie:</w:t>
      </w:r>
    </w:p>
    <w:p w14:paraId="17DF0632" w14:textId="77777777" w:rsidR="000A1860" w:rsidRPr="00AF380A" w:rsidRDefault="001B26A1" w:rsidP="00337057">
      <w:pPr>
        <w:spacing w:before="120" w:after="120"/>
        <w:jc w:val="both"/>
        <w:rPr>
          <w:rFonts w:asciiTheme="minorHAnsi" w:hAnsiTheme="minorHAnsi" w:cstheme="minorHAnsi"/>
        </w:rPr>
      </w:pPr>
      <w:hyperlink r:id="rId20" w:history="1">
        <w:r w:rsidR="000A1860" w:rsidRPr="00AF380A">
          <w:rPr>
            <w:rFonts w:asciiTheme="minorHAnsi" w:hAnsiTheme="minorHAnsi" w:cstheme="minorHAnsi"/>
            <w:color w:val="0000FF"/>
            <w:u w:val="single"/>
          </w:rPr>
          <w:t>www.funduszeeuropejskie.gov.pl/promocja</w:t>
        </w:r>
      </w:hyperlink>
      <w:r w:rsidR="000A1860" w:rsidRPr="00AF380A">
        <w:rPr>
          <w:rFonts w:asciiTheme="minorHAnsi" w:hAnsiTheme="minorHAnsi" w:cstheme="minorHAnsi"/>
        </w:rPr>
        <w:t xml:space="preserve"> i na stronie internetowej programu </w:t>
      </w:r>
      <w:hyperlink r:id="rId21" w:history="1">
        <w:r w:rsidR="000A1860" w:rsidRPr="00AF380A">
          <w:rPr>
            <w:rFonts w:asciiTheme="minorHAnsi" w:hAnsiTheme="minorHAnsi" w:cstheme="minorHAnsi"/>
            <w:color w:val="0000FF"/>
            <w:u w:val="single"/>
          </w:rPr>
          <w:t>www.rpo.dolnyslask.pl</w:t>
        </w:r>
      </w:hyperlink>
      <w:r w:rsidR="000A1860" w:rsidRPr="00AF380A">
        <w:rPr>
          <w:rFonts w:asciiTheme="minorHAnsi" w:hAnsiTheme="minorHAnsi" w:cstheme="minorHAnsi"/>
        </w:rPr>
        <w:t xml:space="preserve"> .</w:t>
      </w:r>
    </w:p>
    <w:p w14:paraId="61FD657C" w14:textId="77777777" w:rsidR="000A1860" w:rsidRPr="00AF380A" w:rsidRDefault="000A1860" w:rsidP="00337057">
      <w:pPr>
        <w:keepNext/>
        <w:spacing w:before="240" w:after="240"/>
        <w:jc w:val="both"/>
        <w:outlineLvl w:val="2"/>
        <w:rPr>
          <w:rFonts w:asciiTheme="minorHAnsi" w:hAnsiTheme="minorHAnsi" w:cstheme="minorHAnsi"/>
          <w:b/>
          <w:bCs/>
          <w:lang w:val="x-none" w:eastAsia="x-none"/>
        </w:rPr>
      </w:pPr>
      <w:bookmarkStart w:id="92" w:name="_Toc424215909"/>
      <w:r w:rsidRPr="00AF380A">
        <w:rPr>
          <w:rFonts w:asciiTheme="minorHAnsi" w:hAnsiTheme="minorHAnsi" w:cstheme="minorHAnsi"/>
          <w:b/>
          <w:bCs/>
          <w:lang w:eastAsia="x-none"/>
        </w:rPr>
        <w:t>3.9 Okres stosowania plakatu</w:t>
      </w:r>
      <w:bookmarkEnd w:id="92"/>
    </w:p>
    <w:p w14:paraId="512B1E29" w14:textId="77777777" w:rsidR="000A1860" w:rsidRPr="00AF380A" w:rsidRDefault="000A1860" w:rsidP="00337057">
      <w:pPr>
        <w:spacing w:before="120" w:after="120"/>
        <w:jc w:val="both"/>
        <w:rPr>
          <w:rFonts w:asciiTheme="minorHAnsi" w:hAnsiTheme="minorHAnsi" w:cstheme="minorHAnsi"/>
        </w:rPr>
      </w:pPr>
      <w:r w:rsidRPr="00AF380A">
        <w:rPr>
          <w:rFonts w:asciiTheme="minorHAnsi" w:hAnsiTheme="minorHAnsi" w:cstheme="minorHAnsi"/>
        </w:rPr>
        <w:t xml:space="preserve">Plakat musi być wyeksponowany w trakcie realizacji Projektu. Powinien być umieszczony w widocznym miejscu nie później niż miesiąc od uzyskania dofinansowania. Plakat można zdjąć po zakończeniu Projektu. </w:t>
      </w:r>
    </w:p>
    <w:p w14:paraId="7E30FC1C" w14:textId="77777777" w:rsidR="000A1860" w:rsidRPr="00AF380A" w:rsidRDefault="000A1860" w:rsidP="00337057">
      <w:pPr>
        <w:keepNext/>
        <w:spacing w:before="240" w:after="240"/>
        <w:jc w:val="both"/>
        <w:outlineLvl w:val="2"/>
        <w:rPr>
          <w:rFonts w:asciiTheme="minorHAnsi" w:hAnsiTheme="minorHAnsi" w:cstheme="minorHAnsi"/>
          <w:b/>
          <w:bCs/>
          <w:lang w:val="x-none" w:eastAsia="x-none"/>
        </w:rPr>
      </w:pPr>
      <w:bookmarkStart w:id="93" w:name="_Toc424215910"/>
      <w:r w:rsidRPr="00AF380A">
        <w:rPr>
          <w:rFonts w:asciiTheme="minorHAnsi" w:hAnsiTheme="minorHAnsi" w:cstheme="minorHAnsi"/>
          <w:b/>
          <w:bCs/>
          <w:lang w:eastAsia="x-none"/>
        </w:rPr>
        <w:t xml:space="preserve">3.10 Miejsce umieszczenia </w:t>
      </w:r>
      <w:bookmarkEnd w:id="93"/>
      <w:r w:rsidRPr="00AF380A">
        <w:rPr>
          <w:rFonts w:asciiTheme="minorHAnsi" w:hAnsiTheme="minorHAnsi" w:cstheme="minorHAnsi"/>
          <w:b/>
          <w:bCs/>
          <w:lang w:eastAsia="x-none"/>
        </w:rPr>
        <w:t>plakatu</w:t>
      </w:r>
    </w:p>
    <w:p w14:paraId="3844A99F" w14:textId="77777777" w:rsidR="000A1860" w:rsidRPr="00AF380A" w:rsidRDefault="000A1860" w:rsidP="00337057">
      <w:pPr>
        <w:spacing w:before="120" w:after="120"/>
        <w:jc w:val="both"/>
        <w:rPr>
          <w:rFonts w:asciiTheme="minorHAnsi" w:hAnsiTheme="minorHAnsi" w:cstheme="minorHAnsi"/>
        </w:rPr>
      </w:pPr>
      <w:r w:rsidRPr="00AF380A">
        <w:rPr>
          <w:rFonts w:asciiTheme="minorHAnsi" w:hAnsiTheme="minorHAnsi" w:cstheme="minorHAnsi"/>
        </w:rPr>
        <w:t xml:space="preserve">Plakat powinien być umieszczony w widocznym i dostępnym publicznie miejscu. Może być to np. wejście do budynku, w którym Beneficjent ma swoją siedzibę albo w recepcji. Musi być to przynajmniej jeden plakat. </w:t>
      </w:r>
    </w:p>
    <w:p w14:paraId="3D2BFE85" w14:textId="77777777" w:rsidR="000A1860" w:rsidRPr="00AF380A" w:rsidRDefault="000A1860" w:rsidP="00337057">
      <w:pPr>
        <w:spacing w:before="120" w:after="120"/>
        <w:jc w:val="both"/>
        <w:rPr>
          <w:rFonts w:asciiTheme="minorHAnsi" w:hAnsiTheme="minorHAnsi" w:cstheme="minorHAnsi"/>
        </w:rPr>
      </w:pPr>
      <w:r w:rsidRPr="00AF380A">
        <w:rPr>
          <w:rFonts w:asciiTheme="minorHAnsi" w:hAnsiTheme="minorHAnsi" w:cstheme="minorHAnsi"/>
        </w:rPr>
        <w:t>Jeśli działania w ramach Projektu realizowane są w kilku lokalizacjach, plakaty należy umieścić w każdej z nich.</w:t>
      </w:r>
    </w:p>
    <w:p w14:paraId="5BD01246" w14:textId="77777777" w:rsidR="000A1860" w:rsidRPr="00AF380A" w:rsidRDefault="000A1860" w:rsidP="00337057">
      <w:pPr>
        <w:spacing w:before="120" w:after="120"/>
        <w:jc w:val="both"/>
        <w:rPr>
          <w:rFonts w:asciiTheme="minorHAnsi" w:hAnsiTheme="minorHAnsi" w:cstheme="minorHAnsi"/>
        </w:rPr>
      </w:pPr>
      <w:r w:rsidRPr="00AF380A">
        <w:rPr>
          <w:rFonts w:asciiTheme="minorHAnsi" w:hAnsiTheme="minorHAnsi" w:cstheme="minorHAnsi"/>
        </w:rPr>
        <w:t>Jeśli natomiast w jednej lokalizacji dana instytucja, firma lub organizacja realizuje kilka Projektów, może umieścić jeden plakat opisujący wszystkie te przedsięwzięcia.</w:t>
      </w:r>
    </w:p>
    <w:p w14:paraId="5859FF17" w14:textId="77777777" w:rsidR="000A1860" w:rsidRPr="00AF380A" w:rsidRDefault="000A1860" w:rsidP="00337057">
      <w:pPr>
        <w:spacing w:before="120" w:after="120"/>
        <w:jc w:val="both"/>
        <w:rPr>
          <w:rFonts w:asciiTheme="minorHAnsi" w:hAnsiTheme="minorHAnsi" w:cstheme="minorHAnsi"/>
        </w:rPr>
      </w:pPr>
      <w:r w:rsidRPr="00AF380A">
        <w:rPr>
          <w:rFonts w:asciiTheme="minorHAnsi" w:hAnsiTheme="minorHAnsi" w:cstheme="minorHAnsi"/>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w:t>
      </w:r>
      <w:r w:rsidRPr="00AF380A">
        <w:rPr>
          <w:rFonts w:asciiTheme="minorHAnsi" w:hAnsiTheme="minorHAnsi" w:cstheme="minorHAnsi"/>
        </w:rPr>
        <w:lastRenderedPageBreak/>
        <w:t>umieszczania plakatów nie dotyczy miejsca realizacji Projektu przez ostatecznych odbiorców (to znaczy podmiotów korzystających z instrumentów finansowych, np. uzyskujących pożyczki, poręczenia, gwarancje).</w:t>
      </w:r>
    </w:p>
    <w:p w14:paraId="0F9BF245" w14:textId="77777777" w:rsidR="000A1860" w:rsidRPr="00AF380A" w:rsidRDefault="000A1860" w:rsidP="00337057">
      <w:pPr>
        <w:keepNext/>
        <w:spacing w:before="240" w:after="240"/>
        <w:jc w:val="both"/>
        <w:outlineLvl w:val="2"/>
        <w:rPr>
          <w:rFonts w:asciiTheme="minorHAnsi" w:hAnsiTheme="minorHAnsi" w:cstheme="minorHAnsi"/>
          <w:b/>
          <w:bCs/>
          <w:lang w:val="x-none" w:eastAsia="x-none"/>
        </w:rPr>
      </w:pPr>
      <w:bookmarkStart w:id="94" w:name="_Toc424215911"/>
      <w:r w:rsidRPr="00AF380A">
        <w:rPr>
          <w:rFonts w:asciiTheme="minorHAnsi" w:hAnsiTheme="minorHAnsi" w:cstheme="minorHAnsi"/>
          <w:b/>
          <w:bCs/>
          <w:lang w:eastAsia="x-none"/>
        </w:rPr>
        <w:t>3.11 I</w:t>
      </w:r>
      <w:proofErr w:type="spellStart"/>
      <w:r w:rsidRPr="00AF380A">
        <w:rPr>
          <w:rFonts w:asciiTheme="minorHAnsi" w:hAnsiTheme="minorHAnsi" w:cstheme="minorHAnsi"/>
          <w:b/>
          <w:bCs/>
          <w:lang w:val="x-none" w:eastAsia="x-none"/>
        </w:rPr>
        <w:t>nne</w:t>
      </w:r>
      <w:proofErr w:type="spellEnd"/>
      <w:r w:rsidRPr="00AF380A">
        <w:rPr>
          <w:rFonts w:asciiTheme="minorHAnsi" w:hAnsiTheme="minorHAnsi" w:cstheme="minorHAnsi"/>
          <w:b/>
          <w:bCs/>
          <w:lang w:val="x-none" w:eastAsia="x-none"/>
        </w:rPr>
        <w:t xml:space="preserve"> formy oznaczenia miejsca realizacji </w:t>
      </w:r>
      <w:r w:rsidRPr="00AF380A">
        <w:rPr>
          <w:rFonts w:asciiTheme="minorHAnsi" w:hAnsiTheme="minorHAnsi" w:cstheme="minorHAnsi"/>
          <w:b/>
          <w:bCs/>
          <w:lang w:eastAsia="x-none"/>
        </w:rPr>
        <w:t>P</w:t>
      </w:r>
      <w:proofErr w:type="spellStart"/>
      <w:r w:rsidRPr="00AF380A">
        <w:rPr>
          <w:rFonts w:asciiTheme="minorHAnsi" w:hAnsiTheme="minorHAnsi" w:cstheme="minorHAnsi"/>
          <w:b/>
          <w:bCs/>
          <w:lang w:val="x-none" w:eastAsia="x-none"/>
        </w:rPr>
        <w:t>rojektu</w:t>
      </w:r>
      <w:proofErr w:type="spellEnd"/>
      <w:r w:rsidRPr="00AF380A">
        <w:rPr>
          <w:rFonts w:asciiTheme="minorHAnsi" w:hAnsiTheme="minorHAnsi" w:cstheme="minorHAnsi"/>
          <w:b/>
          <w:bCs/>
          <w:lang w:val="x-none" w:eastAsia="x-none"/>
        </w:rPr>
        <w:t xml:space="preserve"> lub zakupionych środków trwałych</w:t>
      </w:r>
      <w:bookmarkEnd w:id="94"/>
    </w:p>
    <w:p w14:paraId="6CA9FD88" w14:textId="77777777" w:rsidR="000A1860" w:rsidRPr="00AF380A" w:rsidRDefault="000A1860" w:rsidP="00337057">
      <w:pPr>
        <w:spacing w:before="120" w:after="120"/>
        <w:jc w:val="both"/>
        <w:rPr>
          <w:rFonts w:asciiTheme="minorHAnsi" w:hAnsiTheme="minorHAnsi" w:cstheme="minorHAnsi"/>
        </w:rPr>
      </w:pPr>
      <w:r w:rsidRPr="00AF380A">
        <w:rPr>
          <w:rFonts w:asciiTheme="minorHAnsi" w:hAnsiTheme="minorHAnsi" w:cstheme="minorHAnsi"/>
        </w:rPr>
        <w:t xml:space="preserve">W uzasadnionych przypadkach Beneficjent może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AF380A">
        <w:rPr>
          <w:rFonts w:asciiTheme="minorHAnsi" w:hAnsiTheme="minorHAnsi" w:cstheme="minorHAnsi"/>
          <w:i/>
        </w:rPr>
        <w:t>Załączniku</w:t>
      </w:r>
      <w:r w:rsidRPr="00AF380A">
        <w:rPr>
          <w:rFonts w:asciiTheme="minorHAnsi" w:hAnsiTheme="minorHAnsi" w:cstheme="minorHAnsi"/>
        </w:rPr>
        <w:t xml:space="preserve"> wymogów informowania o Projekcie lub kiedy zastosowanie takich form wpływałoby negatywnie na realizację Projektu lub jego rezultaty.</w:t>
      </w:r>
    </w:p>
    <w:p w14:paraId="50703AA6" w14:textId="77777777" w:rsidR="000A1860" w:rsidRPr="00AF380A" w:rsidRDefault="000A1860" w:rsidP="00337057">
      <w:pPr>
        <w:spacing w:before="120" w:after="120"/>
        <w:jc w:val="both"/>
        <w:rPr>
          <w:rFonts w:asciiTheme="minorHAnsi" w:hAnsiTheme="minorHAnsi" w:cstheme="minorHAnsi"/>
        </w:rPr>
      </w:pPr>
      <w:r w:rsidRPr="00AF380A">
        <w:rPr>
          <w:rFonts w:asciiTheme="minorHAnsi" w:hAnsiTheme="minorHAnsi" w:cstheme="minorHAnsi"/>
        </w:rPr>
        <w:t>Po zapoznaniu się z propozycją Beneficjenta instytucja przyznająca dofinansowanie może wyrazić zgodę na odstępstwa lub zmiany. Zgoda ta powinna być wyrażona na piśmie. Należy ją przechowywać na wypadek kontroli.</w:t>
      </w:r>
    </w:p>
    <w:p w14:paraId="7C86D009" w14:textId="77777777" w:rsidR="000A1860" w:rsidRPr="00AF380A" w:rsidRDefault="000A1860" w:rsidP="00337057">
      <w:pPr>
        <w:keepNext/>
        <w:spacing w:before="240" w:after="240"/>
        <w:jc w:val="both"/>
        <w:outlineLvl w:val="1"/>
        <w:rPr>
          <w:rFonts w:asciiTheme="minorHAnsi" w:hAnsiTheme="minorHAnsi" w:cstheme="minorHAnsi"/>
          <w:b/>
          <w:bCs/>
          <w:iCs/>
          <w:lang w:val="x-none" w:eastAsia="x-none"/>
        </w:rPr>
      </w:pPr>
      <w:bookmarkStart w:id="95" w:name="_Toc424215912"/>
      <w:r w:rsidRPr="00AF380A">
        <w:rPr>
          <w:rFonts w:asciiTheme="minorHAnsi" w:hAnsiTheme="minorHAnsi" w:cstheme="minorHAnsi"/>
          <w:b/>
          <w:bCs/>
          <w:iCs/>
          <w:lang w:eastAsia="x-none"/>
        </w:rPr>
        <w:t xml:space="preserve">4. Strona </w:t>
      </w:r>
      <w:r w:rsidRPr="00AF380A">
        <w:rPr>
          <w:rFonts w:asciiTheme="minorHAnsi" w:hAnsiTheme="minorHAnsi" w:cstheme="minorHAnsi"/>
          <w:b/>
          <w:bCs/>
          <w:iCs/>
          <w:lang w:val="x-none" w:eastAsia="x-none"/>
        </w:rPr>
        <w:t>internetow</w:t>
      </w:r>
      <w:bookmarkEnd w:id="95"/>
      <w:r w:rsidRPr="00AF380A">
        <w:rPr>
          <w:rFonts w:asciiTheme="minorHAnsi" w:hAnsiTheme="minorHAnsi" w:cstheme="minorHAnsi"/>
          <w:b/>
          <w:bCs/>
          <w:iCs/>
          <w:lang w:eastAsia="x-none"/>
        </w:rPr>
        <w:t>a</w:t>
      </w:r>
    </w:p>
    <w:p w14:paraId="5AE7F263" w14:textId="77777777" w:rsidR="000A1860" w:rsidRPr="00AF380A" w:rsidRDefault="000A1860" w:rsidP="00337057">
      <w:pPr>
        <w:spacing w:before="120" w:after="120"/>
        <w:jc w:val="both"/>
        <w:rPr>
          <w:rFonts w:asciiTheme="minorHAnsi" w:hAnsiTheme="minorHAnsi" w:cstheme="minorHAnsi"/>
        </w:rPr>
      </w:pPr>
      <w:r w:rsidRPr="00AF380A">
        <w:rPr>
          <w:rFonts w:asciiTheme="minorHAnsi" w:hAnsiTheme="minorHAnsi" w:cstheme="minorHAnsi"/>
        </w:rPr>
        <w:t>W przypadku posiadania własnej strony internetowej Beneficjent musi umieścić na niej:</w:t>
      </w:r>
    </w:p>
    <w:p w14:paraId="0F4AA964" w14:textId="77777777" w:rsidR="000A1860" w:rsidRPr="00AF380A" w:rsidRDefault="000A1860">
      <w:pPr>
        <w:numPr>
          <w:ilvl w:val="0"/>
          <w:numId w:val="87"/>
        </w:numPr>
        <w:spacing w:after="0" w:line="240" w:lineRule="auto"/>
        <w:ind w:left="714" w:hanging="357"/>
        <w:jc w:val="both"/>
        <w:rPr>
          <w:rFonts w:asciiTheme="minorHAnsi" w:hAnsiTheme="minorHAnsi" w:cstheme="minorHAnsi"/>
        </w:rPr>
      </w:pPr>
      <w:r w:rsidRPr="00AF380A">
        <w:rPr>
          <w:rFonts w:asciiTheme="minorHAnsi" w:hAnsiTheme="minorHAnsi" w:cstheme="minorHAnsi"/>
        </w:rPr>
        <w:t>znak</w:t>
      </w:r>
      <w:r w:rsidRPr="00AF380A">
        <w:rPr>
          <w:rFonts w:asciiTheme="minorHAnsi" w:hAnsiTheme="minorHAnsi" w:cstheme="minorHAnsi"/>
          <w:b/>
        </w:rPr>
        <w:t xml:space="preserve"> Funduszy Europejskich</w:t>
      </w:r>
      <w:r w:rsidRPr="00AF380A">
        <w:rPr>
          <w:rFonts w:asciiTheme="minorHAnsi" w:hAnsiTheme="minorHAnsi" w:cstheme="minorHAnsi"/>
        </w:rPr>
        <w:t xml:space="preserve">, </w:t>
      </w:r>
    </w:p>
    <w:p w14:paraId="3E512A9C" w14:textId="77777777" w:rsidR="000A1860" w:rsidRPr="00AF380A" w:rsidRDefault="000A1860">
      <w:pPr>
        <w:numPr>
          <w:ilvl w:val="0"/>
          <w:numId w:val="87"/>
        </w:numPr>
        <w:spacing w:after="0" w:line="240" w:lineRule="auto"/>
        <w:ind w:left="714" w:hanging="357"/>
        <w:jc w:val="both"/>
        <w:rPr>
          <w:rFonts w:asciiTheme="minorHAnsi" w:hAnsiTheme="minorHAnsi" w:cstheme="minorHAnsi"/>
        </w:rPr>
      </w:pPr>
      <w:r w:rsidRPr="00AF380A">
        <w:rPr>
          <w:rFonts w:asciiTheme="minorHAnsi" w:hAnsiTheme="minorHAnsi" w:cstheme="minorHAnsi"/>
        </w:rPr>
        <w:t xml:space="preserve">barwy </w:t>
      </w:r>
      <w:r w:rsidRPr="00AF380A">
        <w:rPr>
          <w:rFonts w:asciiTheme="minorHAnsi" w:hAnsiTheme="minorHAnsi" w:cstheme="minorHAnsi"/>
          <w:b/>
        </w:rPr>
        <w:t>Rzeczypospolitej Polskiej</w:t>
      </w:r>
      <w:r w:rsidRPr="00AF380A">
        <w:rPr>
          <w:rFonts w:asciiTheme="minorHAnsi" w:hAnsiTheme="minorHAnsi" w:cstheme="minorHAnsi"/>
        </w:rPr>
        <w:t>,</w:t>
      </w:r>
    </w:p>
    <w:p w14:paraId="4ADC6EE0" w14:textId="77777777" w:rsidR="000A1860" w:rsidRPr="00AF380A" w:rsidRDefault="000A1860">
      <w:pPr>
        <w:numPr>
          <w:ilvl w:val="0"/>
          <w:numId w:val="87"/>
        </w:numPr>
        <w:spacing w:after="0" w:line="240" w:lineRule="auto"/>
        <w:ind w:left="714" w:hanging="357"/>
        <w:jc w:val="both"/>
        <w:rPr>
          <w:rFonts w:asciiTheme="minorHAnsi" w:hAnsiTheme="minorHAnsi" w:cstheme="minorHAnsi"/>
          <w:b/>
        </w:rPr>
      </w:pPr>
      <w:r w:rsidRPr="00AF380A">
        <w:rPr>
          <w:rFonts w:asciiTheme="minorHAnsi" w:hAnsiTheme="minorHAnsi" w:cstheme="minorHAnsi"/>
        </w:rPr>
        <w:t xml:space="preserve">znak </w:t>
      </w:r>
      <w:r w:rsidRPr="00AF380A">
        <w:rPr>
          <w:rFonts w:asciiTheme="minorHAnsi" w:hAnsiTheme="minorHAnsi" w:cstheme="minorHAnsi"/>
          <w:b/>
        </w:rPr>
        <w:t>Unii Europejskiej</w:t>
      </w:r>
      <w:r w:rsidRPr="00AF380A">
        <w:rPr>
          <w:rFonts w:asciiTheme="minorHAnsi" w:hAnsiTheme="minorHAnsi" w:cstheme="minorHAnsi"/>
        </w:rPr>
        <w:t>,</w:t>
      </w:r>
    </w:p>
    <w:p w14:paraId="059656CE" w14:textId="77777777" w:rsidR="000A1860" w:rsidRPr="00AF380A" w:rsidRDefault="000A1860">
      <w:pPr>
        <w:numPr>
          <w:ilvl w:val="0"/>
          <w:numId w:val="87"/>
        </w:numPr>
        <w:spacing w:after="0" w:line="240" w:lineRule="auto"/>
        <w:ind w:left="714" w:hanging="357"/>
        <w:jc w:val="both"/>
        <w:rPr>
          <w:rFonts w:asciiTheme="minorHAnsi" w:hAnsiTheme="minorHAnsi" w:cstheme="minorHAnsi"/>
        </w:rPr>
      </w:pPr>
      <w:r w:rsidRPr="00AF380A">
        <w:rPr>
          <w:rFonts w:asciiTheme="minorHAnsi" w:hAnsiTheme="minorHAnsi" w:cstheme="minorHAnsi"/>
          <w:b/>
        </w:rPr>
        <w:t>herb województwa</w:t>
      </w:r>
      <w:r w:rsidRPr="00AF380A">
        <w:rPr>
          <w:rFonts w:asciiTheme="minorHAnsi" w:hAnsiTheme="minorHAnsi" w:cstheme="minorHAnsi"/>
        </w:rPr>
        <w:t xml:space="preserve"> z napisem ,,Dolny Śląsk”,</w:t>
      </w:r>
    </w:p>
    <w:p w14:paraId="738CBEA0" w14:textId="77777777" w:rsidR="000A1860" w:rsidRPr="00AF380A" w:rsidRDefault="000A1860">
      <w:pPr>
        <w:numPr>
          <w:ilvl w:val="0"/>
          <w:numId w:val="87"/>
        </w:numPr>
        <w:spacing w:after="0" w:line="240" w:lineRule="auto"/>
        <w:ind w:left="714" w:hanging="357"/>
        <w:jc w:val="both"/>
        <w:rPr>
          <w:rFonts w:asciiTheme="minorHAnsi" w:hAnsiTheme="minorHAnsi" w:cstheme="minorHAnsi"/>
        </w:rPr>
      </w:pPr>
      <w:r w:rsidRPr="00AF380A">
        <w:rPr>
          <w:rFonts w:asciiTheme="minorHAnsi" w:hAnsiTheme="minorHAnsi" w:cstheme="minorHAnsi"/>
          <w:b/>
        </w:rPr>
        <w:t>krótki opis Projektu</w:t>
      </w:r>
      <w:r w:rsidRPr="00AF380A">
        <w:rPr>
          <w:rFonts w:asciiTheme="minorHAnsi" w:hAnsiTheme="minorHAnsi" w:cstheme="minorHAnsi"/>
        </w:rPr>
        <w:t>.</w:t>
      </w:r>
    </w:p>
    <w:p w14:paraId="7979FD41" w14:textId="77777777" w:rsidR="000A1860" w:rsidRPr="00AF380A" w:rsidRDefault="000A1860" w:rsidP="00337057">
      <w:pPr>
        <w:spacing w:before="120" w:after="120"/>
        <w:jc w:val="both"/>
        <w:rPr>
          <w:rFonts w:asciiTheme="minorHAnsi" w:hAnsiTheme="minorHAnsi" w:cstheme="minorHAnsi"/>
        </w:rPr>
      </w:pPr>
      <w:r w:rsidRPr="00AF380A">
        <w:rPr>
          <w:rFonts w:asciiTheme="minorHAnsi" w:hAnsiTheme="minorHAnsi" w:cstheme="minorHAnsi"/>
        </w:rPr>
        <w:t xml:space="preserve">Dla stron www, z uwagi na ich charakter, przewidziano nieco inne zasady oznaczania niż dla pozostałych materiałów informacyjnych. </w:t>
      </w:r>
    </w:p>
    <w:p w14:paraId="57F58DA3" w14:textId="77777777" w:rsidR="000A1860" w:rsidRPr="00AF380A" w:rsidRDefault="000A1860" w:rsidP="00337057">
      <w:pPr>
        <w:keepNext/>
        <w:spacing w:before="240" w:after="240"/>
        <w:jc w:val="both"/>
        <w:outlineLvl w:val="2"/>
        <w:rPr>
          <w:rFonts w:asciiTheme="minorHAnsi" w:hAnsiTheme="minorHAnsi" w:cstheme="minorHAnsi"/>
          <w:b/>
          <w:bCs/>
          <w:lang w:eastAsia="x-none"/>
        </w:rPr>
      </w:pPr>
      <w:bookmarkStart w:id="96" w:name="_Toc424215913"/>
      <w:r w:rsidRPr="00AF380A">
        <w:rPr>
          <w:rFonts w:asciiTheme="minorHAnsi" w:hAnsiTheme="minorHAnsi" w:cstheme="minorHAnsi"/>
          <w:b/>
          <w:bCs/>
          <w:lang w:eastAsia="x-none"/>
        </w:rPr>
        <w:t>4.1 Miejsce umieszczenia znaków i informacji o Projekcie na stronie internetowej</w:t>
      </w:r>
      <w:bookmarkEnd w:id="96"/>
    </w:p>
    <w:p w14:paraId="02479D21" w14:textId="77777777" w:rsidR="000A1860" w:rsidRPr="00AF380A" w:rsidRDefault="000A1860" w:rsidP="00337057">
      <w:pPr>
        <w:spacing w:before="120" w:after="120"/>
        <w:jc w:val="both"/>
        <w:rPr>
          <w:rFonts w:asciiTheme="minorHAnsi" w:hAnsiTheme="minorHAnsi" w:cstheme="minorHAnsi"/>
          <w:lang w:eastAsia="x-none"/>
        </w:rPr>
      </w:pPr>
      <w:r w:rsidRPr="00AF380A">
        <w:rPr>
          <w:rFonts w:asciiTheme="minorHAnsi" w:hAnsiTheme="minorHAnsi" w:cstheme="minorHAnsi"/>
          <w:lang w:eastAsia="x-none"/>
        </w:rPr>
        <w:t>Znaki i informacje o Projekcie – jeśli struktura serwisu internetowego Beneficjenta na to pozwala – można umieścić na głównej stronie lub istniejącej już podstronie. Można też utworzyć odrębną zakładkę/podstronę przeznaczoną specjalnie dla realizowanego Projektu lub Projektów. Ważne jest, aby użytkownikom łatwo było tam trafić.</w:t>
      </w:r>
    </w:p>
    <w:p w14:paraId="1063B895" w14:textId="77777777" w:rsidR="000A1860" w:rsidRPr="00AF380A" w:rsidRDefault="000A1860" w:rsidP="00337057">
      <w:pPr>
        <w:keepNext/>
        <w:spacing w:before="240" w:after="240"/>
        <w:jc w:val="both"/>
        <w:outlineLvl w:val="2"/>
        <w:rPr>
          <w:rFonts w:asciiTheme="minorHAnsi" w:hAnsiTheme="minorHAnsi" w:cstheme="minorHAnsi"/>
          <w:b/>
          <w:bCs/>
          <w:lang w:val="x-none" w:eastAsia="x-none"/>
        </w:rPr>
      </w:pPr>
      <w:bookmarkStart w:id="97" w:name="_Toc424215914"/>
      <w:r w:rsidRPr="00AF380A">
        <w:rPr>
          <w:rFonts w:asciiTheme="minorHAnsi" w:hAnsiTheme="minorHAnsi" w:cstheme="minorHAnsi"/>
          <w:b/>
          <w:bCs/>
          <w:lang w:eastAsia="x-none"/>
        </w:rPr>
        <w:t>4.2 Właściwe oznaczenie strony internetowej</w:t>
      </w:r>
      <w:bookmarkEnd w:id="97"/>
    </w:p>
    <w:p w14:paraId="5CACEB72" w14:textId="77777777" w:rsidR="000A1860" w:rsidRPr="00AF380A" w:rsidRDefault="000A1860" w:rsidP="00337057">
      <w:pPr>
        <w:spacing w:before="120" w:after="120"/>
        <w:jc w:val="both"/>
        <w:rPr>
          <w:rFonts w:asciiTheme="minorHAnsi" w:hAnsiTheme="minorHAnsi" w:cstheme="minorHAnsi"/>
          <w:b/>
        </w:rPr>
      </w:pPr>
      <w:r w:rsidRPr="00AF380A">
        <w:rPr>
          <w:rFonts w:asciiTheme="minorHAnsi" w:hAnsiTheme="minorHAnsi" w:cstheme="minorHAnsi"/>
          <w:b/>
        </w:rPr>
        <w:t>Komisja Europejska wymaga, aby flaga UE z napisem Unia Europejska była widoczna w momencie wejścia użytkownika na stronę internetową, to znaczy bez konieczności przewijania strony w dół.</w:t>
      </w:r>
    </w:p>
    <w:p w14:paraId="70D1518C" w14:textId="77777777" w:rsidR="000A1860" w:rsidRPr="00AF380A" w:rsidRDefault="000A1860" w:rsidP="00337057">
      <w:pPr>
        <w:spacing w:before="120" w:after="120"/>
        <w:jc w:val="both"/>
        <w:rPr>
          <w:rFonts w:asciiTheme="minorHAnsi" w:hAnsiTheme="minorHAnsi" w:cstheme="minorHAnsi"/>
        </w:rPr>
      </w:pPr>
      <w:r w:rsidRPr="00AF380A">
        <w:rPr>
          <w:rFonts w:asciiTheme="minorHAnsi" w:hAnsiTheme="minorHAnsi" w:cstheme="minorHAnsi"/>
        </w:rPr>
        <w:t>Dlatego, aby właściwie oznaczyć swoją stronę internetową, należy zastosować jedno z dwóch rozwiązań:</w:t>
      </w:r>
    </w:p>
    <w:p w14:paraId="29325F99" w14:textId="77777777" w:rsidR="000A1860" w:rsidRPr="00AF380A" w:rsidRDefault="000A1860" w:rsidP="00337057">
      <w:pPr>
        <w:spacing w:before="120" w:after="120"/>
        <w:jc w:val="both"/>
        <w:rPr>
          <w:rFonts w:asciiTheme="minorHAnsi" w:hAnsiTheme="minorHAnsi" w:cstheme="minorHAnsi"/>
        </w:rPr>
      </w:pPr>
      <w:r w:rsidRPr="00AF380A">
        <w:rPr>
          <w:rFonts w:asciiTheme="minorHAnsi" w:hAnsiTheme="minorHAnsi" w:cstheme="minorHAnsi"/>
        </w:rPr>
        <w:t>Rozwiązanie nr 1</w:t>
      </w:r>
    </w:p>
    <w:p w14:paraId="0C8A2E40" w14:textId="77777777" w:rsidR="000A1860" w:rsidRPr="00AF380A" w:rsidRDefault="000A1860" w:rsidP="00337057">
      <w:pPr>
        <w:spacing w:before="120" w:after="120"/>
        <w:jc w:val="both"/>
        <w:rPr>
          <w:rFonts w:asciiTheme="minorHAnsi" w:hAnsiTheme="minorHAnsi" w:cstheme="minorHAnsi"/>
        </w:rPr>
      </w:pPr>
      <w:r w:rsidRPr="00AF380A">
        <w:rPr>
          <w:rFonts w:asciiTheme="minorHAnsi" w:hAnsiTheme="minorHAnsi" w:cstheme="minorHAnsi"/>
        </w:rPr>
        <w:t xml:space="preserve">Rozwiązanie pierwsze polega na tym, aby </w:t>
      </w:r>
      <w:r w:rsidRPr="00AF380A">
        <w:rPr>
          <w:rFonts w:asciiTheme="minorHAnsi" w:hAnsiTheme="minorHAnsi" w:cstheme="minorHAnsi"/>
          <w:b/>
        </w:rPr>
        <w:t>w widocznym miejscu</w:t>
      </w:r>
      <w:r w:rsidRPr="00AF380A">
        <w:rPr>
          <w:rFonts w:asciiTheme="minorHAnsi" w:hAnsiTheme="minorHAnsi" w:cstheme="minorHAnsi"/>
        </w:rPr>
        <w:t xml:space="preserve"> umieścić zestawienie złożone ze znaku Funduszy Europejskich z nazwą programu, barw RP z nazwą „Rzeczpospolita Polska”, herbu województwa z napisem ,,Dolny Śląsk” oraz znaku Unii Europejskiej</w:t>
      </w:r>
      <w:r w:rsidRPr="00AF380A">
        <w:rPr>
          <w:rFonts w:asciiTheme="minorHAnsi" w:hAnsiTheme="minorHAnsi" w:cstheme="minorHAnsi"/>
          <w:b/>
        </w:rPr>
        <w:t xml:space="preserve"> </w:t>
      </w:r>
      <w:r w:rsidRPr="00AF380A">
        <w:rPr>
          <w:rFonts w:asciiTheme="minorHAnsi" w:hAnsiTheme="minorHAnsi" w:cstheme="minorHAnsi"/>
        </w:rPr>
        <w:t>z nazwą funduszu. Umieszczenie w widocznym miejscu oznacza, że w momencie wejścia na stronę internetową użytkownik nie musi przewijać strony, aby zobaczyć zestawienie znaków.</w:t>
      </w:r>
    </w:p>
    <w:p w14:paraId="2C1D1389" w14:textId="77777777" w:rsidR="000A1860" w:rsidRDefault="000A1860" w:rsidP="00337057">
      <w:pPr>
        <w:spacing w:before="120" w:after="120"/>
        <w:jc w:val="both"/>
        <w:rPr>
          <w:rFonts w:asciiTheme="minorHAnsi" w:hAnsiTheme="minorHAnsi" w:cstheme="minorHAnsi"/>
        </w:rPr>
      </w:pPr>
    </w:p>
    <w:p w14:paraId="728330C7" w14:textId="77777777" w:rsidR="000A1860" w:rsidRPr="00AF380A" w:rsidRDefault="000A1860" w:rsidP="00337057">
      <w:pPr>
        <w:spacing w:before="120" w:after="120"/>
        <w:jc w:val="both"/>
        <w:rPr>
          <w:rFonts w:asciiTheme="minorHAnsi" w:hAnsiTheme="minorHAnsi" w:cstheme="minorHAnsi"/>
        </w:rPr>
      </w:pPr>
      <w:r w:rsidRPr="00AF380A">
        <w:rPr>
          <w:rFonts w:asciiTheme="minorHAnsi" w:hAnsiTheme="minorHAnsi" w:cstheme="minorHAnsi"/>
        </w:rPr>
        <w:t>Przykładowe zestawienie znaków na stronach www:</w:t>
      </w:r>
    </w:p>
    <w:p w14:paraId="2DF34379" w14:textId="77777777" w:rsidR="000A1860" w:rsidRPr="00F86476" w:rsidRDefault="000A1860" w:rsidP="00337057">
      <w:pPr>
        <w:spacing w:before="120" w:after="120"/>
        <w:jc w:val="both"/>
        <w:rPr>
          <w:rFonts w:cs="Calibri"/>
        </w:rPr>
      </w:pPr>
      <w:r w:rsidRPr="000F1017">
        <w:rPr>
          <w:rFonts w:cs="Calibri"/>
          <w:noProof/>
        </w:rPr>
        <w:drawing>
          <wp:inline distT="0" distB="0" distL="0" distR="0" wp14:anchorId="474F23E6" wp14:editId="4220FD01">
            <wp:extent cx="5720080" cy="818515"/>
            <wp:effectExtent l="0" t="0" r="0" b="635"/>
            <wp:docPr id="39" name="Obraz 39"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_PR-DS-UE_EFS-poziom-PL-kolor"/>
                    <pic:cNvPicPr>
                      <a:picLocks noChangeAspect="1" noChangeArrowheads="1"/>
                    </pic:cNvPicPr>
                  </pic:nvPicPr>
                  <pic:blipFill>
                    <a:blip r:embed="rId22" cstate="print">
                      <a:extLst>
                        <a:ext uri="{28A0092B-C50C-407E-A947-70E740481C1C}">
                          <a14:useLocalDpi xmlns:a14="http://schemas.microsoft.com/office/drawing/2010/main" val="0"/>
                        </a:ext>
                      </a:extLst>
                    </a:blip>
                    <a:srcRect l="3290"/>
                    <a:stretch>
                      <a:fillRect/>
                    </a:stretch>
                  </pic:blipFill>
                  <pic:spPr bwMode="auto">
                    <a:xfrm>
                      <a:off x="0" y="0"/>
                      <a:ext cx="5720080" cy="818515"/>
                    </a:xfrm>
                    <a:prstGeom prst="rect">
                      <a:avLst/>
                    </a:prstGeom>
                    <a:noFill/>
                    <a:ln>
                      <a:noFill/>
                    </a:ln>
                  </pic:spPr>
                </pic:pic>
              </a:graphicData>
            </a:graphic>
          </wp:inline>
        </w:drawing>
      </w:r>
    </w:p>
    <w:p w14:paraId="5139A12D" w14:textId="77777777" w:rsidR="000A1860" w:rsidRPr="00AF380A" w:rsidRDefault="000A1860" w:rsidP="00337057">
      <w:pPr>
        <w:spacing w:before="120" w:after="120"/>
        <w:jc w:val="both"/>
        <w:rPr>
          <w:rFonts w:asciiTheme="minorHAnsi" w:hAnsiTheme="minorHAnsi" w:cstheme="minorHAnsi"/>
        </w:rPr>
      </w:pPr>
      <w:r w:rsidRPr="00AF380A">
        <w:rPr>
          <w:rFonts w:asciiTheme="minorHAnsi" w:hAnsiTheme="minorHAnsi" w:cstheme="minorHAnsi"/>
        </w:rPr>
        <w:t>Rozwiązanie nr 2</w:t>
      </w:r>
    </w:p>
    <w:p w14:paraId="2AE92E5D" w14:textId="77777777" w:rsidR="000A1860" w:rsidRPr="00AF380A" w:rsidRDefault="000A1860" w:rsidP="00337057">
      <w:pPr>
        <w:spacing w:before="120" w:after="120"/>
        <w:jc w:val="both"/>
        <w:rPr>
          <w:rFonts w:asciiTheme="minorHAnsi" w:hAnsiTheme="minorHAnsi" w:cstheme="minorHAnsi"/>
        </w:rPr>
      </w:pPr>
      <w:r w:rsidRPr="00AF380A">
        <w:rPr>
          <w:rFonts w:asciiTheme="minorHAnsi" w:hAnsiTheme="minorHAnsi" w:cstheme="minorHAnsi"/>
        </w:rPr>
        <w:t xml:space="preserve">Rozwiązanie drugie polega na tym, aby </w:t>
      </w:r>
      <w:r w:rsidRPr="00AF380A">
        <w:rPr>
          <w:rFonts w:asciiTheme="minorHAnsi" w:hAnsiTheme="minorHAnsi" w:cstheme="minorHAnsi"/>
          <w:b/>
        </w:rPr>
        <w:t>w widocznym miejscu</w:t>
      </w:r>
      <w:r w:rsidRPr="00AF380A">
        <w:rPr>
          <w:rFonts w:asciiTheme="minorHAnsi" w:hAnsiTheme="minorHAnsi" w:cstheme="minorHAnsi"/>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0A1860" w:rsidRPr="000F1017" w14:paraId="500169AB" w14:textId="77777777" w:rsidTr="00F25FC5">
        <w:trPr>
          <w:jc w:val="center"/>
        </w:trPr>
        <w:tc>
          <w:tcPr>
            <w:tcW w:w="4077" w:type="dxa"/>
            <w:tcBorders>
              <w:top w:val="single" w:sz="4" w:space="0" w:color="auto"/>
              <w:left w:val="single" w:sz="4" w:space="0" w:color="auto"/>
              <w:bottom w:val="single" w:sz="4" w:space="0" w:color="auto"/>
              <w:right w:val="single" w:sz="4" w:space="0" w:color="auto"/>
            </w:tcBorders>
            <w:vAlign w:val="center"/>
            <w:hideMark/>
          </w:tcPr>
          <w:p w14:paraId="4EA478A8" w14:textId="77777777" w:rsidR="000A1860" w:rsidRPr="00F86476" w:rsidRDefault="000A1860" w:rsidP="00F25FC5">
            <w:pPr>
              <w:spacing w:before="120" w:after="120"/>
              <w:jc w:val="both"/>
              <w:rPr>
                <w:rFonts w:cs="Calibri"/>
              </w:rPr>
            </w:pPr>
            <w:r w:rsidRPr="00F86476">
              <w:rPr>
                <w:b/>
                <w:noProof/>
              </w:rPr>
              <w:drawing>
                <wp:inline distT="0" distB="0" distL="0" distR="0" wp14:anchorId="0696F006" wp14:editId="6782D5CB">
                  <wp:extent cx="1786255" cy="574040"/>
                  <wp:effectExtent l="0" t="0" r="4445"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6255" cy="574040"/>
                          </a:xfrm>
                          <a:prstGeom prst="rect">
                            <a:avLst/>
                          </a:prstGeom>
                          <a:noFill/>
                          <a:ln>
                            <a:noFill/>
                          </a:ln>
                        </pic:spPr>
                      </pic:pic>
                    </a:graphicData>
                  </a:graphic>
                </wp:inline>
              </w:drawing>
            </w:r>
          </w:p>
        </w:tc>
        <w:tc>
          <w:tcPr>
            <w:tcW w:w="4785" w:type="dxa"/>
            <w:tcBorders>
              <w:top w:val="single" w:sz="4" w:space="0" w:color="auto"/>
              <w:left w:val="single" w:sz="4" w:space="0" w:color="auto"/>
              <w:bottom w:val="single" w:sz="4" w:space="0" w:color="auto"/>
              <w:right w:val="single" w:sz="4" w:space="0" w:color="auto"/>
            </w:tcBorders>
            <w:vAlign w:val="center"/>
            <w:hideMark/>
          </w:tcPr>
          <w:p w14:paraId="16B59AD4" w14:textId="77777777" w:rsidR="000A1860" w:rsidRPr="00F86476" w:rsidRDefault="000A1860" w:rsidP="00F25FC5">
            <w:pPr>
              <w:spacing w:before="120" w:after="120"/>
              <w:jc w:val="both"/>
              <w:rPr>
                <w:rFonts w:cs="Calibri"/>
              </w:rPr>
            </w:pPr>
            <w:r w:rsidRPr="00F86476">
              <w:rPr>
                <w:b/>
                <w:noProof/>
              </w:rPr>
              <w:drawing>
                <wp:inline distT="0" distB="0" distL="0" distR="0" wp14:anchorId="2150AEC1" wp14:editId="2F4CEC12">
                  <wp:extent cx="1849755" cy="712470"/>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9755" cy="712470"/>
                          </a:xfrm>
                          <a:prstGeom prst="rect">
                            <a:avLst/>
                          </a:prstGeom>
                          <a:noFill/>
                          <a:ln>
                            <a:noFill/>
                          </a:ln>
                        </pic:spPr>
                      </pic:pic>
                    </a:graphicData>
                  </a:graphic>
                </wp:inline>
              </w:drawing>
            </w:r>
          </w:p>
        </w:tc>
      </w:tr>
      <w:tr w:rsidR="000A1860" w:rsidRPr="000F1017" w14:paraId="0AF94DD6" w14:textId="77777777" w:rsidTr="00F25FC5">
        <w:trPr>
          <w:jc w:val="center"/>
        </w:trPr>
        <w:tc>
          <w:tcPr>
            <w:tcW w:w="4077" w:type="dxa"/>
            <w:tcBorders>
              <w:top w:val="single" w:sz="4" w:space="0" w:color="auto"/>
              <w:left w:val="single" w:sz="4" w:space="0" w:color="auto"/>
              <w:bottom w:val="single" w:sz="4" w:space="0" w:color="auto"/>
              <w:right w:val="single" w:sz="4" w:space="0" w:color="auto"/>
            </w:tcBorders>
            <w:vAlign w:val="center"/>
            <w:hideMark/>
          </w:tcPr>
          <w:p w14:paraId="613F96DE" w14:textId="77777777" w:rsidR="000A1860" w:rsidRPr="00F86476" w:rsidRDefault="000A1860" w:rsidP="00F25FC5">
            <w:pPr>
              <w:spacing w:before="120" w:after="120"/>
              <w:jc w:val="both"/>
              <w:rPr>
                <w:rFonts w:cs="Calibri"/>
              </w:rPr>
            </w:pPr>
            <w:r w:rsidRPr="00F86476">
              <w:rPr>
                <w:b/>
                <w:noProof/>
              </w:rPr>
              <w:drawing>
                <wp:inline distT="0" distB="0" distL="0" distR="0" wp14:anchorId="35092CBB" wp14:editId="3C05D2A2">
                  <wp:extent cx="1360805" cy="775970"/>
                  <wp:effectExtent l="0" t="0" r="0" b="508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0805" cy="775970"/>
                          </a:xfrm>
                          <a:prstGeom prst="rect">
                            <a:avLst/>
                          </a:prstGeom>
                          <a:noFill/>
                          <a:ln>
                            <a:noFill/>
                          </a:ln>
                        </pic:spPr>
                      </pic:pic>
                    </a:graphicData>
                  </a:graphic>
                </wp:inline>
              </w:drawing>
            </w:r>
          </w:p>
        </w:tc>
        <w:tc>
          <w:tcPr>
            <w:tcW w:w="4785" w:type="dxa"/>
            <w:tcBorders>
              <w:top w:val="single" w:sz="4" w:space="0" w:color="auto"/>
              <w:left w:val="single" w:sz="4" w:space="0" w:color="auto"/>
              <w:bottom w:val="single" w:sz="4" w:space="0" w:color="auto"/>
              <w:right w:val="single" w:sz="4" w:space="0" w:color="auto"/>
            </w:tcBorders>
            <w:vAlign w:val="center"/>
            <w:hideMark/>
          </w:tcPr>
          <w:p w14:paraId="5F8BA301" w14:textId="77777777" w:rsidR="000A1860" w:rsidRPr="00F86476" w:rsidRDefault="000A1860" w:rsidP="00F25FC5">
            <w:pPr>
              <w:spacing w:before="120" w:after="120"/>
              <w:jc w:val="both"/>
              <w:rPr>
                <w:rFonts w:cs="Calibri"/>
              </w:rPr>
            </w:pPr>
            <w:r w:rsidRPr="00F86476">
              <w:rPr>
                <w:b/>
                <w:noProof/>
              </w:rPr>
              <w:drawing>
                <wp:inline distT="0" distB="0" distL="0" distR="0" wp14:anchorId="466E5C61" wp14:editId="12DAD2AD">
                  <wp:extent cx="1308100" cy="755015"/>
                  <wp:effectExtent l="0" t="0" r="6350" b="698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08100" cy="755015"/>
                          </a:xfrm>
                          <a:prstGeom prst="rect">
                            <a:avLst/>
                          </a:prstGeom>
                          <a:noFill/>
                          <a:ln>
                            <a:noFill/>
                          </a:ln>
                        </pic:spPr>
                      </pic:pic>
                    </a:graphicData>
                  </a:graphic>
                </wp:inline>
              </w:drawing>
            </w:r>
          </w:p>
        </w:tc>
      </w:tr>
    </w:tbl>
    <w:p w14:paraId="192BB082" w14:textId="77777777" w:rsidR="000A1860" w:rsidRPr="000F1017" w:rsidRDefault="000A1860" w:rsidP="00337057">
      <w:pPr>
        <w:spacing w:before="120" w:after="120"/>
        <w:jc w:val="both"/>
        <w:rPr>
          <w:rFonts w:cs="Calibri"/>
        </w:rPr>
      </w:pPr>
    </w:p>
    <w:p w14:paraId="3C1F33AF" w14:textId="77777777" w:rsidR="000A1860" w:rsidRPr="00AF380A" w:rsidRDefault="000A1860" w:rsidP="00337057">
      <w:pPr>
        <w:spacing w:before="120" w:after="120"/>
        <w:jc w:val="both"/>
        <w:rPr>
          <w:rFonts w:asciiTheme="minorHAnsi" w:hAnsiTheme="minorHAnsi" w:cstheme="minorHAnsi"/>
        </w:rPr>
      </w:pPr>
      <w:r w:rsidRPr="00AF380A">
        <w:rPr>
          <w:rFonts w:asciiTheme="minorHAnsi" w:hAnsiTheme="minorHAnsi" w:cstheme="minorHAnsi"/>
          <w:b/>
        </w:rPr>
        <w:t>Dodatkowo na stronie (niekoniecznie w miejscu widocznym w momencie wejścia) należy umieścić zestaw znaków Fundusze Europejskie, barwy RP, herb województwa z napisem ,,Dolny Śląsk” oraz znak Unia Europejska.</w:t>
      </w:r>
    </w:p>
    <w:p w14:paraId="140E8CDB" w14:textId="77777777" w:rsidR="000A1860" w:rsidRPr="00AF380A" w:rsidRDefault="000A1860" w:rsidP="00337057">
      <w:pPr>
        <w:jc w:val="both"/>
        <w:rPr>
          <w:rFonts w:asciiTheme="minorHAnsi" w:hAnsiTheme="minorHAnsi" w:cstheme="minorHAnsi"/>
        </w:rPr>
      </w:pPr>
      <w:r w:rsidRPr="00AF380A">
        <w:rPr>
          <w:rFonts w:asciiTheme="minorHAnsi" w:hAnsiTheme="minorHAnsi" w:cstheme="minorHAnsi"/>
        </w:rPr>
        <w:t>W przypadku tego rozwiązania flaga Unii Europejskiej pojawi się dwa razy na danej stronie internetowej.</w:t>
      </w:r>
    </w:p>
    <w:p w14:paraId="0D3E5D97" w14:textId="77777777" w:rsidR="000A1860" w:rsidRPr="00AF380A" w:rsidRDefault="000A1860" w:rsidP="00337057">
      <w:pPr>
        <w:keepNext/>
        <w:spacing w:before="240" w:after="240"/>
        <w:jc w:val="both"/>
        <w:outlineLvl w:val="2"/>
        <w:rPr>
          <w:rFonts w:asciiTheme="minorHAnsi" w:hAnsiTheme="minorHAnsi" w:cstheme="minorHAnsi"/>
          <w:b/>
          <w:bCs/>
          <w:lang w:val="x-none" w:eastAsia="x-none"/>
        </w:rPr>
      </w:pPr>
      <w:bookmarkStart w:id="98" w:name="_Toc424215915"/>
      <w:r w:rsidRPr="00AF380A">
        <w:rPr>
          <w:rFonts w:asciiTheme="minorHAnsi" w:hAnsiTheme="minorHAnsi" w:cstheme="minorHAnsi"/>
          <w:b/>
          <w:bCs/>
          <w:lang w:eastAsia="x-none"/>
        </w:rPr>
        <w:t xml:space="preserve">4.3 Informacja na stronie </w:t>
      </w:r>
      <w:r w:rsidRPr="00AF380A">
        <w:rPr>
          <w:rFonts w:asciiTheme="minorHAnsi" w:hAnsiTheme="minorHAnsi" w:cstheme="minorHAnsi"/>
          <w:b/>
          <w:bCs/>
          <w:lang w:val="x-none" w:eastAsia="x-none"/>
        </w:rPr>
        <w:t>internetowej</w:t>
      </w:r>
      <w:bookmarkEnd w:id="98"/>
    </w:p>
    <w:p w14:paraId="2C992DE4" w14:textId="77777777" w:rsidR="000A1860" w:rsidRPr="00AF380A" w:rsidRDefault="000A1860" w:rsidP="00337057">
      <w:pPr>
        <w:spacing w:before="120" w:after="120"/>
        <w:jc w:val="both"/>
        <w:rPr>
          <w:rFonts w:asciiTheme="minorHAnsi" w:hAnsiTheme="minorHAnsi" w:cstheme="minorHAnsi"/>
        </w:rPr>
      </w:pPr>
      <w:r w:rsidRPr="00AF380A">
        <w:rPr>
          <w:rFonts w:asciiTheme="minorHAnsi" w:hAnsiTheme="minorHAnsi" w:cstheme="minorHAnsi"/>
        </w:rPr>
        <w:t>Informacja na stronie internetowej Beneficjenta musi zawierać krótki opis Projektu, w tym:</w:t>
      </w:r>
    </w:p>
    <w:p w14:paraId="0B825AF9" w14:textId="77777777" w:rsidR="000A1860" w:rsidRPr="00AF380A" w:rsidRDefault="000A1860">
      <w:pPr>
        <w:numPr>
          <w:ilvl w:val="0"/>
          <w:numId w:val="88"/>
        </w:numPr>
        <w:spacing w:after="0" w:line="240" w:lineRule="auto"/>
        <w:ind w:left="714" w:hanging="357"/>
        <w:jc w:val="both"/>
        <w:rPr>
          <w:rFonts w:asciiTheme="minorHAnsi" w:hAnsiTheme="minorHAnsi" w:cstheme="minorHAnsi"/>
        </w:rPr>
      </w:pPr>
      <w:r w:rsidRPr="00AF380A">
        <w:rPr>
          <w:rFonts w:asciiTheme="minorHAnsi" w:hAnsiTheme="minorHAnsi" w:cstheme="minorHAnsi"/>
        </w:rPr>
        <w:t>cele Projektu,</w:t>
      </w:r>
    </w:p>
    <w:p w14:paraId="22E8BF73" w14:textId="77777777" w:rsidR="000A1860" w:rsidRPr="00AF380A" w:rsidRDefault="000A1860">
      <w:pPr>
        <w:numPr>
          <w:ilvl w:val="0"/>
          <w:numId w:val="88"/>
        </w:numPr>
        <w:spacing w:after="0" w:line="240" w:lineRule="auto"/>
        <w:ind w:left="714" w:hanging="357"/>
        <w:jc w:val="both"/>
        <w:rPr>
          <w:rFonts w:asciiTheme="minorHAnsi" w:hAnsiTheme="minorHAnsi" w:cstheme="minorHAnsi"/>
        </w:rPr>
      </w:pPr>
      <w:r w:rsidRPr="00AF380A">
        <w:rPr>
          <w:rFonts w:asciiTheme="minorHAnsi" w:hAnsiTheme="minorHAnsi" w:cstheme="minorHAnsi"/>
        </w:rPr>
        <w:t>planowane efekty,</w:t>
      </w:r>
    </w:p>
    <w:p w14:paraId="56057312" w14:textId="77777777" w:rsidR="000A1860" w:rsidRPr="00AF380A" w:rsidRDefault="000A1860">
      <w:pPr>
        <w:numPr>
          <w:ilvl w:val="0"/>
          <w:numId w:val="88"/>
        </w:numPr>
        <w:spacing w:after="0" w:line="240" w:lineRule="auto"/>
        <w:ind w:left="714" w:hanging="357"/>
        <w:jc w:val="both"/>
        <w:rPr>
          <w:rFonts w:asciiTheme="minorHAnsi" w:hAnsiTheme="minorHAnsi" w:cstheme="minorHAnsi"/>
        </w:rPr>
      </w:pPr>
      <w:r w:rsidRPr="00AF380A">
        <w:rPr>
          <w:rFonts w:asciiTheme="minorHAnsi" w:hAnsiTheme="minorHAnsi" w:cstheme="minorHAnsi"/>
        </w:rPr>
        <w:t>wartość Projektu,</w:t>
      </w:r>
    </w:p>
    <w:p w14:paraId="2A1C60A4" w14:textId="77777777" w:rsidR="000A1860" w:rsidRPr="00AF380A" w:rsidRDefault="000A1860">
      <w:pPr>
        <w:numPr>
          <w:ilvl w:val="0"/>
          <w:numId w:val="88"/>
        </w:numPr>
        <w:spacing w:after="0" w:line="240" w:lineRule="auto"/>
        <w:ind w:left="714" w:hanging="357"/>
        <w:jc w:val="both"/>
        <w:rPr>
          <w:rFonts w:asciiTheme="minorHAnsi" w:hAnsiTheme="minorHAnsi" w:cstheme="minorHAnsi"/>
        </w:rPr>
      </w:pPr>
      <w:r w:rsidRPr="00AF380A">
        <w:rPr>
          <w:rFonts w:asciiTheme="minorHAnsi" w:hAnsiTheme="minorHAnsi" w:cstheme="minorHAnsi"/>
        </w:rPr>
        <w:t>wkład Funduszy Europejskich.</w:t>
      </w:r>
    </w:p>
    <w:p w14:paraId="1DB44B06" w14:textId="77777777" w:rsidR="000A1860" w:rsidRPr="00EB523C" w:rsidRDefault="000A1860" w:rsidP="00EB523C">
      <w:pPr>
        <w:spacing w:before="120" w:after="120"/>
        <w:jc w:val="both"/>
        <w:rPr>
          <w:rFonts w:asciiTheme="minorHAnsi" w:hAnsiTheme="minorHAnsi" w:cstheme="minorHAnsi"/>
        </w:rPr>
      </w:pPr>
      <w:r w:rsidRPr="00AF380A">
        <w:rPr>
          <w:rFonts w:asciiTheme="minorHAnsi" w:hAnsiTheme="minorHAnsi" w:cstheme="minorHAnsi"/>
        </w:rPr>
        <w:t>Dodatkowo zaleca się zamieszczanie zdjęć, grafik, materiałów audiowizualnych oraz harmonogramu Projektu prezentującego jego główne etapy i postęp prac.</w:t>
      </w:r>
      <w:bookmarkStart w:id="99" w:name="_Toc424215916"/>
    </w:p>
    <w:p w14:paraId="28AED7AF" w14:textId="77777777" w:rsidR="000A1860" w:rsidRPr="00AF380A" w:rsidRDefault="000A1860" w:rsidP="00337057">
      <w:pPr>
        <w:keepNext/>
        <w:spacing w:before="240" w:after="240"/>
        <w:jc w:val="both"/>
        <w:outlineLvl w:val="1"/>
        <w:rPr>
          <w:rFonts w:asciiTheme="minorHAnsi" w:hAnsiTheme="minorHAnsi" w:cstheme="minorHAnsi"/>
          <w:b/>
          <w:bCs/>
          <w:iCs/>
          <w:lang w:val="x-none" w:eastAsia="x-none"/>
        </w:rPr>
      </w:pPr>
      <w:r w:rsidRPr="00AF380A">
        <w:rPr>
          <w:rFonts w:asciiTheme="minorHAnsi" w:hAnsiTheme="minorHAnsi" w:cstheme="minorHAnsi"/>
          <w:b/>
          <w:bCs/>
          <w:iCs/>
          <w:lang w:eastAsia="x-none"/>
        </w:rPr>
        <w:t>5. Informowanie uczestników i odbiorców ostatecznych Projektu</w:t>
      </w:r>
      <w:bookmarkEnd w:id="99"/>
    </w:p>
    <w:p w14:paraId="56951862" w14:textId="77777777" w:rsidR="000A1860" w:rsidRPr="00AF380A" w:rsidRDefault="000A1860" w:rsidP="00337057">
      <w:pPr>
        <w:spacing w:before="120" w:after="120"/>
        <w:jc w:val="both"/>
        <w:rPr>
          <w:rFonts w:asciiTheme="minorHAnsi" w:hAnsiTheme="minorHAnsi" w:cstheme="minorHAnsi"/>
        </w:rPr>
      </w:pPr>
      <w:r w:rsidRPr="00AF380A">
        <w:rPr>
          <w:rFonts w:asciiTheme="minorHAnsi" w:hAnsiTheme="minorHAnsi" w:cstheme="minorHAnsi"/>
        </w:rPr>
        <w:t xml:space="preserve">Beneficjent jest zobowiązany do przekazywania informacji osobom i podmiotom uczestniczącym w Projekcie, że realizowany przez niego Projekt uzyskał dofinansowanie z Unii Europejskiej z konkretnego funduszu. Instytucje wdrażające instrumenty finansowe mają z kolei obowiązek informowania odbiorców ostatecznych (np. pożyczkobiorców), że </w:t>
      </w:r>
      <w:proofErr w:type="spellStart"/>
      <w:r w:rsidRPr="00AF380A">
        <w:rPr>
          <w:rFonts w:asciiTheme="minorHAnsi" w:hAnsiTheme="minorHAnsi" w:cstheme="minorHAnsi"/>
        </w:rPr>
        <w:t>pozadotacyjna</w:t>
      </w:r>
      <w:proofErr w:type="spellEnd"/>
      <w:r w:rsidRPr="00AF380A">
        <w:rPr>
          <w:rFonts w:asciiTheme="minorHAnsi" w:hAnsiTheme="minorHAnsi" w:cstheme="minorHAnsi"/>
        </w:rPr>
        <w:t xml:space="preserve"> pomoc jest możliwa dzięki unijnemu dofinansowaniu.  </w:t>
      </w:r>
    </w:p>
    <w:p w14:paraId="30D55034" w14:textId="77777777" w:rsidR="000A1860" w:rsidRPr="00AF380A" w:rsidRDefault="000A1860" w:rsidP="00337057">
      <w:pPr>
        <w:spacing w:before="120" w:after="120"/>
        <w:jc w:val="both"/>
        <w:rPr>
          <w:rFonts w:asciiTheme="minorHAnsi" w:hAnsiTheme="minorHAnsi" w:cstheme="minorHAnsi"/>
        </w:rPr>
      </w:pPr>
      <w:r w:rsidRPr="00AF380A">
        <w:rPr>
          <w:rFonts w:asciiTheme="minorHAnsi" w:hAnsiTheme="minorHAnsi" w:cstheme="minorHAnsi"/>
        </w:rPr>
        <w:lastRenderedPageBreak/>
        <w:t xml:space="preserve">Obowiązek ten zostaje wypełniony, jeśli zgodnie z zasadami przedstawionymi w punkcie 2., Beneficjent oznakuje konferencję, warsztaty, szkolenie, wystawę, targi lub inne formy realizacji Projektu. Oznakowanie może mieć formę plansz informacyjnych, plakatów, stojaków etc. </w:t>
      </w:r>
    </w:p>
    <w:p w14:paraId="0272A440" w14:textId="77777777" w:rsidR="000A1860" w:rsidRPr="00AF380A" w:rsidRDefault="000A1860" w:rsidP="00337057">
      <w:pPr>
        <w:spacing w:before="120" w:after="120"/>
        <w:jc w:val="both"/>
        <w:rPr>
          <w:rFonts w:asciiTheme="minorHAnsi" w:hAnsiTheme="minorHAnsi" w:cstheme="minorHAnsi"/>
        </w:rPr>
      </w:pPr>
      <w:r w:rsidRPr="00AF380A">
        <w:rPr>
          <w:rFonts w:asciiTheme="minorHAnsi" w:hAnsiTheme="minorHAnsi" w:cstheme="minorHAnsi"/>
        </w:rPr>
        <w:t>Dodatkowo należy przekazywać informację osobom uczestniczącym w Projekcie oraz odbiorcom ostatecznym w innej formie, np. powiadamiając ich o tym fakcie w trakcie konferencji, szkolenia lub prezentacji oferty.</w:t>
      </w:r>
    </w:p>
    <w:p w14:paraId="0313D810" w14:textId="77777777" w:rsidR="000A1860" w:rsidRPr="000A37BD" w:rsidRDefault="000A1860" w:rsidP="000A37BD">
      <w:pPr>
        <w:spacing w:before="120" w:after="120"/>
        <w:jc w:val="both"/>
        <w:rPr>
          <w:rFonts w:asciiTheme="minorHAnsi" w:hAnsiTheme="minorHAnsi" w:cstheme="minorHAnsi"/>
        </w:rPr>
      </w:pPr>
      <w:r w:rsidRPr="00AF380A">
        <w:rPr>
          <w:rFonts w:asciiTheme="minorHAnsi" w:hAnsiTheme="minorHAnsi" w:cstheme="minorHAnsi"/>
        </w:rPr>
        <w:t xml:space="preserve">Należy pamiętać, że w przypadku realizowania Projektu polegającego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należy zadbać, aby taka informacja do nich dotarła. </w:t>
      </w:r>
      <w:bookmarkStart w:id="100" w:name="_Toc424215919"/>
    </w:p>
    <w:p w14:paraId="2B5482C2" w14:textId="77777777" w:rsidR="000A1860" w:rsidRPr="00AF380A" w:rsidRDefault="000A1860" w:rsidP="00337057">
      <w:pPr>
        <w:keepNext/>
        <w:spacing w:before="240" w:after="240"/>
        <w:jc w:val="both"/>
        <w:outlineLvl w:val="1"/>
        <w:rPr>
          <w:rFonts w:asciiTheme="minorHAnsi" w:hAnsiTheme="minorHAnsi" w:cstheme="minorHAnsi"/>
          <w:b/>
          <w:bCs/>
          <w:iCs/>
          <w:lang w:val="x-none" w:eastAsia="x-none"/>
        </w:rPr>
      </w:pPr>
      <w:r w:rsidRPr="00AF380A">
        <w:rPr>
          <w:rFonts w:asciiTheme="minorHAnsi" w:hAnsiTheme="minorHAnsi" w:cstheme="minorHAnsi"/>
          <w:b/>
          <w:bCs/>
          <w:iCs/>
          <w:lang w:eastAsia="x-none"/>
        </w:rPr>
        <w:t xml:space="preserve">6. Zasady umieszczania </w:t>
      </w:r>
      <w:r w:rsidRPr="00AF380A">
        <w:rPr>
          <w:rFonts w:asciiTheme="minorHAnsi" w:hAnsiTheme="minorHAnsi" w:cstheme="minorHAnsi"/>
          <w:b/>
          <w:bCs/>
          <w:iCs/>
          <w:lang w:val="x-none" w:eastAsia="x-none"/>
        </w:rPr>
        <w:t>znak</w:t>
      </w:r>
      <w:r w:rsidRPr="00AF380A">
        <w:rPr>
          <w:rFonts w:asciiTheme="minorHAnsi" w:hAnsiTheme="minorHAnsi" w:cstheme="minorHAnsi"/>
          <w:b/>
          <w:bCs/>
          <w:iCs/>
          <w:lang w:eastAsia="x-none"/>
        </w:rPr>
        <w:t xml:space="preserve">ów graficznych </w:t>
      </w:r>
      <w:bookmarkEnd w:id="100"/>
    </w:p>
    <w:p w14:paraId="642905A4" w14:textId="77777777" w:rsidR="000A1860" w:rsidRPr="00AF380A" w:rsidRDefault="000A1860" w:rsidP="00337057">
      <w:pPr>
        <w:keepNext/>
        <w:spacing w:before="240" w:after="240"/>
        <w:jc w:val="both"/>
        <w:outlineLvl w:val="2"/>
        <w:rPr>
          <w:rFonts w:asciiTheme="minorHAnsi" w:hAnsiTheme="minorHAnsi" w:cstheme="minorHAnsi"/>
          <w:b/>
          <w:bCs/>
          <w:lang w:val="x-none" w:eastAsia="x-none"/>
        </w:rPr>
      </w:pPr>
      <w:bookmarkStart w:id="101" w:name="_Toc424215920"/>
      <w:r w:rsidRPr="00AF380A">
        <w:rPr>
          <w:rFonts w:asciiTheme="minorHAnsi" w:hAnsiTheme="minorHAnsi" w:cstheme="minorHAnsi"/>
          <w:b/>
          <w:bCs/>
          <w:lang w:eastAsia="x-none"/>
        </w:rPr>
        <w:t xml:space="preserve">6.1 </w:t>
      </w:r>
      <w:r w:rsidRPr="00AF380A">
        <w:rPr>
          <w:rFonts w:asciiTheme="minorHAnsi" w:hAnsiTheme="minorHAnsi" w:cstheme="minorHAnsi"/>
          <w:b/>
          <w:bCs/>
          <w:lang w:val="x-none" w:eastAsia="x-none"/>
        </w:rPr>
        <w:t>Widoczność znaków</w:t>
      </w:r>
      <w:bookmarkEnd w:id="101"/>
    </w:p>
    <w:p w14:paraId="14CA4D7B" w14:textId="77777777" w:rsidR="000A1860" w:rsidRPr="00AF380A" w:rsidRDefault="000A1860" w:rsidP="00337057">
      <w:pPr>
        <w:spacing w:before="120" w:after="120"/>
        <w:jc w:val="both"/>
        <w:rPr>
          <w:rFonts w:asciiTheme="minorHAnsi" w:hAnsiTheme="minorHAnsi" w:cstheme="minorHAnsi"/>
        </w:rPr>
      </w:pPr>
      <w:r w:rsidRPr="00AF380A">
        <w:rPr>
          <w:rFonts w:asciiTheme="minorHAnsi" w:hAnsiTheme="minorHAnsi" w:cstheme="minorHAnsi"/>
        </w:rPr>
        <w:t xml:space="preserve">Znak Funduszy Europejskich, barwy RP, herb województwa z napisem ,,Dolny Śląsk” oraz znak Unii Europejskiej muszą być zawsze umieszczone w widocznym miejscu. Należy pamiętać, że aby ich </w:t>
      </w:r>
      <w:r w:rsidRPr="00AF380A">
        <w:rPr>
          <w:rFonts w:asciiTheme="minorHAnsi" w:hAnsiTheme="minorHAnsi" w:cstheme="minorHAnsi"/>
          <w:b/>
        </w:rPr>
        <w:t>umiejscowienie oraz</w:t>
      </w:r>
      <w:r w:rsidRPr="00AF380A">
        <w:rPr>
          <w:rFonts w:asciiTheme="minorHAnsi" w:hAnsiTheme="minorHAnsi" w:cstheme="minorHAnsi"/>
        </w:rPr>
        <w:t xml:space="preserve"> </w:t>
      </w:r>
      <w:r w:rsidRPr="00AF380A">
        <w:rPr>
          <w:rFonts w:asciiTheme="minorHAnsi" w:hAnsiTheme="minorHAnsi" w:cstheme="minorHAnsi"/>
          <w:b/>
        </w:rPr>
        <w:t>wielkość były odpowiednie do rodzaju i skali materiału, przedmiotu lub dokumentu</w:t>
      </w:r>
      <w:r w:rsidRPr="00AF380A">
        <w:rPr>
          <w:rFonts w:asciiTheme="minorHAnsi" w:hAnsiTheme="minorHAnsi" w:cstheme="minorHAnsi"/>
        </w:rPr>
        <w:t>. Dla spełnienia tego warunku wystarczy, jeśli tylko jedna, np. pierwsza strona lub ostatnia dokumentu, zostanie oznaczona ciągiem znaków.</w:t>
      </w:r>
    </w:p>
    <w:p w14:paraId="300B268D" w14:textId="77777777" w:rsidR="000A1860" w:rsidRPr="000A37BD" w:rsidRDefault="000A1860" w:rsidP="000A37BD">
      <w:pPr>
        <w:spacing w:before="120" w:after="120"/>
        <w:jc w:val="both"/>
        <w:rPr>
          <w:rFonts w:asciiTheme="minorHAnsi" w:hAnsiTheme="minorHAnsi" w:cstheme="minorHAnsi"/>
        </w:rPr>
      </w:pPr>
      <w:r w:rsidRPr="00AF380A">
        <w:rPr>
          <w:rFonts w:asciiTheme="minorHAnsi" w:hAnsiTheme="minorHAnsi" w:cstheme="minorHAnsi"/>
        </w:rPr>
        <w:t xml:space="preserve">Należy zwrócić szczególną uwagę, aby znaki i napisy były czytelne dla odbiorcy i wyraźnie widoczne. </w:t>
      </w:r>
      <w:bookmarkStart w:id="102" w:name="_Toc424215921"/>
    </w:p>
    <w:p w14:paraId="36D2B1E9" w14:textId="77777777" w:rsidR="000A1860" w:rsidRPr="00AF380A" w:rsidRDefault="000A1860" w:rsidP="00337057">
      <w:pPr>
        <w:keepNext/>
        <w:spacing w:before="240" w:after="240"/>
        <w:jc w:val="both"/>
        <w:outlineLvl w:val="2"/>
        <w:rPr>
          <w:rFonts w:asciiTheme="minorHAnsi" w:hAnsiTheme="minorHAnsi" w:cstheme="minorHAnsi"/>
          <w:b/>
          <w:bCs/>
          <w:lang w:val="x-none" w:eastAsia="x-none"/>
        </w:rPr>
      </w:pPr>
      <w:r w:rsidRPr="00AF380A">
        <w:rPr>
          <w:rFonts w:asciiTheme="minorHAnsi" w:hAnsiTheme="minorHAnsi" w:cstheme="minorHAnsi"/>
          <w:b/>
          <w:bCs/>
          <w:lang w:eastAsia="x-none"/>
        </w:rPr>
        <w:t xml:space="preserve">6.2 </w:t>
      </w:r>
      <w:r w:rsidRPr="00AF380A">
        <w:rPr>
          <w:rFonts w:asciiTheme="minorHAnsi" w:hAnsiTheme="minorHAnsi" w:cstheme="minorHAnsi"/>
          <w:b/>
          <w:bCs/>
          <w:lang w:val="x-none" w:eastAsia="x-none"/>
        </w:rPr>
        <w:t>Kolejność znaków</w:t>
      </w:r>
      <w:bookmarkEnd w:id="102"/>
    </w:p>
    <w:p w14:paraId="4C000472" w14:textId="77777777" w:rsidR="000A1860" w:rsidRPr="00AF380A" w:rsidRDefault="000A1860" w:rsidP="00337057">
      <w:pPr>
        <w:spacing w:before="120" w:after="120"/>
        <w:jc w:val="both"/>
        <w:rPr>
          <w:rFonts w:asciiTheme="minorHAnsi" w:hAnsiTheme="minorHAnsi" w:cstheme="minorHAnsi"/>
        </w:rPr>
      </w:pPr>
      <w:r w:rsidRPr="00AF380A">
        <w:rPr>
          <w:rFonts w:asciiTheme="minorHAnsi" w:hAnsiTheme="minorHAnsi" w:cstheme="minorHAnsi"/>
        </w:rPr>
        <w:t>Znak Funduszy Europejskich należy umieszczać zawsze z lewej strony, barwy RP jako drugi znak od lewej strony, następnie herb województwa z napisem ,,Dolny Śląsk”</w:t>
      </w:r>
      <w:r w:rsidRPr="00AF380A">
        <w:rPr>
          <w:rFonts w:asciiTheme="minorHAnsi" w:hAnsiTheme="minorHAnsi" w:cstheme="minorHAnsi"/>
          <w:vertAlign w:val="superscript"/>
        </w:rPr>
        <w:footnoteReference w:id="142"/>
      </w:r>
      <w:r w:rsidRPr="00AF380A">
        <w:rPr>
          <w:rFonts w:asciiTheme="minorHAnsi" w:hAnsiTheme="minorHAnsi" w:cstheme="minorHAnsi"/>
        </w:rPr>
        <w:t xml:space="preserve">, natomiast znak Unii Europejskiej z prawej strony. </w:t>
      </w:r>
    </w:p>
    <w:p w14:paraId="37B76A39" w14:textId="77777777" w:rsidR="000A1860" w:rsidRPr="00AF380A" w:rsidRDefault="000A1860" w:rsidP="00337057">
      <w:pPr>
        <w:spacing w:before="120" w:after="120"/>
        <w:jc w:val="both"/>
        <w:rPr>
          <w:rFonts w:asciiTheme="minorHAnsi" w:hAnsiTheme="minorHAnsi" w:cstheme="minorHAnsi"/>
        </w:rPr>
      </w:pPr>
      <w:r w:rsidRPr="00AF380A">
        <w:rPr>
          <w:rFonts w:asciiTheme="minorHAnsi" w:hAnsiTheme="minorHAnsi" w:cstheme="minorHAnsi"/>
        </w:rPr>
        <w:t>Gdy nie jest możliwe umiejscowienie znaków w poziomie, można zastosować układ pionowy. W tym ustawieniu znak Funduszy Europejskich z nazwą programu znajduje się na górze, pod znakiem FE znajdują się barwy RP, następnie poniżej herb województwa z napisem ,,Dolny Śląsk”, a na dole znak Unii Europejskiej.</w:t>
      </w:r>
    </w:p>
    <w:p w14:paraId="1272DA43" w14:textId="77777777" w:rsidR="000A1860" w:rsidRDefault="000A1860" w:rsidP="00337057">
      <w:pPr>
        <w:spacing w:before="120" w:after="120"/>
        <w:jc w:val="both"/>
        <w:rPr>
          <w:rFonts w:asciiTheme="minorHAnsi" w:hAnsiTheme="minorHAnsi" w:cstheme="minorHAnsi"/>
        </w:rPr>
      </w:pPr>
    </w:p>
    <w:p w14:paraId="3F9916BA" w14:textId="77777777" w:rsidR="000A1860" w:rsidRPr="000A37BD" w:rsidRDefault="000A1860" w:rsidP="00337057">
      <w:pPr>
        <w:spacing w:before="120" w:after="120"/>
        <w:jc w:val="both"/>
        <w:rPr>
          <w:rFonts w:asciiTheme="minorHAnsi" w:hAnsiTheme="minorHAnsi" w:cstheme="minorHAnsi"/>
          <w:noProof/>
        </w:rPr>
      </w:pPr>
      <w:r w:rsidRPr="000A37BD">
        <w:rPr>
          <w:rFonts w:asciiTheme="minorHAnsi" w:hAnsiTheme="minorHAnsi" w:cstheme="minorHAnsi"/>
        </w:rPr>
        <w:t>Przykładowy układ pionowy:</w:t>
      </w:r>
      <w:r w:rsidRPr="000A37BD">
        <w:rPr>
          <w:rFonts w:asciiTheme="minorHAnsi" w:hAnsiTheme="minorHAnsi" w:cstheme="minorHAnsi"/>
          <w:noProof/>
        </w:rPr>
        <w:t xml:space="preserve"> </w:t>
      </w:r>
    </w:p>
    <w:p w14:paraId="6F09BB14" w14:textId="77777777" w:rsidR="000A1860" w:rsidRPr="00F86476" w:rsidRDefault="000A1860" w:rsidP="00337057">
      <w:pPr>
        <w:spacing w:before="120" w:after="120"/>
        <w:jc w:val="both"/>
        <w:rPr>
          <w:noProof/>
        </w:rPr>
      </w:pPr>
      <w:r w:rsidRPr="00F86476">
        <w:rPr>
          <w:noProof/>
        </w:rPr>
        <w:lastRenderedPageBreak/>
        <w:drawing>
          <wp:anchor distT="0" distB="0" distL="114300" distR="114300" simplePos="0" relativeHeight="251664384" behindDoc="1" locked="0" layoutInCell="1" allowOverlap="1" wp14:anchorId="6FD0FDBA" wp14:editId="3FA2C254">
            <wp:simplePos x="0" y="0"/>
            <wp:positionH relativeFrom="column">
              <wp:posOffset>2937510</wp:posOffset>
            </wp:positionH>
            <wp:positionV relativeFrom="paragraph">
              <wp:posOffset>22224</wp:posOffset>
            </wp:positionV>
            <wp:extent cx="2055070" cy="2847975"/>
            <wp:effectExtent l="0" t="0" r="2540" b="0"/>
            <wp:wrapNone/>
            <wp:docPr id="49" name="Obraz 49" descr="FE_PR-DS-UE_EFS-pion2-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_PR-DS-UE_EFS-pion2-PL-kolo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9870" cy="28546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6D87">
        <w:rPr>
          <w:rFonts w:cs="Calibri"/>
          <w:noProof/>
        </w:rPr>
        <w:drawing>
          <wp:inline distT="0" distB="0" distL="0" distR="0" wp14:anchorId="6205F0CC" wp14:editId="18F3AB9C">
            <wp:extent cx="1600200" cy="3331444"/>
            <wp:effectExtent l="0" t="0" r="0" b="2540"/>
            <wp:docPr id="32" name="Obraz 32" descr="FE_PR-DS-UE_EFS-pion-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_PR-DS-UE_EFS-pion-PL-kolo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4830" cy="3341084"/>
                    </a:xfrm>
                    <a:prstGeom prst="rect">
                      <a:avLst/>
                    </a:prstGeom>
                    <a:noFill/>
                    <a:ln>
                      <a:noFill/>
                    </a:ln>
                  </pic:spPr>
                </pic:pic>
              </a:graphicData>
            </a:graphic>
          </wp:inline>
        </w:drawing>
      </w:r>
    </w:p>
    <w:p w14:paraId="30AF5809" w14:textId="77777777" w:rsidR="000A1860" w:rsidRPr="000A37BD" w:rsidRDefault="000A1860" w:rsidP="00337057">
      <w:pPr>
        <w:spacing w:before="120" w:after="120"/>
        <w:jc w:val="both"/>
        <w:rPr>
          <w:rFonts w:asciiTheme="minorHAnsi" w:hAnsiTheme="minorHAnsi" w:cstheme="minorHAnsi"/>
        </w:rPr>
      </w:pPr>
      <w:r w:rsidRPr="000A37BD">
        <w:rPr>
          <w:rFonts w:asciiTheme="minorHAnsi" w:hAnsiTheme="minorHAnsi" w:cstheme="minorHAnsi"/>
        </w:rPr>
        <w:t xml:space="preserve">Zestawienia znaków są dostępne na stronie internetowej </w:t>
      </w:r>
      <w:hyperlink r:id="rId29" w:history="1">
        <w:r w:rsidRPr="000A37BD">
          <w:rPr>
            <w:rFonts w:asciiTheme="minorHAnsi" w:hAnsiTheme="minorHAnsi" w:cstheme="minorHAnsi"/>
            <w:color w:val="0000FF"/>
            <w:u w:val="single"/>
          </w:rPr>
          <w:t>www.rpo.dolnyslask.pl</w:t>
        </w:r>
      </w:hyperlink>
      <w:r w:rsidRPr="000A37BD">
        <w:rPr>
          <w:rFonts w:asciiTheme="minorHAnsi" w:hAnsiTheme="minorHAnsi" w:cstheme="minorHAnsi"/>
        </w:rPr>
        <w:t xml:space="preserve">. </w:t>
      </w:r>
    </w:p>
    <w:p w14:paraId="51D11275" w14:textId="77777777" w:rsidR="000A1860" w:rsidRPr="00AF380A" w:rsidRDefault="000A1860" w:rsidP="00337057">
      <w:pPr>
        <w:keepNext/>
        <w:spacing w:before="240" w:after="240"/>
        <w:jc w:val="both"/>
        <w:outlineLvl w:val="2"/>
        <w:rPr>
          <w:rFonts w:asciiTheme="minorHAnsi" w:hAnsiTheme="minorHAnsi" w:cstheme="minorHAnsi"/>
          <w:b/>
          <w:bCs/>
          <w:lang w:val="x-none" w:eastAsia="x-none"/>
        </w:rPr>
      </w:pPr>
      <w:r w:rsidRPr="00AF380A">
        <w:rPr>
          <w:rFonts w:asciiTheme="minorHAnsi" w:hAnsiTheme="minorHAnsi" w:cstheme="minorHAnsi"/>
          <w:b/>
          <w:bCs/>
          <w:lang w:eastAsia="x-none"/>
        </w:rPr>
        <w:t xml:space="preserve">6.3 </w:t>
      </w:r>
      <w:r w:rsidRPr="00AF380A">
        <w:rPr>
          <w:rFonts w:asciiTheme="minorHAnsi" w:hAnsiTheme="minorHAnsi" w:cstheme="minorHAnsi"/>
          <w:b/>
          <w:bCs/>
          <w:lang w:val="x-none" w:eastAsia="x-none"/>
        </w:rPr>
        <w:t>Liczba znaków</w:t>
      </w:r>
    </w:p>
    <w:p w14:paraId="5CBDED64" w14:textId="77777777" w:rsidR="000A1860" w:rsidRPr="00AF380A" w:rsidRDefault="000A1860" w:rsidP="00337057">
      <w:pPr>
        <w:spacing w:before="120" w:after="120"/>
        <w:jc w:val="both"/>
        <w:rPr>
          <w:rFonts w:asciiTheme="minorHAnsi" w:hAnsiTheme="minorHAnsi" w:cstheme="minorHAnsi"/>
        </w:rPr>
      </w:pPr>
      <w:r w:rsidRPr="00AF380A">
        <w:rPr>
          <w:rFonts w:asciiTheme="minorHAnsi" w:hAnsiTheme="minorHAnsi" w:cstheme="minorHAnsi"/>
        </w:rPr>
        <w:t xml:space="preserve">Liczba znaków w zestawieniu – to znaczy w jednej linii – nie może przekraczać </w:t>
      </w:r>
      <w:r w:rsidRPr="00AF380A">
        <w:rPr>
          <w:rFonts w:asciiTheme="minorHAnsi" w:hAnsiTheme="minorHAnsi" w:cstheme="minorHAnsi"/>
          <w:b/>
        </w:rPr>
        <w:t>czterech</w:t>
      </w:r>
      <w:r w:rsidRPr="00AF380A">
        <w:rPr>
          <w:rFonts w:asciiTheme="minorHAnsi" w:hAnsiTheme="minorHAnsi" w:cstheme="minorHAnsi"/>
          <w:b/>
          <w:vertAlign w:val="superscript"/>
        </w:rPr>
        <w:footnoteReference w:id="143"/>
      </w:r>
      <w:r w:rsidRPr="00AF380A">
        <w:rPr>
          <w:rFonts w:asciiTheme="minorHAnsi" w:hAnsiTheme="minorHAnsi" w:cstheme="minorHAnsi"/>
        </w:rPr>
        <w:t>,</w:t>
      </w:r>
      <w:r w:rsidRPr="00AF380A">
        <w:rPr>
          <w:rFonts w:asciiTheme="minorHAnsi" w:hAnsiTheme="minorHAnsi" w:cstheme="minorHAnsi"/>
          <w:b/>
        </w:rPr>
        <w:t xml:space="preserve"> </w:t>
      </w:r>
      <w:r w:rsidRPr="00AF380A">
        <w:rPr>
          <w:rFonts w:asciiTheme="minorHAnsi" w:hAnsiTheme="minorHAnsi" w:cstheme="minorHAnsi"/>
        </w:rPr>
        <w:t>łącznie ze znakami FE, barwami RP, herbem województwa z napisem ,,Dolny Śląsk” oraz znakiem UE.</w:t>
      </w:r>
    </w:p>
    <w:p w14:paraId="7D48FBD4" w14:textId="77777777" w:rsidR="000A1860" w:rsidRPr="00AF380A" w:rsidRDefault="000A1860" w:rsidP="00337057">
      <w:pPr>
        <w:spacing w:before="120" w:after="120"/>
        <w:jc w:val="both"/>
        <w:rPr>
          <w:rFonts w:asciiTheme="minorHAnsi" w:hAnsiTheme="minorHAnsi" w:cstheme="minorHAnsi"/>
        </w:rPr>
      </w:pPr>
      <w:r w:rsidRPr="00AF380A">
        <w:rPr>
          <w:rFonts w:asciiTheme="minorHAnsi" w:hAnsiTheme="minorHAnsi" w:cstheme="minorHAnsi"/>
        </w:rPr>
        <w:t xml:space="preserve">W zestawieniu znaków na materiałach informacyjnych i promocyjnych (z wyjątkiem tablic informacyjnych i pamiątkowych) oraz na dokumentach mogą znaleźć się następujące znaki: znak FE, barwy RP, herb województwa z napisem „Dolny Śląsk” i znak UE. </w:t>
      </w:r>
    </w:p>
    <w:p w14:paraId="73F1E06F" w14:textId="77777777" w:rsidR="000A1860" w:rsidRPr="00AF380A" w:rsidRDefault="000A1860" w:rsidP="00337057">
      <w:pPr>
        <w:spacing w:before="120" w:after="120"/>
        <w:jc w:val="both"/>
        <w:rPr>
          <w:rFonts w:asciiTheme="minorHAnsi" w:hAnsiTheme="minorHAnsi" w:cstheme="minorHAnsi"/>
        </w:rPr>
      </w:pPr>
      <w:r w:rsidRPr="00AF380A">
        <w:rPr>
          <w:rFonts w:asciiTheme="minorHAnsi" w:hAnsiTheme="minorHAnsi" w:cstheme="minorHAnsi"/>
        </w:rPr>
        <w:t>Inne znaki można umieścić poza zestawieniem (linią znaków: znak FE - barwy RP – herbem województwa z napisem „Dolny Śląsk” – znak UE).</w:t>
      </w:r>
    </w:p>
    <w:p w14:paraId="213BFC3C" w14:textId="77777777" w:rsidR="000A1860" w:rsidRPr="00AF380A" w:rsidRDefault="000A1860" w:rsidP="00AF380A">
      <w:pPr>
        <w:spacing w:before="120" w:after="120"/>
        <w:jc w:val="both"/>
        <w:rPr>
          <w:rFonts w:asciiTheme="minorHAnsi" w:hAnsiTheme="minorHAnsi" w:cstheme="minorHAnsi"/>
          <w:b/>
        </w:rPr>
      </w:pPr>
      <w:r w:rsidRPr="00AF380A">
        <w:rPr>
          <w:rFonts w:asciiTheme="minorHAnsi" w:hAnsiTheme="minorHAnsi" w:cstheme="minorHAnsi"/>
          <w:b/>
        </w:rPr>
        <w:t xml:space="preserve">Uwaga! Jeśli w zestawieniu lub na materiale występują inne znaki (logo), to nie mogą być one większe (mierzone wysokością lub szerokością) od barw RP i znaku Unii Europejskiej. </w:t>
      </w:r>
      <w:bookmarkStart w:id="103" w:name="_Toc424215923"/>
    </w:p>
    <w:p w14:paraId="154851A8" w14:textId="77777777" w:rsidR="000A1860" w:rsidRPr="00AF380A" w:rsidRDefault="000A1860" w:rsidP="00337057">
      <w:pPr>
        <w:keepNext/>
        <w:spacing w:before="240" w:after="240"/>
        <w:jc w:val="both"/>
        <w:outlineLvl w:val="2"/>
        <w:rPr>
          <w:rFonts w:asciiTheme="minorHAnsi" w:hAnsiTheme="minorHAnsi" w:cstheme="minorHAnsi"/>
          <w:b/>
          <w:bCs/>
          <w:lang w:val="x-none" w:eastAsia="x-none"/>
        </w:rPr>
      </w:pPr>
      <w:r w:rsidRPr="00AF380A">
        <w:rPr>
          <w:rFonts w:asciiTheme="minorHAnsi" w:hAnsiTheme="minorHAnsi" w:cstheme="minorHAnsi"/>
          <w:b/>
          <w:bCs/>
          <w:lang w:eastAsia="x-none"/>
        </w:rPr>
        <w:t xml:space="preserve">6.4 Wersje </w:t>
      </w:r>
      <w:r w:rsidRPr="00AF380A">
        <w:rPr>
          <w:rFonts w:asciiTheme="minorHAnsi" w:hAnsiTheme="minorHAnsi" w:cstheme="minorHAnsi"/>
          <w:b/>
          <w:bCs/>
          <w:lang w:val="x-none" w:eastAsia="x-none"/>
        </w:rPr>
        <w:t>kolorystyczn</w:t>
      </w:r>
      <w:r w:rsidRPr="00AF380A">
        <w:rPr>
          <w:rFonts w:asciiTheme="minorHAnsi" w:hAnsiTheme="minorHAnsi" w:cstheme="minorHAnsi"/>
          <w:b/>
          <w:bCs/>
          <w:lang w:eastAsia="x-none"/>
        </w:rPr>
        <w:t>e</w:t>
      </w:r>
      <w:r w:rsidRPr="00AF380A">
        <w:rPr>
          <w:rFonts w:asciiTheme="minorHAnsi" w:hAnsiTheme="minorHAnsi" w:cstheme="minorHAnsi"/>
          <w:b/>
          <w:bCs/>
          <w:lang w:val="x-none" w:eastAsia="x-none"/>
        </w:rPr>
        <w:t xml:space="preserve"> znak</w:t>
      </w:r>
      <w:r w:rsidRPr="00AF380A">
        <w:rPr>
          <w:rFonts w:asciiTheme="minorHAnsi" w:hAnsiTheme="minorHAnsi" w:cstheme="minorHAnsi"/>
          <w:b/>
          <w:bCs/>
          <w:lang w:eastAsia="x-none"/>
        </w:rPr>
        <w:t>ów</w:t>
      </w:r>
      <w:r w:rsidRPr="00AF380A">
        <w:rPr>
          <w:rFonts w:asciiTheme="minorHAnsi" w:hAnsiTheme="minorHAnsi" w:cstheme="minorHAnsi"/>
          <w:b/>
          <w:bCs/>
          <w:lang w:val="x-none" w:eastAsia="x-none"/>
        </w:rPr>
        <w:t xml:space="preserve"> Fundusze Europejskie i Unia Europejska</w:t>
      </w:r>
      <w:bookmarkEnd w:id="103"/>
    </w:p>
    <w:p w14:paraId="127154EE" w14:textId="77777777" w:rsidR="000A1860" w:rsidRPr="00AF380A" w:rsidRDefault="000A1860" w:rsidP="00337057">
      <w:pPr>
        <w:spacing w:before="120" w:after="120"/>
        <w:jc w:val="both"/>
        <w:rPr>
          <w:rFonts w:asciiTheme="minorHAnsi" w:hAnsiTheme="minorHAnsi" w:cstheme="minorHAnsi"/>
          <w:b/>
        </w:rPr>
      </w:pPr>
      <w:r w:rsidRPr="00AF380A">
        <w:rPr>
          <w:rFonts w:asciiTheme="minorHAnsi" w:hAnsiTheme="minorHAnsi" w:cstheme="minorHAnsi"/>
          <w:b/>
        </w:rPr>
        <w:t xml:space="preserve">Zestawienie znaków FE, barw RP, herb województwa z napisem „Dolny Śląsk” i znak UE występuje w wersji </w:t>
      </w:r>
      <w:proofErr w:type="spellStart"/>
      <w:r w:rsidRPr="00AF380A">
        <w:rPr>
          <w:rFonts w:asciiTheme="minorHAnsi" w:hAnsiTheme="minorHAnsi" w:cstheme="minorHAnsi"/>
          <w:b/>
        </w:rPr>
        <w:t>pełnokolorowej</w:t>
      </w:r>
      <w:proofErr w:type="spellEnd"/>
      <w:r w:rsidRPr="00AF380A">
        <w:rPr>
          <w:rFonts w:asciiTheme="minorHAnsi" w:hAnsiTheme="minorHAnsi" w:cstheme="minorHAnsi"/>
          <w:b/>
        </w:rPr>
        <w:t xml:space="preserve">. </w:t>
      </w:r>
    </w:p>
    <w:p w14:paraId="20D3D919" w14:textId="77777777" w:rsidR="000A1860" w:rsidRPr="00AF380A" w:rsidRDefault="000A1860" w:rsidP="00337057">
      <w:pPr>
        <w:spacing w:before="120" w:after="120"/>
        <w:jc w:val="both"/>
        <w:rPr>
          <w:rFonts w:asciiTheme="minorHAnsi" w:hAnsiTheme="minorHAnsi" w:cstheme="minorHAnsi"/>
          <w:b/>
        </w:rPr>
      </w:pPr>
      <w:r w:rsidRPr="000F1017">
        <w:rPr>
          <w:rFonts w:cs="Calibri"/>
          <w:b/>
        </w:rPr>
        <w:t xml:space="preserve">Nie można stosować barw RP w wersji achromatycznej i monochromatycznej. Dlatego są przypadki, kiedy nie trzeba umieszczać barw RP, natomiast należy wtedy zastosować </w:t>
      </w:r>
      <w:r w:rsidRPr="00AF380A">
        <w:rPr>
          <w:rFonts w:asciiTheme="minorHAnsi" w:hAnsiTheme="minorHAnsi" w:cstheme="minorHAnsi"/>
          <w:b/>
        </w:rPr>
        <w:t xml:space="preserve">następujące zestawienie: znak FE, herb województwa z napisem „Dolny Śląsk” oraz znak UE w wersji jednobarwnej. </w:t>
      </w:r>
      <w:r w:rsidRPr="00AF380A">
        <w:rPr>
          <w:rFonts w:asciiTheme="minorHAnsi" w:hAnsiTheme="minorHAnsi" w:cstheme="minorHAnsi"/>
        </w:rPr>
        <w:t xml:space="preserve">Są to przypadki określone w rozdziale 2. </w:t>
      </w:r>
    </w:p>
    <w:p w14:paraId="7A3C551E" w14:textId="77777777" w:rsidR="000A1860" w:rsidRPr="00AF380A" w:rsidRDefault="000A1860" w:rsidP="00337057">
      <w:pPr>
        <w:spacing w:before="120" w:after="120"/>
        <w:jc w:val="both"/>
        <w:rPr>
          <w:rFonts w:asciiTheme="minorHAnsi" w:hAnsiTheme="minorHAnsi" w:cstheme="minorHAnsi"/>
        </w:rPr>
      </w:pPr>
      <w:r w:rsidRPr="00AF380A">
        <w:rPr>
          <w:rFonts w:asciiTheme="minorHAnsi" w:hAnsiTheme="minorHAnsi" w:cstheme="minorHAnsi"/>
        </w:rPr>
        <w:t>Wersję jednobarwną wolno stosować w uzasadnionych przypadkach, np. braku możliwości wykorzystania wersji kolorowej ze względów technicznych (tłoczenie, grawerunek itp.).</w:t>
      </w:r>
    </w:p>
    <w:p w14:paraId="779A5336" w14:textId="77777777" w:rsidR="000A1860" w:rsidRPr="00AF380A" w:rsidRDefault="000A1860" w:rsidP="00337057">
      <w:pPr>
        <w:spacing w:before="120" w:after="120"/>
        <w:jc w:val="both"/>
        <w:rPr>
          <w:rFonts w:asciiTheme="minorHAnsi" w:hAnsiTheme="minorHAnsi" w:cstheme="minorHAnsi"/>
        </w:rPr>
      </w:pPr>
      <w:r w:rsidRPr="00AF380A">
        <w:rPr>
          <w:rFonts w:asciiTheme="minorHAnsi" w:hAnsiTheme="minorHAnsi" w:cstheme="minorHAnsi"/>
        </w:rPr>
        <w:lastRenderedPageBreak/>
        <w:t xml:space="preserve">Szczególnym przypadkiem, pozwalającym na zastosowanie wersji achromatycznej (czarno-białej), jest druk dokumentów (w tym pism, materiałów szkoleniowych itp.), które nie zawierają innych kolorów poza czernią. </w:t>
      </w:r>
    </w:p>
    <w:p w14:paraId="76772D6F" w14:textId="77777777" w:rsidR="000A1860" w:rsidRPr="00AF380A" w:rsidRDefault="000A1860" w:rsidP="00337057">
      <w:pPr>
        <w:spacing w:before="120" w:after="120"/>
        <w:jc w:val="both"/>
        <w:rPr>
          <w:rFonts w:asciiTheme="minorHAnsi" w:hAnsiTheme="minorHAnsi" w:cstheme="minorHAnsi"/>
        </w:rPr>
      </w:pPr>
      <w:r w:rsidRPr="00AF380A">
        <w:rPr>
          <w:rFonts w:asciiTheme="minorHAnsi" w:hAnsiTheme="minorHAnsi" w:cstheme="minorHAnsi"/>
        </w:rPr>
        <w:t>Przykładowe zestawienie znaków w wersji czarno-białej:</w:t>
      </w:r>
    </w:p>
    <w:p w14:paraId="5516EE0A" w14:textId="77777777" w:rsidR="000A1860" w:rsidRPr="000F1017" w:rsidRDefault="000A1860" w:rsidP="00337057">
      <w:pPr>
        <w:spacing w:before="120" w:after="120"/>
        <w:jc w:val="both"/>
        <w:rPr>
          <w:rFonts w:cs="Calibri"/>
        </w:rPr>
      </w:pPr>
    </w:p>
    <w:p w14:paraId="6BB6D311" w14:textId="77777777" w:rsidR="000A1860" w:rsidRPr="00F86476" w:rsidRDefault="000A1860" w:rsidP="00337057">
      <w:pPr>
        <w:spacing w:before="120" w:after="120"/>
        <w:jc w:val="both"/>
      </w:pPr>
      <w:r w:rsidRPr="00F86476">
        <w:rPr>
          <w:noProof/>
        </w:rPr>
        <w:drawing>
          <wp:inline distT="0" distB="0" distL="0" distR="0" wp14:anchorId="570B4FEB" wp14:editId="6805D8D0">
            <wp:extent cx="5805170" cy="701675"/>
            <wp:effectExtent l="0" t="0" r="5080" b="3175"/>
            <wp:docPr id="11" name="Obraz 11" descr="FE_PR-DS-UE_EFS-poziom-PL-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_PR-DS-UE_EFS-poziom-PL-blac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05170" cy="701675"/>
                    </a:xfrm>
                    <a:prstGeom prst="rect">
                      <a:avLst/>
                    </a:prstGeom>
                    <a:noFill/>
                    <a:ln>
                      <a:noFill/>
                    </a:ln>
                  </pic:spPr>
                </pic:pic>
              </a:graphicData>
            </a:graphic>
          </wp:inline>
        </w:drawing>
      </w:r>
    </w:p>
    <w:p w14:paraId="5FCC206B" w14:textId="77777777" w:rsidR="000A1860" w:rsidRPr="00476D87" w:rsidRDefault="000A1860" w:rsidP="00337057">
      <w:pPr>
        <w:spacing w:before="120" w:after="120"/>
        <w:jc w:val="both"/>
        <w:rPr>
          <w:rFonts w:cs="Calibri"/>
        </w:rPr>
      </w:pPr>
    </w:p>
    <w:p w14:paraId="3504A2C8" w14:textId="77777777" w:rsidR="000A1860" w:rsidRPr="00AF380A" w:rsidRDefault="000A1860" w:rsidP="00337057">
      <w:pPr>
        <w:spacing w:before="120" w:after="120"/>
        <w:jc w:val="both"/>
        <w:rPr>
          <w:rFonts w:asciiTheme="minorHAnsi" w:hAnsiTheme="minorHAnsi" w:cstheme="minorHAnsi"/>
        </w:rPr>
      </w:pPr>
      <w:r w:rsidRPr="00AF380A">
        <w:rPr>
          <w:rFonts w:asciiTheme="minorHAnsi" w:hAnsiTheme="minorHAnsi" w:cstheme="minorHAnsi"/>
        </w:rPr>
        <w:t xml:space="preserve">Wszystkie dopuszczone achromatyczne i monochromatyczne warianty znaków znajdują się na  stronie internetowej </w:t>
      </w:r>
      <w:hyperlink r:id="rId31" w:history="1">
        <w:r w:rsidRPr="00AF380A">
          <w:rPr>
            <w:rFonts w:asciiTheme="minorHAnsi" w:hAnsiTheme="minorHAnsi" w:cstheme="minorHAnsi"/>
            <w:color w:val="0000FF"/>
            <w:u w:val="single"/>
          </w:rPr>
          <w:t>www.rpo.dolnyslask.pl</w:t>
        </w:r>
      </w:hyperlink>
      <w:r w:rsidRPr="00AF380A">
        <w:rPr>
          <w:rFonts w:asciiTheme="minorHAnsi" w:hAnsiTheme="minorHAnsi" w:cstheme="minorHAnsi"/>
        </w:rPr>
        <w:t xml:space="preserve"> oraz w Księdze identyfikacji wizualnej znaku marki Fundusze Europejskie i znaków programów polityki spójności na lata 2014-2020. </w:t>
      </w:r>
    </w:p>
    <w:p w14:paraId="0DE59A71" w14:textId="77777777" w:rsidR="000A1860" w:rsidRPr="00AF380A" w:rsidRDefault="000A1860" w:rsidP="00337057">
      <w:pPr>
        <w:keepNext/>
        <w:spacing w:before="240" w:after="240"/>
        <w:jc w:val="both"/>
        <w:outlineLvl w:val="2"/>
        <w:rPr>
          <w:rFonts w:asciiTheme="minorHAnsi" w:hAnsiTheme="minorHAnsi" w:cstheme="minorHAnsi"/>
          <w:b/>
          <w:bCs/>
          <w:lang w:val="x-none" w:eastAsia="x-none"/>
        </w:rPr>
      </w:pPr>
      <w:bookmarkStart w:id="104" w:name="_Toc424215924"/>
      <w:r w:rsidRPr="00AF380A">
        <w:rPr>
          <w:rFonts w:asciiTheme="minorHAnsi" w:hAnsiTheme="minorHAnsi" w:cstheme="minorHAnsi"/>
          <w:b/>
          <w:bCs/>
          <w:lang w:eastAsia="x-none"/>
        </w:rPr>
        <w:t>6.5 S</w:t>
      </w:r>
      <w:proofErr w:type="spellStart"/>
      <w:r w:rsidRPr="00AF380A">
        <w:rPr>
          <w:rFonts w:asciiTheme="minorHAnsi" w:hAnsiTheme="minorHAnsi" w:cstheme="minorHAnsi"/>
          <w:b/>
          <w:bCs/>
          <w:lang w:val="x-none" w:eastAsia="x-none"/>
        </w:rPr>
        <w:t>tosow</w:t>
      </w:r>
      <w:r w:rsidRPr="00AF380A">
        <w:rPr>
          <w:rFonts w:asciiTheme="minorHAnsi" w:hAnsiTheme="minorHAnsi" w:cstheme="minorHAnsi"/>
          <w:b/>
          <w:bCs/>
          <w:lang w:eastAsia="x-none"/>
        </w:rPr>
        <w:t>anie</w:t>
      </w:r>
      <w:proofErr w:type="spellEnd"/>
      <w:r w:rsidRPr="00AF380A">
        <w:rPr>
          <w:rFonts w:asciiTheme="minorHAnsi" w:hAnsiTheme="minorHAnsi" w:cstheme="minorHAnsi"/>
          <w:b/>
          <w:bCs/>
          <w:lang w:val="x-none" w:eastAsia="x-none"/>
        </w:rPr>
        <w:t xml:space="preserve"> znak</w:t>
      </w:r>
      <w:r w:rsidRPr="00AF380A">
        <w:rPr>
          <w:rFonts w:asciiTheme="minorHAnsi" w:hAnsiTheme="minorHAnsi" w:cstheme="minorHAnsi"/>
          <w:b/>
          <w:bCs/>
          <w:lang w:eastAsia="x-none"/>
        </w:rPr>
        <w:t>ów</w:t>
      </w:r>
      <w:r w:rsidRPr="00AF380A">
        <w:rPr>
          <w:rFonts w:asciiTheme="minorHAnsi" w:hAnsiTheme="minorHAnsi" w:cstheme="minorHAnsi"/>
          <w:b/>
          <w:bCs/>
          <w:lang w:val="x-none" w:eastAsia="x-none"/>
        </w:rPr>
        <w:t xml:space="preserve"> Fundusze Europejskie</w:t>
      </w:r>
      <w:r w:rsidRPr="00AF380A">
        <w:rPr>
          <w:rFonts w:asciiTheme="minorHAnsi" w:hAnsiTheme="minorHAnsi" w:cstheme="minorHAnsi"/>
          <w:b/>
          <w:bCs/>
          <w:lang w:eastAsia="x-none"/>
        </w:rPr>
        <w:t xml:space="preserve">, barwy RP, herb województwa </w:t>
      </w:r>
      <w:r w:rsidRPr="00AF380A">
        <w:rPr>
          <w:rFonts w:asciiTheme="minorHAnsi" w:hAnsiTheme="minorHAnsi" w:cstheme="minorHAnsi"/>
          <w:b/>
          <w:bCs/>
          <w:lang w:val="x-none" w:eastAsia="x-none"/>
        </w:rPr>
        <w:t xml:space="preserve"> i </w:t>
      </w:r>
      <w:r w:rsidRPr="00AF380A">
        <w:rPr>
          <w:rFonts w:asciiTheme="minorHAnsi" w:hAnsiTheme="minorHAnsi" w:cstheme="minorHAnsi"/>
          <w:b/>
          <w:bCs/>
          <w:lang w:eastAsia="x-none"/>
        </w:rPr>
        <w:t xml:space="preserve">znak </w:t>
      </w:r>
      <w:r w:rsidRPr="00AF380A">
        <w:rPr>
          <w:rFonts w:asciiTheme="minorHAnsi" w:hAnsiTheme="minorHAnsi" w:cstheme="minorHAnsi"/>
          <w:b/>
          <w:bCs/>
          <w:lang w:val="x-none" w:eastAsia="x-none"/>
        </w:rPr>
        <w:t>Unia Europejska na kolorowym tle</w:t>
      </w:r>
      <w:bookmarkEnd w:id="104"/>
    </w:p>
    <w:p w14:paraId="3C6294FA" w14:textId="77777777" w:rsidR="000A1860" w:rsidRPr="00AF380A" w:rsidRDefault="000A1860" w:rsidP="00337057">
      <w:pPr>
        <w:spacing w:before="120" w:after="120"/>
        <w:jc w:val="both"/>
        <w:rPr>
          <w:rFonts w:asciiTheme="minorHAnsi" w:hAnsiTheme="minorHAnsi" w:cstheme="minorHAnsi"/>
        </w:rPr>
      </w:pPr>
      <w:r w:rsidRPr="00AF380A">
        <w:rPr>
          <w:rFonts w:asciiTheme="minorHAnsi" w:hAnsiTheme="minorHAnsi" w:cstheme="minorHAnsi"/>
        </w:rPr>
        <w:t xml:space="preserve">Zalecane jest używanie znaków </w:t>
      </w:r>
      <w:proofErr w:type="spellStart"/>
      <w:r w:rsidRPr="00AF380A">
        <w:rPr>
          <w:rFonts w:asciiTheme="minorHAnsi" w:hAnsiTheme="minorHAnsi" w:cstheme="minorHAnsi"/>
        </w:rPr>
        <w:t>pełnokolorowych</w:t>
      </w:r>
      <w:proofErr w:type="spellEnd"/>
      <w:r w:rsidRPr="00AF380A">
        <w:rPr>
          <w:rFonts w:asciiTheme="minorHAnsi" w:hAnsiTheme="minorHAnsi" w:cstheme="minorHAnsi"/>
        </w:rPr>
        <w:t xml:space="preserve"> na białym tle, co zapewnia ich największą widoczność. Jeśli znak Funduszy Europejskich występuje na tle barwnym, należy zachować odpowiedni kontrast, który zagwarantuje odpowiednią czytelność znaku. Kolory tła powinny być pastelowe i nie powinny przekraczać 25% nasycenia.</w:t>
      </w:r>
    </w:p>
    <w:p w14:paraId="2CFA0FF1" w14:textId="77777777" w:rsidR="000A1860" w:rsidRPr="00AF380A" w:rsidRDefault="000A1860" w:rsidP="00337057">
      <w:pPr>
        <w:spacing w:before="120" w:after="120"/>
        <w:jc w:val="both"/>
        <w:rPr>
          <w:rFonts w:asciiTheme="minorHAnsi" w:hAnsiTheme="minorHAnsi" w:cstheme="minorHAnsi"/>
        </w:rPr>
      </w:pPr>
      <w:r w:rsidRPr="00AF380A">
        <w:rPr>
          <w:rFonts w:asciiTheme="minorHAnsi" w:hAnsiTheme="minorHAnsi" w:cstheme="minorHAnsi"/>
        </w:rPr>
        <w:t xml:space="preserve">Na tłach ciemnych, czarnym oraz tłach wielokolorowych barwy RP należy umieścić na białym polu ochronnym i z szarą linią zamykającą. Na tłach kolorowych, barwy RP należy umieścić bez białego pola ochronnego i bez linii zamykającej. Jeśli znak występuje na tle barwnym, należy zachować odpowiedni kontrast gwarantujący odpowiednią czytelność znaku. </w:t>
      </w:r>
    </w:p>
    <w:p w14:paraId="10425138" w14:textId="7C9493C6" w:rsidR="000A1860" w:rsidRDefault="000A1860" w:rsidP="00337057">
      <w:pPr>
        <w:spacing w:before="120" w:after="120"/>
        <w:jc w:val="both"/>
        <w:rPr>
          <w:rFonts w:asciiTheme="minorHAnsi" w:hAnsiTheme="minorHAnsi" w:cstheme="minorHAnsi"/>
        </w:rPr>
      </w:pPr>
      <w:r w:rsidRPr="00AF380A">
        <w:rPr>
          <w:rFonts w:asciiTheme="minorHAnsi" w:hAnsiTheme="minorHAnsi" w:cstheme="minorHAnsi"/>
        </w:rPr>
        <w:t>W przypadku znaku Unii Europejskiej, jeśli nie ma innego wyboru niż użycie kolorowego tła, należy umieścić wokół flagi białą obwódkę o szerokości równej 1/25 wysokości tego prostokąta.</w:t>
      </w:r>
    </w:p>
    <w:p w14:paraId="6AF6141B" w14:textId="56A81603" w:rsidR="00267228" w:rsidRDefault="00267228" w:rsidP="00337057">
      <w:pPr>
        <w:spacing w:before="120" w:after="120"/>
        <w:jc w:val="both"/>
        <w:rPr>
          <w:rFonts w:asciiTheme="minorHAnsi" w:hAnsiTheme="minorHAnsi" w:cstheme="minorHAnsi"/>
        </w:rPr>
      </w:pPr>
      <w:r w:rsidRPr="00AF380A">
        <w:rPr>
          <w:rFonts w:asciiTheme="minorHAnsi" w:hAnsiTheme="minorHAnsi" w:cstheme="minorHAnsi"/>
          <w:noProof/>
        </w:rPr>
        <w:drawing>
          <wp:anchor distT="0" distB="0" distL="114300" distR="114300" simplePos="0" relativeHeight="251659264" behindDoc="0" locked="0" layoutInCell="1" allowOverlap="1" wp14:anchorId="435B99B9" wp14:editId="3F81DA73">
            <wp:simplePos x="0" y="0"/>
            <wp:positionH relativeFrom="column">
              <wp:posOffset>1636395</wp:posOffset>
            </wp:positionH>
            <wp:positionV relativeFrom="paragraph">
              <wp:posOffset>177165</wp:posOffset>
            </wp:positionV>
            <wp:extent cx="2226945" cy="1064260"/>
            <wp:effectExtent l="0" t="0" r="1905" b="2540"/>
            <wp:wrapSquare wrapText="bothSides"/>
            <wp:docPr id="48" name="Obraz 48"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C:\Users\Aleksandra_Sztetyllo\AppData\Local\Microsoft\Windows\Temporary Internet Files\Content.IE5\1EGE810X\zal_1a_20[1].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22694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42F465" w14:textId="10C80A78" w:rsidR="00267228" w:rsidRDefault="00267228" w:rsidP="00337057">
      <w:pPr>
        <w:spacing w:before="120" w:after="120"/>
        <w:jc w:val="both"/>
        <w:rPr>
          <w:rFonts w:asciiTheme="minorHAnsi" w:hAnsiTheme="minorHAnsi" w:cstheme="minorHAnsi"/>
        </w:rPr>
      </w:pPr>
    </w:p>
    <w:p w14:paraId="57DCFBF2" w14:textId="2AF522A2" w:rsidR="00267228" w:rsidRDefault="00267228" w:rsidP="00337057">
      <w:pPr>
        <w:spacing w:before="120" w:after="120"/>
        <w:jc w:val="both"/>
        <w:rPr>
          <w:rFonts w:asciiTheme="minorHAnsi" w:hAnsiTheme="minorHAnsi" w:cstheme="minorHAnsi"/>
        </w:rPr>
      </w:pPr>
    </w:p>
    <w:p w14:paraId="2CBD9E2F" w14:textId="016A3D21" w:rsidR="00267228" w:rsidRDefault="00267228" w:rsidP="00337057">
      <w:pPr>
        <w:spacing w:before="120" w:after="120"/>
        <w:jc w:val="both"/>
        <w:rPr>
          <w:rFonts w:asciiTheme="minorHAnsi" w:hAnsiTheme="minorHAnsi" w:cstheme="minorHAnsi"/>
        </w:rPr>
      </w:pPr>
    </w:p>
    <w:p w14:paraId="63B7DC79" w14:textId="77777777" w:rsidR="00267228" w:rsidRPr="00AF380A" w:rsidRDefault="00267228" w:rsidP="00337057">
      <w:pPr>
        <w:spacing w:before="120" w:after="120"/>
        <w:jc w:val="both"/>
        <w:rPr>
          <w:rFonts w:asciiTheme="minorHAnsi" w:hAnsiTheme="minorHAnsi" w:cstheme="minorHAnsi"/>
        </w:rPr>
      </w:pPr>
    </w:p>
    <w:p w14:paraId="5FA4CD72" w14:textId="145D3432" w:rsidR="000A1860" w:rsidRPr="00AF380A" w:rsidRDefault="000A1860" w:rsidP="00267228">
      <w:pPr>
        <w:spacing w:before="120" w:after="120"/>
        <w:jc w:val="both"/>
        <w:rPr>
          <w:rFonts w:asciiTheme="minorHAnsi" w:hAnsiTheme="minorHAnsi" w:cstheme="minorHAnsi"/>
          <w:b/>
          <w:bCs/>
          <w:lang w:val="x-none" w:eastAsia="x-none"/>
        </w:rPr>
      </w:pPr>
      <w:bookmarkStart w:id="105" w:name="_Toc424215925"/>
      <w:r w:rsidRPr="00AF380A">
        <w:rPr>
          <w:rFonts w:asciiTheme="minorHAnsi" w:hAnsiTheme="minorHAnsi" w:cstheme="minorHAnsi"/>
          <w:b/>
          <w:bCs/>
          <w:lang w:eastAsia="x-none"/>
        </w:rPr>
        <w:t xml:space="preserve">6.6. Oznaczanie </w:t>
      </w:r>
      <w:r w:rsidRPr="00AF380A">
        <w:rPr>
          <w:rFonts w:asciiTheme="minorHAnsi" w:hAnsiTheme="minorHAnsi" w:cstheme="minorHAnsi"/>
          <w:b/>
          <w:bCs/>
          <w:lang w:val="x-none" w:eastAsia="x-none"/>
        </w:rPr>
        <w:t>przedsięwzięcia dofinansowane</w:t>
      </w:r>
      <w:r w:rsidRPr="00AF380A">
        <w:rPr>
          <w:rFonts w:asciiTheme="minorHAnsi" w:hAnsiTheme="minorHAnsi" w:cstheme="minorHAnsi"/>
          <w:b/>
          <w:bCs/>
          <w:lang w:eastAsia="x-none"/>
        </w:rPr>
        <w:t>go</w:t>
      </w:r>
      <w:r w:rsidRPr="00AF380A">
        <w:rPr>
          <w:rFonts w:asciiTheme="minorHAnsi" w:hAnsiTheme="minorHAnsi" w:cstheme="minorHAnsi"/>
          <w:b/>
          <w:bCs/>
          <w:lang w:val="x-none" w:eastAsia="x-none"/>
        </w:rPr>
        <w:t xml:space="preserve"> z wielu programów lub funduszy</w:t>
      </w:r>
      <w:bookmarkEnd w:id="105"/>
      <w:r w:rsidRPr="00AF380A">
        <w:rPr>
          <w:rFonts w:asciiTheme="minorHAnsi" w:hAnsiTheme="minorHAnsi" w:cstheme="minorHAnsi"/>
          <w:b/>
          <w:bCs/>
          <w:vertAlign w:val="superscript"/>
          <w:lang w:val="x-none" w:eastAsia="x-none"/>
        </w:rPr>
        <w:footnoteReference w:id="144"/>
      </w:r>
    </w:p>
    <w:p w14:paraId="506A713E" w14:textId="77777777" w:rsidR="000A1860" w:rsidRPr="00AF380A" w:rsidRDefault="000A1860" w:rsidP="00337057">
      <w:pPr>
        <w:spacing w:before="120" w:after="120"/>
        <w:jc w:val="both"/>
        <w:rPr>
          <w:rFonts w:asciiTheme="minorHAnsi" w:hAnsiTheme="minorHAnsi" w:cstheme="minorHAnsi"/>
        </w:rPr>
      </w:pPr>
      <w:r w:rsidRPr="00AF380A">
        <w:rPr>
          <w:rFonts w:asciiTheme="minorHAnsi" w:hAnsiTheme="minorHAnsi" w:cstheme="minorHAnsi"/>
        </w:rPr>
        <w:t>W przypadku gdy działanie informacyjne lub promocyjne, dokument albo inny materiał dotyczą:</w:t>
      </w:r>
    </w:p>
    <w:p w14:paraId="1E8747C5" w14:textId="77777777" w:rsidR="000A1860" w:rsidRPr="00AF380A" w:rsidRDefault="000A1860">
      <w:pPr>
        <w:numPr>
          <w:ilvl w:val="0"/>
          <w:numId w:val="89"/>
        </w:numPr>
        <w:spacing w:before="120" w:after="120" w:line="240" w:lineRule="auto"/>
        <w:jc w:val="both"/>
        <w:rPr>
          <w:rFonts w:asciiTheme="minorHAnsi" w:hAnsiTheme="minorHAnsi" w:cstheme="minorHAnsi"/>
          <w:b/>
        </w:rPr>
      </w:pPr>
      <w:r w:rsidRPr="00AF380A">
        <w:rPr>
          <w:rFonts w:asciiTheme="minorHAnsi" w:hAnsiTheme="minorHAnsi" w:cstheme="minorHAnsi"/>
        </w:rPr>
        <w:t xml:space="preserve">Projektów realizowanych w ramach kilku programów – nie trzeba w znaku wymieniać nazw tych wszystkich programów. Wystarczy zastosować wspólny znak </w:t>
      </w:r>
      <w:r w:rsidRPr="00AF380A">
        <w:rPr>
          <w:rFonts w:asciiTheme="minorHAnsi" w:hAnsiTheme="minorHAnsi" w:cstheme="minorHAnsi"/>
          <w:b/>
        </w:rPr>
        <w:t>Fundusze Europejskie</w:t>
      </w:r>
      <w:r w:rsidRPr="00AF380A">
        <w:rPr>
          <w:rFonts w:asciiTheme="minorHAnsi" w:hAnsiTheme="minorHAnsi" w:cstheme="minorHAnsi"/>
        </w:rPr>
        <w:t>:</w:t>
      </w:r>
    </w:p>
    <w:p w14:paraId="46D907CA" w14:textId="77777777" w:rsidR="000A1860" w:rsidRPr="00F86476" w:rsidRDefault="000A1860" w:rsidP="00337057">
      <w:pPr>
        <w:spacing w:before="120" w:after="120"/>
        <w:jc w:val="both"/>
        <w:rPr>
          <w:rFonts w:cs="Calibri"/>
          <w:b/>
        </w:rPr>
      </w:pPr>
      <w:r w:rsidRPr="00F86476">
        <w:rPr>
          <w:noProof/>
        </w:rPr>
        <w:lastRenderedPageBreak/>
        <w:drawing>
          <wp:anchor distT="0" distB="0" distL="114300" distR="114300" simplePos="0" relativeHeight="251661312" behindDoc="0" locked="0" layoutInCell="1" allowOverlap="1" wp14:anchorId="2B10686B" wp14:editId="2F829342">
            <wp:simplePos x="0" y="0"/>
            <wp:positionH relativeFrom="column">
              <wp:posOffset>3169920</wp:posOffset>
            </wp:positionH>
            <wp:positionV relativeFrom="paragraph">
              <wp:posOffset>102235</wp:posOffset>
            </wp:positionV>
            <wp:extent cx="1955800" cy="1103630"/>
            <wp:effectExtent l="0" t="0" r="6350" b="1270"/>
            <wp:wrapSquare wrapText="bothSides"/>
            <wp:docPr id="47" name="Obraz 47"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C:\Users\Aleksandra_Sztetyllo\AppData\Local\Microsoft\Windows\Temporary Internet Files\Content.IE5\1EGE810X\zal_1a_24[1].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1017">
        <w:rPr>
          <w:noProof/>
        </w:rPr>
        <w:drawing>
          <wp:anchor distT="0" distB="0" distL="114300" distR="114300" simplePos="0" relativeHeight="251660288" behindDoc="1" locked="0" layoutInCell="1" allowOverlap="1" wp14:anchorId="3F582245" wp14:editId="33277BFF">
            <wp:simplePos x="0" y="0"/>
            <wp:positionH relativeFrom="column">
              <wp:posOffset>201295</wp:posOffset>
            </wp:positionH>
            <wp:positionV relativeFrom="paragraph">
              <wp:posOffset>29845</wp:posOffset>
            </wp:positionV>
            <wp:extent cx="2169795" cy="1232535"/>
            <wp:effectExtent l="0" t="0" r="1905" b="5715"/>
            <wp:wrapNone/>
            <wp:docPr id="46" name="Obraz 46"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C:\Users\Aleksandra_Sztetyllo\AppData\Local\Microsoft\Windows\Temporary Internet Files\Content.IE5\67I8VMVV\zal_1a_23[1].jpg"/>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0CA534" w14:textId="77777777" w:rsidR="000A1860" w:rsidRPr="000F1017" w:rsidRDefault="000A1860" w:rsidP="00337057">
      <w:pPr>
        <w:spacing w:before="120" w:after="120"/>
        <w:jc w:val="both"/>
        <w:rPr>
          <w:rFonts w:cs="Calibri"/>
          <w:snapToGrid w:val="0"/>
          <w:color w:val="000000"/>
          <w:w w:val="1"/>
          <w:bdr w:val="none" w:sz="0" w:space="0" w:color="auto" w:frame="1"/>
          <w:shd w:val="clear" w:color="auto" w:fill="000000"/>
          <w:lang w:eastAsia="x-none" w:bidi="x-none"/>
        </w:rPr>
      </w:pPr>
      <w:r w:rsidRPr="00476D87">
        <w:rPr>
          <w:rFonts w:cs="Calibri"/>
          <w:snapToGrid w:val="0"/>
          <w:color w:val="000000"/>
          <w:w w:val="1"/>
          <w:bdr w:val="none" w:sz="0" w:space="0" w:color="auto" w:frame="1"/>
          <w:shd w:val="clear" w:color="auto" w:fill="000000"/>
          <w:lang w:val="x-none" w:eastAsia="x-none" w:bidi="x-none"/>
        </w:rPr>
        <w:t xml:space="preserve"> </w:t>
      </w:r>
    </w:p>
    <w:p w14:paraId="732A870A" w14:textId="77777777" w:rsidR="000A1860" w:rsidRPr="000F1017" w:rsidRDefault="000A1860" w:rsidP="00337057">
      <w:pPr>
        <w:spacing w:before="120" w:after="120"/>
        <w:jc w:val="both"/>
        <w:rPr>
          <w:rFonts w:cs="Calibri"/>
          <w:snapToGrid w:val="0"/>
          <w:color w:val="000000"/>
          <w:w w:val="1"/>
          <w:bdr w:val="none" w:sz="0" w:space="0" w:color="auto" w:frame="1"/>
          <w:shd w:val="clear" w:color="auto" w:fill="000000"/>
          <w:lang w:eastAsia="x-none" w:bidi="x-none"/>
        </w:rPr>
      </w:pPr>
    </w:p>
    <w:p w14:paraId="418B91F4" w14:textId="77777777" w:rsidR="000A1860" w:rsidRPr="000F1017" w:rsidRDefault="000A1860" w:rsidP="00337057">
      <w:pPr>
        <w:spacing w:before="120" w:after="120"/>
        <w:jc w:val="both"/>
        <w:rPr>
          <w:rFonts w:cs="Calibri"/>
          <w:snapToGrid w:val="0"/>
          <w:color w:val="000000"/>
          <w:w w:val="1"/>
          <w:bdr w:val="none" w:sz="0" w:space="0" w:color="auto" w:frame="1"/>
          <w:shd w:val="clear" w:color="auto" w:fill="000000"/>
          <w:lang w:eastAsia="x-none" w:bidi="x-none"/>
        </w:rPr>
      </w:pPr>
    </w:p>
    <w:p w14:paraId="226B1948" w14:textId="77777777" w:rsidR="000A1860" w:rsidRPr="000F1017" w:rsidRDefault="000A1860" w:rsidP="00337057">
      <w:pPr>
        <w:spacing w:before="120" w:after="120"/>
        <w:jc w:val="both"/>
        <w:rPr>
          <w:rFonts w:cs="Calibri"/>
          <w:snapToGrid w:val="0"/>
          <w:color w:val="000000"/>
          <w:w w:val="1"/>
          <w:bdr w:val="none" w:sz="0" w:space="0" w:color="auto" w:frame="1"/>
          <w:shd w:val="clear" w:color="auto" w:fill="000000"/>
          <w:lang w:eastAsia="x-none" w:bidi="x-none"/>
        </w:rPr>
      </w:pPr>
    </w:p>
    <w:p w14:paraId="01B59841" w14:textId="77777777" w:rsidR="000A1860" w:rsidRPr="00AF380A" w:rsidRDefault="000A1860" w:rsidP="00337057">
      <w:pPr>
        <w:spacing w:before="120" w:after="120"/>
        <w:jc w:val="both"/>
        <w:rPr>
          <w:rFonts w:asciiTheme="minorHAnsi" w:hAnsiTheme="minorHAnsi" w:cstheme="minorHAnsi"/>
          <w:snapToGrid w:val="0"/>
          <w:color w:val="000000"/>
          <w:w w:val="1"/>
          <w:bdr w:val="none" w:sz="0" w:space="0" w:color="auto" w:frame="1"/>
          <w:shd w:val="clear" w:color="auto" w:fill="000000"/>
          <w:lang w:eastAsia="x-none" w:bidi="x-none"/>
        </w:rPr>
      </w:pPr>
    </w:p>
    <w:p w14:paraId="2E9EB8D3" w14:textId="77777777" w:rsidR="000A1860" w:rsidRPr="00AF380A" w:rsidRDefault="000A1860">
      <w:pPr>
        <w:numPr>
          <w:ilvl w:val="0"/>
          <w:numId w:val="85"/>
        </w:numPr>
        <w:spacing w:before="120" w:after="120" w:line="240" w:lineRule="auto"/>
        <w:jc w:val="both"/>
        <w:rPr>
          <w:rFonts w:asciiTheme="minorHAnsi" w:hAnsiTheme="minorHAnsi" w:cstheme="minorHAnsi"/>
        </w:rPr>
      </w:pPr>
      <w:r w:rsidRPr="00AF380A">
        <w:rPr>
          <w:rFonts w:asciiTheme="minorHAnsi" w:hAnsiTheme="minorHAnsi" w:cstheme="minorHAnsi"/>
        </w:rPr>
        <w:t xml:space="preserve">Projektów dofinansowanych z więcej niż jednego funduszu polityki spójności – należy zastosować </w:t>
      </w:r>
      <w:r w:rsidRPr="00AF380A">
        <w:rPr>
          <w:rFonts w:asciiTheme="minorHAnsi" w:hAnsiTheme="minorHAnsi" w:cstheme="minorHAnsi"/>
          <w:b/>
        </w:rPr>
        <w:t>znak Unii Europejskiej z odniesieniem do Europejskich Funduszy Strukturalnych i Inwestycyjnych</w:t>
      </w:r>
      <w:r w:rsidRPr="00AF380A">
        <w:rPr>
          <w:rFonts w:asciiTheme="minorHAnsi" w:hAnsiTheme="minorHAnsi" w:cstheme="minorHAnsi"/>
        </w:rPr>
        <w:t xml:space="preserve"> oraz umieścić informację słowną</w:t>
      </w:r>
      <w:r w:rsidRPr="00AF380A">
        <w:rPr>
          <w:rFonts w:asciiTheme="minorHAnsi" w:hAnsiTheme="minorHAnsi" w:cstheme="minorHAnsi"/>
          <w:b/>
        </w:rPr>
        <w:t xml:space="preserve">, </w:t>
      </w:r>
      <w:r w:rsidRPr="00AF380A">
        <w:rPr>
          <w:rFonts w:asciiTheme="minorHAnsi" w:hAnsiTheme="minorHAnsi" w:cstheme="minorHAnsi"/>
        </w:rPr>
        <w:t>że materiał (np. druk ulotki) jest współfinansowany ze środków konkretnego funduszu/funduszy.</w:t>
      </w:r>
    </w:p>
    <w:p w14:paraId="1A254DE0" w14:textId="77777777" w:rsidR="000A1860" w:rsidRPr="000F1017" w:rsidRDefault="000A1860" w:rsidP="00AF380A">
      <w:pPr>
        <w:spacing w:before="120" w:after="120"/>
        <w:ind w:left="360"/>
        <w:jc w:val="both"/>
        <w:rPr>
          <w:rFonts w:cs="Calibri"/>
        </w:rPr>
      </w:pPr>
    </w:p>
    <w:p w14:paraId="24293EFA" w14:textId="77777777" w:rsidR="000A1860" w:rsidRPr="00F86476" w:rsidRDefault="000A1860" w:rsidP="00337057">
      <w:pPr>
        <w:spacing w:before="120" w:after="120"/>
        <w:jc w:val="both"/>
        <w:rPr>
          <w:rFonts w:cs="Calibri"/>
          <w:b/>
        </w:rPr>
      </w:pPr>
      <w:r w:rsidRPr="00F86476">
        <w:rPr>
          <w:noProof/>
        </w:rPr>
        <w:drawing>
          <wp:anchor distT="0" distB="0" distL="114300" distR="114300" simplePos="0" relativeHeight="251663360" behindDoc="0" locked="0" layoutInCell="1" allowOverlap="1" wp14:anchorId="0CCCB1B1" wp14:editId="23C994CA">
            <wp:simplePos x="0" y="0"/>
            <wp:positionH relativeFrom="column">
              <wp:posOffset>2371090</wp:posOffset>
            </wp:positionH>
            <wp:positionV relativeFrom="paragraph">
              <wp:posOffset>276225</wp:posOffset>
            </wp:positionV>
            <wp:extent cx="2804795" cy="784860"/>
            <wp:effectExtent l="0" t="0" r="0" b="0"/>
            <wp:wrapSquare wrapText="bothSides"/>
            <wp:docPr id="45" name="Obraz 45"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C:\Users\Aleksandra_Sztetyllo\AppData\Local\Microsoft\Windows\Temporary Internet Files\Content.IE5\67I8VMVV\zal_1a_26[1].jpg"/>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1017">
        <w:rPr>
          <w:noProof/>
        </w:rPr>
        <w:drawing>
          <wp:anchor distT="0" distB="0" distL="114300" distR="114300" simplePos="0" relativeHeight="251662336" behindDoc="0" locked="0" layoutInCell="1" allowOverlap="1" wp14:anchorId="075DD9C9" wp14:editId="3678A3AD">
            <wp:simplePos x="0" y="0"/>
            <wp:positionH relativeFrom="column">
              <wp:posOffset>154305</wp:posOffset>
            </wp:positionH>
            <wp:positionV relativeFrom="paragraph">
              <wp:posOffset>113665</wp:posOffset>
            </wp:positionV>
            <wp:extent cx="1712595" cy="1064260"/>
            <wp:effectExtent l="0" t="0" r="1905" b="2540"/>
            <wp:wrapSquare wrapText="bothSides"/>
            <wp:docPr id="44" name="Obraz 44"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C:\Users\Aleksandra_Sztetyllo\AppData\Local\Microsoft\Windows\Temporary Internet Files\Content.IE5\ZDNYPYMI\zal_1a_25[1].jpg"/>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61C3ED" w14:textId="77777777" w:rsidR="000A1860" w:rsidRPr="00476D87" w:rsidRDefault="000A1860" w:rsidP="00337057">
      <w:pPr>
        <w:spacing w:before="120" w:after="120"/>
        <w:jc w:val="both"/>
      </w:pPr>
    </w:p>
    <w:p w14:paraId="0AA64367" w14:textId="77777777" w:rsidR="000A1860" w:rsidRPr="000F1017" w:rsidRDefault="000A1860" w:rsidP="00337057">
      <w:pPr>
        <w:spacing w:before="120" w:after="120"/>
        <w:jc w:val="both"/>
      </w:pPr>
    </w:p>
    <w:p w14:paraId="277473E7" w14:textId="77777777" w:rsidR="000A1860" w:rsidRPr="000F1017" w:rsidRDefault="000A1860" w:rsidP="00337057">
      <w:pPr>
        <w:spacing w:before="120" w:after="120"/>
        <w:jc w:val="both"/>
      </w:pPr>
    </w:p>
    <w:p w14:paraId="398F2236" w14:textId="77777777" w:rsidR="000A1860" w:rsidRPr="000F1017" w:rsidRDefault="000A1860" w:rsidP="00337057">
      <w:pPr>
        <w:spacing w:before="120" w:after="120"/>
        <w:jc w:val="both"/>
      </w:pPr>
    </w:p>
    <w:p w14:paraId="469474DA" w14:textId="77777777" w:rsidR="000A1860" w:rsidRPr="00AF380A" w:rsidRDefault="000A1860" w:rsidP="00337057">
      <w:pPr>
        <w:keepNext/>
        <w:spacing w:before="240" w:after="240"/>
        <w:jc w:val="both"/>
        <w:outlineLvl w:val="2"/>
        <w:rPr>
          <w:rFonts w:asciiTheme="minorHAnsi" w:hAnsiTheme="minorHAnsi" w:cstheme="minorHAnsi"/>
          <w:b/>
          <w:bCs/>
          <w:lang w:val="x-none" w:eastAsia="x-none"/>
        </w:rPr>
      </w:pPr>
      <w:bookmarkStart w:id="106" w:name="_Toc424215927"/>
      <w:r w:rsidRPr="00AF380A">
        <w:rPr>
          <w:rFonts w:asciiTheme="minorHAnsi" w:hAnsiTheme="minorHAnsi" w:cstheme="minorHAnsi"/>
          <w:b/>
          <w:bCs/>
          <w:lang w:eastAsia="x-none"/>
        </w:rPr>
        <w:t xml:space="preserve">6.7. Oznaczanie </w:t>
      </w:r>
      <w:r w:rsidRPr="00AF380A">
        <w:rPr>
          <w:rFonts w:asciiTheme="minorHAnsi" w:hAnsiTheme="minorHAnsi" w:cstheme="minorHAnsi"/>
          <w:b/>
          <w:bCs/>
          <w:lang w:val="x-none" w:eastAsia="x-none"/>
        </w:rPr>
        <w:t>mał</w:t>
      </w:r>
      <w:r w:rsidRPr="00AF380A">
        <w:rPr>
          <w:rFonts w:asciiTheme="minorHAnsi" w:hAnsiTheme="minorHAnsi" w:cstheme="minorHAnsi"/>
          <w:b/>
          <w:bCs/>
          <w:lang w:eastAsia="x-none"/>
        </w:rPr>
        <w:t xml:space="preserve">ych </w:t>
      </w:r>
      <w:r w:rsidRPr="00AF380A">
        <w:rPr>
          <w:rFonts w:asciiTheme="minorHAnsi" w:hAnsiTheme="minorHAnsi" w:cstheme="minorHAnsi"/>
          <w:b/>
          <w:bCs/>
          <w:lang w:val="x-none" w:eastAsia="x-none"/>
        </w:rPr>
        <w:t>przedmiot</w:t>
      </w:r>
      <w:r w:rsidRPr="00AF380A">
        <w:rPr>
          <w:rFonts w:asciiTheme="minorHAnsi" w:hAnsiTheme="minorHAnsi" w:cstheme="minorHAnsi"/>
          <w:b/>
          <w:bCs/>
          <w:lang w:eastAsia="x-none"/>
        </w:rPr>
        <w:t>ów</w:t>
      </w:r>
      <w:r w:rsidRPr="00AF380A">
        <w:rPr>
          <w:rFonts w:asciiTheme="minorHAnsi" w:hAnsiTheme="minorHAnsi" w:cstheme="minorHAnsi"/>
          <w:b/>
          <w:bCs/>
          <w:lang w:val="x-none" w:eastAsia="x-none"/>
        </w:rPr>
        <w:t xml:space="preserve"> promocyjn</w:t>
      </w:r>
      <w:r w:rsidRPr="00AF380A">
        <w:rPr>
          <w:rFonts w:asciiTheme="minorHAnsi" w:hAnsiTheme="minorHAnsi" w:cstheme="minorHAnsi"/>
          <w:b/>
          <w:bCs/>
          <w:lang w:eastAsia="x-none"/>
        </w:rPr>
        <w:t>ych</w:t>
      </w:r>
      <w:bookmarkEnd w:id="106"/>
    </w:p>
    <w:p w14:paraId="4853A823" w14:textId="77777777" w:rsidR="000A1860" w:rsidRPr="00AF380A" w:rsidRDefault="000A1860" w:rsidP="00337057">
      <w:pPr>
        <w:spacing w:before="120" w:after="120"/>
        <w:jc w:val="both"/>
        <w:rPr>
          <w:rFonts w:asciiTheme="minorHAnsi" w:hAnsiTheme="minorHAnsi" w:cstheme="minorHAnsi"/>
        </w:rPr>
      </w:pPr>
      <w:r w:rsidRPr="00AF380A">
        <w:rPr>
          <w:rFonts w:asciiTheme="minorHAnsi" w:hAnsiTheme="minorHAnsi" w:cstheme="minorHAnsi"/>
        </w:rPr>
        <w:t xml:space="preserve">Jeśli przedmiot jest mały (np. długopis, ołówek, pendrive) i nazwa funduszu, nazwa „Rzeczpospolita Polska” oraz nazwa programu nie będą czytelne, należy umieść znak Funduszy Europejskich z napisem Fundusze Europejskie (bez nazwy programu), barwy RP z napisem „Rzeczpospolita Polska” oraz znak UE tylko z napisem Unia Europejska. </w:t>
      </w:r>
    </w:p>
    <w:p w14:paraId="4C66117E" w14:textId="77777777" w:rsidR="000A1860" w:rsidRPr="00F86476" w:rsidRDefault="000A1860" w:rsidP="00337057">
      <w:pPr>
        <w:spacing w:before="120" w:after="120"/>
        <w:jc w:val="both"/>
        <w:rPr>
          <w:rFonts w:cs="Calibri"/>
        </w:rPr>
      </w:pPr>
      <w:r w:rsidRPr="000F1017">
        <w:rPr>
          <w:rFonts w:cs="Calibri"/>
          <w:noProof/>
        </w:rPr>
        <w:drawing>
          <wp:inline distT="0" distB="0" distL="0" distR="0" wp14:anchorId="4D2BEB67" wp14:editId="28F2BA2B">
            <wp:extent cx="5727700" cy="1032510"/>
            <wp:effectExtent l="19050" t="19050" r="25400" b="1524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7700" cy="1032510"/>
                    </a:xfrm>
                    <a:prstGeom prst="rect">
                      <a:avLst/>
                    </a:prstGeom>
                    <a:noFill/>
                    <a:ln w="6350">
                      <a:solidFill>
                        <a:srgbClr val="000000"/>
                      </a:solidFill>
                      <a:miter lim="800000"/>
                      <a:headEnd/>
                      <a:tailEnd/>
                    </a:ln>
                  </pic:spPr>
                </pic:pic>
              </a:graphicData>
            </a:graphic>
          </wp:inline>
        </w:drawing>
      </w:r>
    </w:p>
    <w:p w14:paraId="02B9F342" w14:textId="77777777" w:rsidR="000A1860" w:rsidRPr="00476D87" w:rsidRDefault="000A1860" w:rsidP="00337057">
      <w:pPr>
        <w:spacing w:before="120" w:after="120"/>
        <w:jc w:val="both"/>
        <w:rPr>
          <w:rFonts w:cs="Calibri"/>
        </w:rPr>
      </w:pPr>
    </w:p>
    <w:p w14:paraId="32B5CE58" w14:textId="77777777" w:rsidR="000A1860" w:rsidRPr="00AF380A" w:rsidRDefault="000A1860" w:rsidP="00337057">
      <w:pPr>
        <w:spacing w:before="120" w:after="120"/>
        <w:jc w:val="both"/>
        <w:rPr>
          <w:rFonts w:asciiTheme="minorHAnsi" w:hAnsiTheme="minorHAnsi" w:cstheme="minorHAnsi"/>
        </w:rPr>
      </w:pPr>
      <w:r w:rsidRPr="00AF380A">
        <w:rPr>
          <w:rFonts w:asciiTheme="minorHAnsi" w:hAnsiTheme="minorHAnsi" w:cstheme="minorHAnsi"/>
        </w:rPr>
        <w:t xml:space="preserve">W takich przypadkach nie trzeba stosować słownego odniesienia do odpowiedniego funduszu/funduszy lub odniesienia do Europejskich Funduszy Strukturalnych i Inwestycyjnych. Na małych przedmiotach promocyjnych stosowanie herbu województwa z napisem „Dolny Śląsk” nie jest obowiązkowe. </w:t>
      </w:r>
    </w:p>
    <w:p w14:paraId="03B9D5A0" w14:textId="77777777" w:rsidR="000A1860" w:rsidRPr="00AF380A" w:rsidRDefault="000A1860" w:rsidP="00337057">
      <w:pPr>
        <w:spacing w:before="120" w:after="120"/>
        <w:jc w:val="both"/>
        <w:rPr>
          <w:rFonts w:asciiTheme="minorHAnsi" w:hAnsiTheme="minorHAnsi" w:cstheme="minorHAnsi"/>
        </w:rPr>
      </w:pPr>
      <w:r w:rsidRPr="00AF380A">
        <w:rPr>
          <w:rFonts w:asciiTheme="minorHAnsi" w:hAnsiTheme="minorHAnsi" w:cstheme="minorHAnsi"/>
        </w:rPr>
        <w:t>Beneficjent powinien każdorazowo rozważyć, czy małe przedmioty  są na pewno skutecznym i niezbędnym narzędziem promocji dla Projektu.</w:t>
      </w:r>
    </w:p>
    <w:p w14:paraId="0B450277" w14:textId="0961659B" w:rsidR="000A1860" w:rsidRDefault="000A1860" w:rsidP="00267228">
      <w:pPr>
        <w:spacing w:before="120" w:after="120"/>
        <w:rPr>
          <w:rFonts w:asciiTheme="minorHAnsi" w:hAnsiTheme="minorHAnsi" w:cstheme="minorHAnsi"/>
        </w:rPr>
      </w:pPr>
      <w:r w:rsidRPr="00AF380A">
        <w:rPr>
          <w:rFonts w:asciiTheme="minorHAnsi" w:hAnsiTheme="minorHAnsi" w:cstheme="minorHAnsi"/>
        </w:rPr>
        <w:t xml:space="preserve">Należy pamiętać, że zestawienia znaków z właściwymi napisami muszą być widoczne. Nie mogą być umieszczane np. na wewnętrznej, niewidocznej stronie przedmiotów. Jeśli przedmiot jest tak mały, że nie można na nim zastosować czytelnych znaków FE i UE, nie można go używać do celów </w:t>
      </w:r>
      <w:r w:rsidRPr="00AF380A">
        <w:rPr>
          <w:rFonts w:asciiTheme="minorHAnsi" w:hAnsiTheme="minorHAnsi" w:cstheme="minorHAnsi"/>
        </w:rPr>
        <w:lastRenderedPageBreak/>
        <w:t>promocyjnych. Celem przedmiotu promocyjnego jest bowiem informowanie o dofinansowaniu Projektu ze środków UE i realizowanego programu.</w:t>
      </w:r>
    </w:p>
    <w:p w14:paraId="717C5091" w14:textId="77777777" w:rsidR="000A1860" w:rsidRPr="00AF380A" w:rsidRDefault="000A1860" w:rsidP="00337057">
      <w:pPr>
        <w:spacing w:before="120" w:after="120"/>
        <w:jc w:val="both"/>
        <w:rPr>
          <w:rFonts w:asciiTheme="minorHAnsi" w:hAnsiTheme="minorHAnsi" w:cstheme="minorHAnsi"/>
        </w:rPr>
      </w:pPr>
    </w:p>
    <w:p w14:paraId="492BB380" w14:textId="77777777" w:rsidR="000A1860" w:rsidRPr="00AF380A" w:rsidRDefault="000A1860" w:rsidP="00337057">
      <w:pPr>
        <w:spacing w:before="120" w:after="120"/>
        <w:jc w:val="both"/>
        <w:rPr>
          <w:rFonts w:asciiTheme="minorHAnsi" w:hAnsiTheme="minorHAnsi" w:cstheme="minorHAnsi"/>
          <w:b/>
        </w:rPr>
      </w:pPr>
      <w:r w:rsidRPr="00AF380A">
        <w:rPr>
          <w:rFonts w:asciiTheme="minorHAnsi" w:hAnsiTheme="minorHAnsi" w:cstheme="minorHAnsi"/>
          <w:b/>
        </w:rPr>
        <w:t>8. Informacje dodatkowe</w:t>
      </w:r>
    </w:p>
    <w:p w14:paraId="2C9213D6" w14:textId="77777777" w:rsidR="000A1860" w:rsidRPr="00AF380A" w:rsidRDefault="000A1860" w:rsidP="00337057">
      <w:pPr>
        <w:jc w:val="both"/>
        <w:rPr>
          <w:rFonts w:asciiTheme="minorHAnsi" w:hAnsiTheme="minorHAnsi" w:cstheme="minorHAnsi"/>
        </w:rPr>
      </w:pPr>
      <w:r w:rsidRPr="00AF380A">
        <w:rPr>
          <w:rFonts w:asciiTheme="minorHAnsi" w:hAnsiTheme="minorHAnsi" w:cstheme="minorHAnsi"/>
        </w:rPr>
        <w:t xml:space="preserve">Wszystkie szczegółowe informacje dotyczące obowiązków informacyjno-promocyjnych Beneficjentów opisane są w </w:t>
      </w:r>
      <w:r w:rsidRPr="00AF380A">
        <w:rPr>
          <w:rFonts w:asciiTheme="minorHAnsi" w:hAnsiTheme="minorHAnsi" w:cstheme="minorHAnsi"/>
          <w:i/>
        </w:rPr>
        <w:t xml:space="preserve">Podręczniku wnioskodawcy i beneficjenta programów operacyjnych polityki spójności 2014-2020 w zakresie informacji i promocji. </w:t>
      </w:r>
      <w:r w:rsidRPr="00AF380A">
        <w:rPr>
          <w:rFonts w:asciiTheme="minorHAnsi" w:hAnsiTheme="minorHAnsi" w:cstheme="minorHAnsi"/>
        </w:rPr>
        <w:t xml:space="preserve">Podręcznik ten jest dostępny na stronie internetowej </w:t>
      </w:r>
      <w:hyperlink r:id="rId43" w:history="1">
        <w:r w:rsidRPr="00AF380A">
          <w:rPr>
            <w:rFonts w:asciiTheme="minorHAnsi" w:hAnsiTheme="minorHAnsi" w:cstheme="minorHAnsi"/>
            <w:color w:val="0000FF"/>
            <w:u w:val="single"/>
          </w:rPr>
          <w:t>www.funduszeeuropejskie.gov.pl</w:t>
        </w:r>
      </w:hyperlink>
      <w:r w:rsidRPr="00AF380A">
        <w:rPr>
          <w:rFonts w:asciiTheme="minorHAnsi" w:hAnsiTheme="minorHAnsi" w:cstheme="minorHAnsi"/>
        </w:rPr>
        <w:t xml:space="preserve"> oraz na stronie </w:t>
      </w:r>
      <w:hyperlink r:id="rId44" w:history="1">
        <w:r w:rsidRPr="00AF380A">
          <w:rPr>
            <w:rFonts w:asciiTheme="minorHAnsi" w:hAnsiTheme="minorHAnsi" w:cstheme="minorHAnsi"/>
            <w:color w:val="0000FF"/>
            <w:u w:val="single"/>
          </w:rPr>
          <w:t>www.rpo.dolnyslask.pl</w:t>
        </w:r>
      </w:hyperlink>
      <w:r w:rsidRPr="00AF380A">
        <w:rPr>
          <w:rFonts w:asciiTheme="minorHAnsi" w:hAnsiTheme="minorHAnsi" w:cstheme="minorHAnsi"/>
        </w:rPr>
        <w:t xml:space="preserve"> .</w:t>
      </w:r>
    </w:p>
    <w:p w14:paraId="7B0FC684" w14:textId="77777777" w:rsidR="000A1860" w:rsidRPr="000F1017" w:rsidRDefault="000A1860" w:rsidP="00337057">
      <w:pPr>
        <w:ind w:left="5664" w:hanging="5664"/>
        <w:jc w:val="both"/>
        <w:rPr>
          <w:i/>
        </w:rPr>
      </w:pPr>
    </w:p>
    <w:p w14:paraId="273FA4A0" w14:textId="77777777" w:rsidR="000A1860" w:rsidRPr="000F1017" w:rsidRDefault="000A1860" w:rsidP="00337057">
      <w:pPr>
        <w:jc w:val="both"/>
      </w:pPr>
    </w:p>
    <w:p w14:paraId="4F9B4C8A" w14:textId="77777777" w:rsidR="000A1860" w:rsidRPr="000F1017" w:rsidRDefault="000A1860" w:rsidP="00337057">
      <w:pPr>
        <w:jc w:val="both"/>
      </w:pPr>
    </w:p>
    <w:p w14:paraId="13D42FBD" w14:textId="77777777" w:rsidR="000A1860" w:rsidRPr="000204CC" w:rsidRDefault="000A1860" w:rsidP="006938E1">
      <w:pPr>
        <w:ind w:left="5664"/>
        <w:jc w:val="center"/>
        <w:rPr>
          <w:rFonts w:asciiTheme="minorHAnsi" w:hAnsiTheme="minorHAnsi" w:cstheme="minorHAnsi"/>
        </w:rPr>
      </w:pPr>
    </w:p>
    <w:p w14:paraId="27907961" w14:textId="779E5A12" w:rsidR="000A1860" w:rsidRDefault="000A1860" w:rsidP="00245CAB">
      <w:pPr>
        <w:spacing w:after="0" w:line="240" w:lineRule="auto"/>
        <w:jc w:val="both"/>
        <w:rPr>
          <w:rFonts w:asciiTheme="minorHAnsi" w:hAnsiTheme="minorHAnsi" w:cs="Arial"/>
          <w:b/>
          <w:i/>
        </w:rPr>
      </w:pPr>
    </w:p>
    <w:p w14:paraId="10F254DC" w14:textId="3BAE3A30" w:rsidR="000A1860" w:rsidRDefault="000A1860" w:rsidP="00245CAB">
      <w:pPr>
        <w:spacing w:after="0" w:line="240" w:lineRule="auto"/>
        <w:jc w:val="both"/>
        <w:rPr>
          <w:rFonts w:asciiTheme="minorHAnsi" w:hAnsiTheme="minorHAnsi" w:cs="Arial"/>
          <w:b/>
          <w:i/>
        </w:rPr>
      </w:pPr>
    </w:p>
    <w:p w14:paraId="25FB1B1B" w14:textId="2D4BA237" w:rsidR="000A1860" w:rsidRDefault="000A1860" w:rsidP="00245CAB">
      <w:pPr>
        <w:spacing w:after="0" w:line="240" w:lineRule="auto"/>
        <w:jc w:val="both"/>
        <w:rPr>
          <w:rFonts w:asciiTheme="minorHAnsi" w:hAnsiTheme="minorHAnsi" w:cs="Arial"/>
          <w:b/>
          <w:i/>
        </w:rPr>
      </w:pPr>
    </w:p>
    <w:p w14:paraId="499AF5CA" w14:textId="58D4301B" w:rsidR="000A1860" w:rsidRDefault="000A1860" w:rsidP="00245CAB">
      <w:pPr>
        <w:spacing w:after="0" w:line="240" w:lineRule="auto"/>
        <w:jc w:val="both"/>
        <w:rPr>
          <w:rFonts w:asciiTheme="minorHAnsi" w:hAnsiTheme="minorHAnsi" w:cs="Arial"/>
          <w:b/>
          <w:i/>
        </w:rPr>
      </w:pPr>
    </w:p>
    <w:p w14:paraId="5F4660F6" w14:textId="2A029F73" w:rsidR="000A1860" w:rsidRDefault="000A1860" w:rsidP="00245CAB">
      <w:pPr>
        <w:spacing w:after="0" w:line="240" w:lineRule="auto"/>
        <w:jc w:val="both"/>
        <w:rPr>
          <w:rFonts w:asciiTheme="minorHAnsi" w:hAnsiTheme="minorHAnsi" w:cs="Arial"/>
          <w:b/>
          <w:i/>
        </w:rPr>
      </w:pPr>
    </w:p>
    <w:p w14:paraId="41ABCFB3" w14:textId="774BE675" w:rsidR="000A1860" w:rsidRDefault="000A1860" w:rsidP="00245CAB">
      <w:pPr>
        <w:spacing w:after="0" w:line="240" w:lineRule="auto"/>
        <w:jc w:val="both"/>
        <w:rPr>
          <w:rFonts w:asciiTheme="minorHAnsi" w:hAnsiTheme="minorHAnsi" w:cs="Arial"/>
          <w:b/>
          <w:i/>
        </w:rPr>
      </w:pPr>
    </w:p>
    <w:p w14:paraId="35D50DF1" w14:textId="7D210E84" w:rsidR="000A1860" w:rsidRDefault="000A1860" w:rsidP="00245CAB">
      <w:pPr>
        <w:spacing w:after="0" w:line="240" w:lineRule="auto"/>
        <w:jc w:val="both"/>
        <w:rPr>
          <w:rFonts w:asciiTheme="minorHAnsi" w:hAnsiTheme="minorHAnsi" w:cs="Arial"/>
          <w:b/>
          <w:i/>
        </w:rPr>
      </w:pPr>
    </w:p>
    <w:p w14:paraId="7836EC2A" w14:textId="6E0EFE2B" w:rsidR="000A1860" w:rsidRDefault="000A1860" w:rsidP="00245CAB">
      <w:pPr>
        <w:spacing w:after="0" w:line="240" w:lineRule="auto"/>
        <w:jc w:val="both"/>
        <w:rPr>
          <w:rFonts w:asciiTheme="minorHAnsi" w:hAnsiTheme="minorHAnsi" w:cs="Arial"/>
          <w:b/>
          <w:i/>
        </w:rPr>
      </w:pPr>
    </w:p>
    <w:p w14:paraId="50399BA6" w14:textId="4D151C06" w:rsidR="000A1860" w:rsidRDefault="000A1860" w:rsidP="00245CAB">
      <w:pPr>
        <w:spacing w:after="0" w:line="240" w:lineRule="auto"/>
        <w:jc w:val="both"/>
        <w:rPr>
          <w:rFonts w:asciiTheme="minorHAnsi" w:hAnsiTheme="minorHAnsi" w:cs="Arial"/>
          <w:b/>
          <w:i/>
        </w:rPr>
      </w:pPr>
    </w:p>
    <w:p w14:paraId="3DE10186" w14:textId="7C04485E" w:rsidR="000A1860" w:rsidRDefault="000A1860" w:rsidP="00245CAB">
      <w:pPr>
        <w:spacing w:after="0" w:line="240" w:lineRule="auto"/>
        <w:jc w:val="both"/>
        <w:rPr>
          <w:rFonts w:asciiTheme="minorHAnsi" w:hAnsiTheme="minorHAnsi" w:cs="Arial"/>
          <w:b/>
          <w:i/>
        </w:rPr>
      </w:pPr>
    </w:p>
    <w:p w14:paraId="4B59446B" w14:textId="3AA2A9E4" w:rsidR="000A1860" w:rsidRDefault="000A1860" w:rsidP="00245CAB">
      <w:pPr>
        <w:spacing w:after="0" w:line="240" w:lineRule="auto"/>
        <w:jc w:val="both"/>
        <w:rPr>
          <w:rFonts w:asciiTheme="minorHAnsi" w:hAnsiTheme="minorHAnsi" w:cs="Arial"/>
          <w:b/>
          <w:i/>
        </w:rPr>
      </w:pPr>
    </w:p>
    <w:p w14:paraId="0D5C74AF" w14:textId="2EF523C9" w:rsidR="000A1860" w:rsidRDefault="000A1860" w:rsidP="00245CAB">
      <w:pPr>
        <w:spacing w:after="0" w:line="240" w:lineRule="auto"/>
        <w:jc w:val="both"/>
        <w:rPr>
          <w:rFonts w:asciiTheme="minorHAnsi" w:hAnsiTheme="minorHAnsi" w:cs="Arial"/>
          <w:b/>
          <w:i/>
        </w:rPr>
      </w:pPr>
    </w:p>
    <w:p w14:paraId="0D6A9111" w14:textId="4C4BF1BF" w:rsidR="000A1860" w:rsidRDefault="000A1860" w:rsidP="00245CAB">
      <w:pPr>
        <w:spacing w:after="0" w:line="240" w:lineRule="auto"/>
        <w:jc w:val="both"/>
        <w:rPr>
          <w:rFonts w:asciiTheme="minorHAnsi" w:hAnsiTheme="minorHAnsi" w:cs="Arial"/>
          <w:b/>
          <w:i/>
        </w:rPr>
      </w:pPr>
    </w:p>
    <w:p w14:paraId="18860B8C" w14:textId="4E8A5324" w:rsidR="000A1860" w:rsidRDefault="000A1860" w:rsidP="00245CAB">
      <w:pPr>
        <w:spacing w:after="0" w:line="240" w:lineRule="auto"/>
        <w:jc w:val="both"/>
        <w:rPr>
          <w:rFonts w:asciiTheme="minorHAnsi" w:hAnsiTheme="minorHAnsi" w:cs="Arial"/>
          <w:b/>
          <w:i/>
        </w:rPr>
      </w:pPr>
    </w:p>
    <w:p w14:paraId="2BA46ACA" w14:textId="5DA191A3" w:rsidR="00267228" w:rsidRDefault="00267228" w:rsidP="00245CAB">
      <w:pPr>
        <w:spacing w:after="0" w:line="240" w:lineRule="auto"/>
        <w:jc w:val="both"/>
        <w:rPr>
          <w:rFonts w:asciiTheme="minorHAnsi" w:hAnsiTheme="minorHAnsi" w:cs="Arial"/>
          <w:b/>
          <w:i/>
        </w:rPr>
      </w:pPr>
    </w:p>
    <w:p w14:paraId="1A5CF448" w14:textId="7B142E5E" w:rsidR="00267228" w:rsidRDefault="00267228" w:rsidP="00245CAB">
      <w:pPr>
        <w:spacing w:after="0" w:line="240" w:lineRule="auto"/>
        <w:jc w:val="both"/>
        <w:rPr>
          <w:rFonts w:asciiTheme="minorHAnsi" w:hAnsiTheme="minorHAnsi" w:cs="Arial"/>
          <w:b/>
          <w:i/>
        </w:rPr>
      </w:pPr>
    </w:p>
    <w:p w14:paraId="5043BF8A" w14:textId="5217E07B" w:rsidR="00267228" w:rsidRDefault="00267228" w:rsidP="00245CAB">
      <w:pPr>
        <w:spacing w:after="0" w:line="240" w:lineRule="auto"/>
        <w:jc w:val="both"/>
        <w:rPr>
          <w:rFonts w:asciiTheme="minorHAnsi" w:hAnsiTheme="minorHAnsi" w:cs="Arial"/>
          <w:b/>
          <w:i/>
        </w:rPr>
      </w:pPr>
    </w:p>
    <w:p w14:paraId="790BB63B" w14:textId="515AF6AF" w:rsidR="00267228" w:rsidRDefault="00267228" w:rsidP="00245CAB">
      <w:pPr>
        <w:spacing w:after="0" w:line="240" w:lineRule="auto"/>
        <w:jc w:val="both"/>
        <w:rPr>
          <w:rFonts w:asciiTheme="minorHAnsi" w:hAnsiTheme="minorHAnsi" w:cs="Arial"/>
          <w:b/>
          <w:i/>
        </w:rPr>
      </w:pPr>
    </w:p>
    <w:p w14:paraId="29B67E27" w14:textId="59126B31" w:rsidR="00267228" w:rsidRDefault="00267228" w:rsidP="00245CAB">
      <w:pPr>
        <w:spacing w:after="0" w:line="240" w:lineRule="auto"/>
        <w:jc w:val="both"/>
        <w:rPr>
          <w:rFonts w:asciiTheme="minorHAnsi" w:hAnsiTheme="minorHAnsi" w:cs="Arial"/>
          <w:b/>
          <w:i/>
        </w:rPr>
      </w:pPr>
    </w:p>
    <w:p w14:paraId="32A72C84" w14:textId="52638524" w:rsidR="00267228" w:rsidRDefault="00267228" w:rsidP="00245CAB">
      <w:pPr>
        <w:spacing w:after="0" w:line="240" w:lineRule="auto"/>
        <w:jc w:val="both"/>
        <w:rPr>
          <w:rFonts w:asciiTheme="minorHAnsi" w:hAnsiTheme="minorHAnsi" w:cs="Arial"/>
          <w:b/>
          <w:i/>
        </w:rPr>
      </w:pPr>
    </w:p>
    <w:p w14:paraId="4EF790F7" w14:textId="0A813A3C" w:rsidR="00267228" w:rsidRDefault="00267228" w:rsidP="00245CAB">
      <w:pPr>
        <w:spacing w:after="0" w:line="240" w:lineRule="auto"/>
        <w:jc w:val="both"/>
        <w:rPr>
          <w:rFonts w:asciiTheme="minorHAnsi" w:hAnsiTheme="minorHAnsi" w:cs="Arial"/>
          <w:b/>
          <w:i/>
        </w:rPr>
      </w:pPr>
    </w:p>
    <w:p w14:paraId="1AA3D5DC" w14:textId="1A500608" w:rsidR="00267228" w:rsidRDefault="00267228" w:rsidP="00245CAB">
      <w:pPr>
        <w:spacing w:after="0" w:line="240" w:lineRule="auto"/>
        <w:jc w:val="both"/>
        <w:rPr>
          <w:rFonts w:asciiTheme="minorHAnsi" w:hAnsiTheme="minorHAnsi" w:cs="Arial"/>
          <w:b/>
          <w:i/>
        </w:rPr>
      </w:pPr>
    </w:p>
    <w:p w14:paraId="0B0421B9" w14:textId="388E6E41" w:rsidR="00267228" w:rsidRDefault="00267228" w:rsidP="00245CAB">
      <w:pPr>
        <w:spacing w:after="0" w:line="240" w:lineRule="auto"/>
        <w:jc w:val="both"/>
        <w:rPr>
          <w:rFonts w:asciiTheme="minorHAnsi" w:hAnsiTheme="minorHAnsi" w:cs="Arial"/>
          <w:b/>
          <w:i/>
        </w:rPr>
      </w:pPr>
    </w:p>
    <w:p w14:paraId="4B28885B" w14:textId="6D03F59B" w:rsidR="00267228" w:rsidRDefault="00267228" w:rsidP="00245CAB">
      <w:pPr>
        <w:spacing w:after="0" w:line="240" w:lineRule="auto"/>
        <w:jc w:val="both"/>
        <w:rPr>
          <w:rFonts w:asciiTheme="minorHAnsi" w:hAnsiTheme="minorHAnsi" w:cs="Arial"/>
          <w:b/>
          <w:i/>
        </w:rPr>
      </w:pPr>
    </w:p>
    <w:p w14:paraId="4BF22063" w14:textId="22D15128" w:rsidR="00267228" w:rsidRDefault="00267228" w:rsidP="00245CAB">
      <w:pPr>
        <w:spacing w:after="0" w:line="240" w:lineRule="auto"/>
        <w:jc w:val="both"/>
        <w:rPr>
          <w:rFonts w:asciiTheme="minorHAnsi" w:hAnsiTheme="minorHAnsi" w:cs="Arial"/>
          <w:b/>
          <w:i/>
        </w:rPr>
      </w:pPr>
    </w:p>
    <w:p w14:paraId="5323212E" w14:textId="05BCBDA7" w:rsidR="00267228" w:rsidRDefault="00267228" w:rsidP="00245CAB">
      <w:pPr>
        <w:spacing w:after="0" w:line="240" w:lineRule="auto"/>
        <w:jc w:val="both"/>
        <w:rPr>
          <w:rFonts w:asciiTheme="minorHAnsi" w:hAnsiTheme="minorHAnsi" w:cs="Arial"/>
          <w:b/>
          <w:i/>
        </w:rPr>
      </w:pPr>
    </w:p>
    <w:p w14:paraId="34C45E46" w14:textId="6C617C84" w:rsidR="00267228" w:rsidRDefault="00267228" w:rsidP="00245CAB">
      <w:pPr>
        <w:spacing w:after="0" w:line="240" w:lineRule="auto"/>
        <w:jc w:val="both"/>
        <w:rPr>
          <w:rFonts w:asciiTheme="minorHAnsi" w:hAnsiTheme="minorHAnsi" w:cs="Arial"/>
          <w:b/>
          <w:i/>
        </w:rPr>
      </w:pPr>
    </w:p>
    <w:p w14:paraId="72F2D307" w14:textId="6896B624" w:rsidR="00267228" w:rsidRDefault="00267228" w:rsidP="00245CAB">
      <w:pPr>
        <w:spacing w:after="0" w:line="240" w:lineRule="auto"/>
        <w:jc w:val="both"/>
        <w:rPr>
          <w:rFonts w:asciiTheme="minorHAnsi" w:hAnsiTheme="minorHAnsi" w:cs="Arial"/>
          <w:b/>
          <w:i/>
        </w:rPr>
      </w:pPr>
    </w:p>
    <w:p w14:paraId="78D673FE" w14:textId="562CCD36" w:rsidR="00267228" w:rsidRDefault="00267228" w:rsidP="00245CAB">
      <w:pPr>
        <w:spacing w:after="0" w:line="240" w:lineRule="auto"/>
        <w:jc w:val="both"/>
        <w:rPr>
          <w:rFonts w:asciiTheme="minorHAnsi" w:hAnsiTheme="minorHAnsi" w:cs="Arial"/>
          <w:b/>
          <w:i/>
        </w:rPr>
      </w:pPr>
    </w:p>
    <w:p w14:paraId="0FC966DD" w14:textId="77777777" w:rsidR="00267228" w:rsidRDefault="00267228" w:rsidP="00245CAB">
      <w:pPr>
        <w:spacing w:after="0" w:line="240" w:lineRule="auto"/>
        <w:jc w:val="both"/>
        <w:rPr>
          <w:rFonts w:asciiTheme="minorHAnsi" w:hAnsiTheme="minorHAnsi" w:cs="Arial"/>
          <w:b/>
          <w:i/>
        </w:rPr>
      </w:pPr>
    </w:p>
    <w:p w14:paraId="7FC95C84" w14:textId="6AEF4131" w:rsidR="000A1860" w:rsidRDefault="000A1860" w:rsidP="00245CAB">
      <w:pPr>
        <w:spacing w:after="0" w:line="240" w:lineRule="auto"/>
        <w:jc w:val="both"/>
        <w:rPr>
          <w:rFonts w:asciiTheme="minorHAnsi" w:hAnsiTheme="minorHAnsi" w:cs="Arial"/>
          <w:b/>
          <w:i/>
        </w:rPr>
      </w:pPr>
    </w:p>
    <w:p w14:paraId="77A4DDC6" w14:textId="0ADCE134" w:rsidR="000A1860" w:rsidRDefault="000A1860" w:rsidP="00245CAB">
      <w:pPr>
        <w:spacing w:after="0" w:line="240" w:lineRule="auto"/>
        <w:jc w:val="both"/>
        <w:rPr>
          <w:rFonts w:asciiTheme="minorHAnsi" w:hAnsiTheme="minorHAnsi" w:cs="Arial"/>
          <w:b/>
          <w:i/>
        </w:rPr>
      </w:pPr>
    </w:p>
    <w:p w14:paraId="56B84D7F" w14:textId="7781F785" w:rsidR="000A1860" w:rsidRDefault="000A1860" w:rsidP="00245CAB">
      <w:pPr>
        <w:spacing w:after="0" w:line="240" w:lineRule="auto"/>
        <w:jc w:val="both"/>
        <w:rPr>
          <w:rFonts w:asciiTheme="minorHAnsi" w:hAnsiTheme="minorHAnsi" w:cs="Arial"/>
          <w:b/>
          <w:i/>
        </w:rPr>
      </w:pPr>
    </w:p>
    <w:p w14:paraId="5001A938" w14:textId="6AC5A594" w:rsidR="000A1860" w:rsidRDefault="000A1860" w:rsidP="00245CAB">
      <w:pPr>
        <w:spacing w:after="0" w:line="240" w:lineRule="auto"/>
        <w:jc w:val="both"/>
        <w:rPr>
          <w:rFonts w:asciiTheme="minorHAnsi" w:hAnsiTheme="minorHAnsi" w:cs="Arial"/>
          <w:b/>
          <w:i/>
        </w:rPr>
      </w:pPr>
    </w:p>
    <w:p w14:paraId="3B6E0F9C" w14:textId="71FD06D0" w:rsidR="000A1860" w:rsidRDefault="00267228" w:rsidP="00245CAB">
      <w:pPr>
        <w:spacing w:after="0" w:line="240" w:lineRule="auto"/>
        <w:jc w:val="both"/>
        <w:rPr>
          <w:rFonts w:asciiTheme="minorHAnsi" w:hAnsiTheme="minorHAnsi" w:cs="Arial"/>
          <w:b/>
          <w:i/>
        </w:rPr>
      </w:pPr>
      <w:r>
        <w:rPr>
          <w:rFonts w:asciiTheme="minorHAnsi" w:hAnsiTheme="minorHAnsi" w:cs="Arial"/>
          <w:b/>
          <w:i/>
          <w:noProof/>
        </w:rPr>
        <w:lastRenderedPageBreak/>
        <w:drawing>
          <wp:inline distT="0" distB="0" distL="0" distR="0" wp14:anchorId="1D353FE8" wp14:editId="736482DB">
            <wp:extent cx="5755005" cy="57277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70D2E9BF" w14:textId="665E30A8" w:rsidR="000A1860" w:rsidRDefault="000A1860" w:rsidP="00245CAB">
      <w:pPr>
        <w:spacing w:after="0" w:line="240" w:lineRule="auto"/>
        <w:jc w:val="both"/>
        <w:rPr>
          <w:rFonts w:asciiTheme="minorHAnsi" w:hAnsiTheme="minorHAnsi" w:cs="Arial"/>
          <w:b/>
          <w:i/>
        </w:rPr>
      </w:pPr>
    </w:p>
    <w:p w14:paraId="7F28E1A5" w14:textId="77777777" w:rsidR="000A1860" w:rsidRPr="000204CC" w:rsidRDefault="000A1860" w:rsidP="001C7FB9">
      <w:pPr>
        <w:pStyle w:val="Nagwek3"/>
        <w:rPr>
          <w:rFonts w:asciiTheme="minorHAnsi" w:hAnsiTheme="minorHAnsi"/>
          <w:bCs w:val="0"/>
          <w:i/>
          <w:iCs/>
          <w:sz w:val="20"/>
          <w:szCs w:val="20"/>
        </w:rPr>
      </w:pPr>
      <w:r w:rsidRPr="000204CC">
        <w:rPr>
          <w:rFonts w:asciiTheme="minorHAnsi" w:hAnsiTheme="minorHAnsi"/>
          <w:sz w:val="20"/>
          <w:szCs w:val="20"/>
        </w:rPr>
        <w:t xml:space="preserve">Załącznik nr </w:t>
      </w:r>
      <w:r>
        <w:rPr>
          <w:rFonts w:asciiTheme="minorHAnsi" w:hAnsiTheme="minorHAnsi"/>
          <w:sz w:val="20"/>
          <w:szCs w:val="20"/>
        </w:rPr>
        <w:t>11</w:t>
      </w:r>
      <w:r w:rsidRPr="000204CC">
        <w:rPr>
          <w:rFonts w:asciiTheme="minorHAnsi" w:hAnsiTheme="minorHAnsi"/>
          <w:sz w:val="20"/>
          <w:szCs w:val="20"/>
        </w:rPr>
        <w:t xml:space="preserve"> DO UMOWY O DOFINANSOWANIE PROJEKTU W RAMACH REGIONALNEGO PROGRAMU OPERACYJNEGO WOJEWÓDZTWA DOLNOŚLĄSKIEGO 2014 – 2020 WSPÓŁFINANSOWANEGO ZE ŚRODKÓW EUROPEJSKIEGO FUNDUSZU SPOŁECZNEGO:</w:t>
      </w:r>
      <w:r w:rsidRPr="006F67F1">
        <w:rPr>
          <w:rFonts w:cs="Calibri"/>
        </w:rPr>
        <w:t xml:space="preserve"> </w:t>
      </w:r>
      <w:r w:rsidRPr="006F67F1">
        <w:rPr>
          <w:rFonts w:ascii="Calibri" w:hAnsi="Calibri" w:cs="Calibri"/>
          <w:sz w:val="20"/>
          <w:szCs w:val="20"/>
        </w:rPr>
        <w:t>Oświadczenie dotyczące wydatków inwestycyjnych</w:t>
      </w:r>
    </w:p>
    <w:p w14:paraId="5E657AAA" w14:textId="77777777" w:rsidR="000A1860" w:rsidRDefault="000A1860" w:rsidP="00AE6DB4">
      <w:pPr>
        <w:rPr>
          <w:b/>
        </w:rPr>
      </w:pPr>
    </w:p>
    <w:p w14:paraId="66F72856" w14:textId="77777777" w:rsidR="000A1860" w:rsidRDefault="000A1860" w:rsidP="00856BE8">
      <w:pPr>
        <w:autoSpaceDE w:val="0"/>
        <w:autoSpaceDN w:val="0"/>
        <w:adjustRightInd w:val="0"/>
        <w:rPr>
          <w:rFonts w:asciiTheme="minorHAnsi" w:hAnsiTheme="minorHAnsi" w:cstheme="minorHAnsi"/>
          <w:sz w:val="16"/>
          <w:szCs w:val="16"/>
        </w:rPr>
      </w:pPr>
      <w:r>
        <w:rPr>
          <w:rFonts w:asciiTheme="minorHAnsi" w:hAnsiTheme="minorHAnsi" w:cstheme="minorHAnsi"/>
          <w:sz w:val="16"/>
          <w:szCs w:val="16"/>
        </w:rPr>
        <w:t>…………………………………………….</w:t>
      </w:r>
      <w:r>
        <w:rPr>
          <w:rFonts w:asciiTheme="minorHAnsi" w:hAnsiTheme="minorHAnsi" w:cstheme="minorHAnsi"/>
          <w:sz w:val="16"/>
          <w:szCs w:val="16"/>
        </w:rPr>
        <w:tab/>
      </w:r>
      <w:r>
        <w:rPr>
          <w:rFonts w:asciiTheme="minorHAnsi" w:hAnsiTheme="minorHAnsi" w:cstheme="minorHAnsi"/>
          <w:sz w:val="16"/>
          <w:szCs w:val="16"/>
        </w:rPr>
        <w:tab/>
      </w:r>
      <w:r>
        <w:rPr>
          <w:rFonts w:asciiTheme="minorHAnsi" w:hAnsiTheme="minorHAnsi" w:cstheme="minorHAnsi"/>
          <w:sz w:val="16"/>
          <w:szCs w:val="16"/>
        </w:rPr>
        <w:tab/>
      </w:r>
      <w:r>
        <w:rPr>
          <w:rFonts w:asciiTheme="minorHAnsi" w:hAnsiTheme="minorHAnsi" w:cstheme="minorHAnsi"/>
          <w:sz w:val="16"/>
          <w:szCs w:val="16"/>
        </w:rPr>
        <w:tab/>
      </w:r>
      <w:r>
        <w:rPr>
          <w:rFonts w:asciiTheme="minorHAnsi" w:hAnsiTheme="minorHAnsi" w:cstheme="minorHAnsi"/>
          <w:sz w:val="16"/>
          <w:szCs w:val="16"/>
        </w:rPr>
        <w:tab/>
      </w:r>
      <w:r>
        <w:rPr>
          <w:rFonts w:asciiTheme="minorHAnsi" w:hAnsiTheme="minorHAnsi" w:cstheme="minorHAnsi"/>
          <w:sz w:val="16"/>
          <w:szCs w:val="16"/>
        </w:rPr>
        <w:tab/>
      </w:r>
      <w:r>
        <w:rPr>
          <w:rFonts w:asciiTheme="minorHAnsi" w:hAnsiTheme="minorHAnsi" w:cstheme="minorHAnsi"/>
          <w:sz w:val="16"/>
          <w:szCs w:val="16"/>
        </w:rPr>
        <w:tab/>
        <w:t xml:space="preserve">               …………………………………………</w:t>
      </w:r>
    </w:p>
    <w:p w14:paraId="32D34CE0" w14:textId="77777777" w:rsidR="000A1860" w:rsidRPr="00856BE8" w:rsidRDefault="000A1860" w:rsidP="00856BE8">
      <w:pPr>
        <w:autoSpaceDE w:val="0"/>
        <w:autoSpaceDN w:val="0"/>
        <w:adjustRightInd w:val="0"/>
        <w:rPr>
          <w:rFonts w:asciiTheme="minorHAnsi" w:hAnsiTheme="minorHAnsi" w:cstheme="minorHAnsi"/>
          <w:sz w:val="16"/>
          <w:szCs w:val="16"/>
        </w:rPr>
      </w:pPr>
      <w:r w:rsidRPr="00856BE8">
        <w:rPr>
          <w:rFonts w:asciiTheme="minorHAnsi" w:hAnsiTheme="minorHAnsi" w:cstheme="minorHAnsi"/>
          <w:sz w:val="16"/>
          <w:szCs w:val="16"/>
        </w:rPr>
        <w:t xml:space="preserve">(Nazwa i adres Beneficjenta) </w:t>
      </w:r>
      <w:r w:rsidRPr="00856BE8">
        <w:rPr>
          <w:rFonts w:asciiTheme="minorHAnsi" w:hAnsiTheme="minorHAnsi" w:cstheme="minorHAnsi"/>
          <w:sz w:val="16"/>
          <w:szCs w:val="16"/>
        </w:rPr>
        <w:tab/>
      </w:r>
      <w:r w:rsidRPr="00856BE8">
        <w:rPr>
          <w:rFonts w:asciiTheme="minorHAnsi" w:hAnsiTheme="minorHAnsi" w:cstheme="minorHAnsi"/>
          <w:sz w:val="16"/>
          <w:szCs w:val="16"/>
        </w:rPr>
        <w:tab/>
      </w:r>
      <w:r w:rsidRPr="00856BE8">
        <w:rPr>
          <w:rFonts w:asciiTheme="minorHAnsi" w:hAnsiTheme="minorHAnsi" w:cstheme="minorHAnsi"/>
          <w:sz w:val="16"/>
          <w:szCs w:val="16"/>
        </w:rPr>
        <w:tab/>
      </w:r>
      <w:r w:rsidRPr="00856BE8">
        <w:rPr>
          <w:rFonts w:asciiTheme="minorHAnsi" w:hAnsiTheme="minorHAnsi" w:cstheme="minorHAnsi"/>
          <w:sz w:val="16"/>
          <w:szCs w:val="16"/>
        </w:rPr>
        <w:tab/>
      </w:r>
      <w:r w:rsidRPr="00856BE8">
        <w:rPr>
          <w:rFonts w:asciiTheme="minorHAnsi" w:hAnsiTheme="minorHAnsi" w:cstheme="minorHAnsi"/>
          <w:sz w:val="16"/>
          <w:szCs w:val="16"/>
        </w:rPr>
        <w:tab/>
      </w:r>
      <w:r w:rsidRPr="00856BE8">
        <w:rPr>
          <w:rFonts w:asciiTheme="minorHAnsi" w:hAnsiTheme="minorHAnsi" w:cstheme="minorHAnsi"/>
          <w:sz w:val="16"/>
          <w:szCs w:val="16"/>
        </w:rPr>
        <w:tab/>
      </w:r>
      <w:r w:rsidRPr="00856BE8">
        <w:rPr>
          <w:rFonts w:asciiTheme="minorHAnsi" w:hAnsiTheme="minorHAnsi" w:cstheme="minorHAnsi"/>
          <w:sz w:val="16"/>
          <w:szCs w:val="16"/>
        </w:rPr>
        <w:tab/>
        <w:t xml:space="preserve">           </w:t>
      </w:r>
      <w:r>
        <w:rPr>
          <w:rFonts w:asciiTheme="minorHAnsi" w:hAnsiTheme="minorHAnsi" w:cstheme="minorHAnsi"/>
          <w:sz w:val="16"/>
          <w:szCs w:val="16"/>
        </w:rPr>
        <w:t xml:space="preserve">          </w:t>
      </w:r>
      <w:r w:rsidRPr="00856BE8">
        <w:rPr>
          <w:rFonts w:asciiTheme="minorHAnsi" w:hAnsiTheme="minorHAnsi" w:cstheme="minorHAnsi"/>
          <w:sz w:val="16"/>
          <w:szCs w:val="16"/>
        </w:rPr>
        <w:t xml:space="preserve">    (miejsce i data)</w:t>
      </w:r>
    </w:p>
    <w:p w14:paraId="2595922D" w14:textId="77777777" w:rsidR="000A1860" w:rsidRPr="00856BE8" w:rsidRDefault="000A1860" w:rsidP="00856BE8">
      <w:pPr>
        <w:autoSpaceDE w:val="0"/>
        <w:autoSpaceDN w:val="0"/>
        <w:adjustRightInd w:val="0"/>
        <w:jc w:val="center"/>
        <w:outlineLvl w:val="0"/>
        <w:rPr>
          <w:rFonts w:asciiTheme="minorHAnsi" w:hAnsiTheme="minorHAnsi" w:cstheme="minorHAnsi"/>
          <w:b/>
        </w:rPr>
      </w:pPr>
      <w:r w:rsidRPr="00856BE8">
        <w:rPr>
          <w:rFonts w:asciiTheme="minorHAnsi" w:hAnsiTheme="minorHAnsi" w:cstheme="minorHAnsi"/>
          <w:b/>
        </w:rPr>
        <w:t xml:space="preserve">OŚWIADCZENIE </w:t>
      </w:r>
    </w:p>
    <w:p w14:paraId="76158629" w14:textId="77777777" w:rsidR="000A1860" w:rsidRPr="00856BE8" w:rsidRDefault="000A1860" w:rsidP="00856BE8">
      <w:pPr>
        <w:tabs>
          <w:tab w:val="left" w:pos="3980"/>
        </w:tabs>
        <w:autoSpaceDE w:val="0"/>
        <w:autoSpaceDN w:val="0"/>
        <w:adjustRightInd w:val="0"/>
        <w:rPr>
          <w:rFonts w:asciiTheme="minorHAnsi" w:hAnsiTheme="minorHAnsi" w:cstheme="minorHAnsi"/>
        </w:rPr>
      </w:pPr>
      <w:r w:rsidRPr="00856BE8">
        <w:rPr>
          <w:rFonts w:asciiTheme="minorHAnsi" w:hAnsiTheme="minorHAnsi" w:cstheme="minorHAnsi"/>
        </w:rPr>
        <w:tab/>
      </w:r>
    </w:p>
    <w:p w14:paraId="32C8CD7A" w14:textId="53CDAEBE" w:rsidR="000A1860" w:rsidRDefault="000A1860" w:rsidP="00856BE8">
      <w:pPr>
        <w:autoSpaceDE w:val="0"/>
        <w:autoSpaceDN w:val="0"/>
        <w:adjustRightInd w:val="0"/>
        <w:ind w:firstLine="708"/>
        <w:rPr>
          <w:rFonts w:asciiTheme="minorHAnsi" w:hAnsiTheme="minorHAnsi" w:cstheme="minorHAnsi"/>
        </w:rPr>
      </w:pPr>
      <w:r w:rsidRPr="00856BE8">
        <w:rPr>
          <w:rFonts w:asciiTheme="minorHAnsi" w:hAnsiTheme="minorHAnsi" w:cstheme="minorHAnsi"/>
        </w:rPr>
        <w:t>Niniejszym oświadczam, iż w zakresie projektu (nr wniosku………………………………</w:t>
      </w:r>
      <w:r>
        <w:rPr>
          <w:rFonts w:asciiTheme="minorHAnsi" w:hAnsiTheme="minorHAnsi" w:cstheme="minorHAnsi"/>
        </w:rPr>
        <w:t>…….</w:t>
      </w:r>
      <w:r w:rsidRPr="00856BE8">
        <w:rPr>
          <w:rFonts w:asciiTheme="minorHAnsi" w:hAnsiTheme="minorHAnsi" w:cstheme="minorHAnsi"/>
        </w:rPr>
        <w:t xml:space="preserve">……) </w:t>
      </w:r>
      <w:r>
        <w:rPr>
          <w:rFonts w:asciiTheme="minorHAnsi" w:hAnsiTheme="minorHAnsi" w:cstheme="minorHAnsi"/>
        </w:rPr>
        <w:br/>
      </w:r>
      <w:r w:rsidRPr="00856BE8">
        <w:rPr>
          <w:rFonts w:asciiTheme="minorHAnsi" w:hAnsiTheme="minorHAnsi" w:cstheme="minorHAnsi"/>
        </w:rPr>
        <w:t>pt. „…………………………………………….....................................................................................</w:t>
      </w:r>
      <w:r>
        <w:rPr>
          <w:rFonts w:asciiTheme="minorHAnsi" w:hAnsiTheme="minorHAnsi" w:cstheme="minorHAnsi"/>
        </w:rPr>
        <w:t>...........</w:t>
      </w:r>
      <w:r w:rsidRPr="00856BE8">
        <w:rPr>
          <w:rFonts w:asciiTheme="minorHAnsi" w:hAnsiTheme="minorHAnsi" w:cstheme="minorHAnsi"/>
        </w:rPr>
        <w:t>.................”  realizowanego przez</w:t>
      </w:r>
      <w:r w:rsidR="00267228">
        <w:rPr>
          <w:rFonts w:asciiTheme="minorHAnsi" w:hAnsiTheme="minorHAnsi" w:cstheme="minorHAnsi"/>
        </w:rPr>
        <w:t xml:space="preserve"> </w:t>
      </w:r>
      <w:r w:rsidRPr="00856BE8">
        <w:rPr>
          <w:rFonts w:asciiTheme="minorHAnsi" w:hAnsiTheme="minorHAnsi" w:cstheme="minorHAnsi"/>
        </w:rPr>
        <w:t>…………………………………………………………...……………………………………………………………</w:t>
      </w:r>
      <w:r>
        <w:rPr>
          <w:rFonts w:asciiTheme="minorHAnsi" w:hAnsiTheme="minorHAnsi" w:cstheme="minorHAnsi"/>
        </w:rPr>
        <w:t>…………</w:t>
      </w:r>
      <w:r>
        <w:rPr>
          <w:rFonts w:asciiTheme="minorHAnsi" w:hAnsiTheme="minorHAnsi" w:cstheme="minorHAnsi"/>
        </w:rPr>
        <w:br/>
      </w:r>
      <w:r w:rsidRPr="00856BE8">
        <w:rPr>
          <w:rFonts w:asciiTheme="minorHAnsi" w:hAnsiTheme="minorHAnsi" w:cstheme="minorHAnsi"/>
        </w:rPr>
        <w:t xml:space="preserve"> w ramach </w:t>
      </w:r>
      <w:r w:rsidRPr="00856BE8">
        <w:rPr>
          <w:rFonts w:asciiTheme="minorHAnsi" w:hAnsiTheme="minorHAnsi" w:cstheme="minorHAnsi"/>
          <w:b/>
        </w:rPr>
        <w:t>RPO WD 2014-2020</w:t>
      </w:r>
      <w:r w:rsidRPr="00856BE8">
        <w:rPr>
          <w:rFonts w:asciiTheme="minorHAnsi" w:hAnsiTheme="minorHAnsi" w:cstheme="minorHAnsi"/>
        </w:rPr>
        <w:t>:</w:t>
      </w:r>
    </w:p>
    <w:p w14:paraId="2761BAB4" w14:textId="77777777" w:rsidR="000A1860" w:rsidRPr="00856BE8" w:rsidRDefault="000A1860" w:rsidP="00856BE8">
      <w:pPr>
        <w:autoSpaceDE w:val="0"/>
        <w:autoSpaceDN w:val="0"/>
        <w:adjustRightInd w:val="0"/>
        <w:ind w:firstLine="708"/>
        <w:rPr>
          <w:rFonts w:asciiTheme="minorHAnsi" w:hAnsiTheme="minorHAnsi" w:cstheme="minorHAnsi"/>
        </w:rPr>
      </w:pPr>
      <w:r w:rsidRPr="00856BE8">
        <w:rPr>
          <w:rFonts w:asciiTheme="minorHAnsi" w:hAnsiTheme="minorHAnsi" w:cstheme="minorHAnsi"/>
          <w:b/>
        </w:rPr>
        <w:t>Oś Priorytetowa:</w:t>
      </w:r>
      <w:r w:rsidRPr="00856BE8">
        <w:rPr>
          <w:rFonts w:asciiTheme="minorHAnsi" w:hAnsiTheme="minorHAnsi" w:cstheme="minorHAnsi"/>
        </w:rPr>
        <w:t xml:space="preserve"> ………………………………………………………………………………………………………………</w:t>
      </w:r>
      <w:r>
        <w:rPr>
          <w:rFonts w:asciiTheme="minorHAnsi" w:hAnsiTheme="minorHAnsi" w:cstheme="minorHAnsi"/>
        </w:rPr>
        <w:t>…………..</w:t>
      </w:r>
    </w:p>
    <w:p w14:paraId="6B4463E1" w14:textId="77777777" w:rsidR="000A1860" w:rsidRPr="00856BE8" w:rsidRDefault="000A1860" w:rsidP="00856BE8">
      <w:pPr>
        <w:autoSpaceDE w:val="0"/>
        <w:autoSpaceDN w:val="0"/>
        <w:adjustRightInd w:val="0"/>
        <w:ind w:firstLine="708"/>
        <w:rPr>
          <w:rFonts w:asciiTheme="minorHAnsi" w:hAnsiTheme="minorHAnsi" w:cstheme="minorHAnsi"/>
        </w:rPr>
      </w:pPr>
      <w:r w:rsidRPr="00856BE8">
        <w:rPr>
          <w:rFonts w:asciiTheme="minorHAnsi" w:hAnsiTheme="minorHAnsi" w:cstheme="minorHAnsi"/>
          <w:b/>
        </w:rPr>
        <w:t>Działanie:</w:t>
      </w:r>
      <w:r w:rsidRPr="00856BE8">
        <w:rPr>
          <w:rFonts w:asciiTheme="minorHAnsi" w:hAnsiTheme="minorHAnsi" w:cstheme="minorHAnsi"/>
        </w:rPr>
        <w:t xml:space="preserve">  ……………………………………………..……………………………………………………………………….…</w:t>
      </w:r>
      <w:r>
        <w:rPr>
          <w:rFonts w:asciiTheme="minorHAnsi" w:hAnsiTheme="minorHAnsi" w:cstheme="minorHAnsi"/>
        </w:rPr>
        <w:t>…………..</w:t>
      </w:r>
    </w:p>
    <w:p w14:paraId="39B89C6F" w14:textId="5090E981" w:rsidR="000A1860" w:rsidRPr="00856BE8" w:rsidRDefault="000A1860" w:rsidP="00856BE8">
      <w:pPr>
        <w:autoSpaceDE w:val="0"/>
        <w:autoSpaceDN w:val="0"/>
        <w:adjustRightInd w:val="0"/>
        <w:ind w:firstLine="708"/>
        <w:rPr>
          <w:rFonts w:asciiTheme="minorHAnsi" w:hAnsiTheme="minorHAnsi" w:cstheme="minorHAnsi"/>
        </w:rPr>
      </w:pPr>
      <w:r w:rsidRPr="00856BE8">
        <w:rPr>
          <w:rFonts w:asciiTheme="minorHAnsi" w:hAnsiTheme="minorHAnsi" w:cstheme="minorHAnsi"/>
          <w:b/>
        </w:rPr>
        <w:t>Poddziałanie:</w:t>
      </w:r>
      <w:r w:rsidRPr="00856BE8">
        <w:rPr>
          <w:rFonts w:asciiTheme="minorHAnsi" w:hAnsiTheme="minorHAnsi" w:cstheme="minorHAnsi"/>
        </w:rPr>
        <w:t xml:space="preserve"> …………………………………………………………………………………………..………………………</w:t>
      </w:r>
      <w:r>
        <w:rPr>
          <w:rFonts w:asciiTheme="minorHAnsi" w:hAnsiTheme="minorHAnsi" w:cstheme="minorHAnsi"/>
        </w:rPr>
        <w:t>………….</w:t>
      </w:r>
    </w:p>
    <w:p w14:paraId="55DCAA1A" w14:textId="14B59348" w:rsidR="000A1860" w:rsidRDefault="000A1860" w:rsidP="00856BE8">
      <w:pPr>
        <w:autoSpaceDE w:val="0"/>
        <w:autoSpaceDN w:val="0"/>
        <w:adjustRightInd w:val="0"/>
        <w:jc w:val="both"/>
        <w:outlineLvl w:val="0"/>
        <w:rPr>
          <w:rFonts w:asciiTheme="minorHAnsi" w:hAnsiTheme="minorHAnsi" w:cstheme="minorHAnsi"/>
        </w:rPr>
      </w:pPr>
      <w:r w:rsidRPr="00856BE8">
        <w:rPr>
          <w:rFonts w:asciiTheme="minorHAnsi" w:hAnsiTheme="minorHAnsi" w:cstheme="minorHAnsi"/>
        </w:rPr>
        <w:t xml:space="preserve">dokonane </w:t>
      </w:r>
      <w:r w:rsidRPr="00856BE8">
        <w:rPr>
          <w:rFonts w:asciiTheme="minorHAnsi" w:hAnsiTheme="minorHAnsi" w:cstheme="minorHAnsi"/>
          <w:b/>
        </w:rPr>
        <w:t>zostaną / nie zostaną</w:t>
      </w:r>
      <w:r w:rsidRPr="00856BE8">
        <w:rPr>
          <w:rFonts w:asciiTheme="minorHAnsi" w:hAnsiTheme="minorHAnsi" w:cstheme="minorHAnsi"/>
          <w:b/>
          <w:vertAlign w:val="superscript"/>
        </w:rPr>
        <w:footnoteReference w:id="145"/>
      </w:r>
      <w:r w:rsidRPr="00856BE8">
        <w:rPr>
          <w:rFonts w:asciiTheme="minorHAnsi" w:hAnsiTheme="minorHAnsi" w:cstheme="minorHAnsi"/>
        </w:rPr>
        <w:t xml:space="preserve"> wydatki o wartości jednostkowej powyżej 10 000,00 zł:</w:t>
      </w:r>
    </w:p>
    <w:p w14:paraId="14DFE5FC" w14:textId="6C86AA31" w:rsidR="00BB613F" w:rsidRDefault="00BB613F" w:rsidP="00856BE8">
      <w:pPr>
        <w:autoSpaceDE w:val="0"/>
        <w:autoSpaceDN w:val="0"/>
        <w:adjustRightInd w:val="0"/>
        <w:jc w:val="both"/>
        <w:outlineLvl w:val="0"/>
        <w:rPr>
          <w:rFonts w:asciiTheme="minorHAnsi" w:hAnsiTheme="minorHAnsi" w:cstheme="minorHAnsi"/>
        </w:rPr>
      </w:pPr>
    </w:p>
    <w:p w14:paraId="053C1C1B" w14:textId="6E0EE67D" w:rsidR="00BB613F" w:rsidRDefault="00BB613F" w:rsidP="00856BE8">
      <w:pPr>
        <w:autoSpaceDE w:val="0"/>
        <w:autoSpaceDN w:val="0"/>
        <w:adjustRightInd w:val="0"/>
        <w:jc w:val="both"/>
        <w:outlineLvl w:val="0"/>
        <w:rPr>
          <w:rFonts w:asciiTheme="minorHAnsi" w:hAnsiTheme="minorHAnsi" w:cstheme="minorHAnsi"/>
        </w:rPr>
      </w:pPr>
    </w:p>
    <w:p w14:paraId="4CAD2978" w14:textId="2A1CB557" w:rsidR="00BB613F" w:rsidRDefault="00BB613F" w:rsidP="00856BE8">
      <w:pPr>
        <w:autoSpaceDE w:val="0"/>
        <w:autoSpaceDN w:val="0"/>
        <w:adjustRightInd w:val="0"/>
        <w:jc w:val="both"/>
        <w:outlineLvl w:val="0"/>
        <w:rPr>
          <w:rFonts w:asciiTheme="minorHAnsi" w:hAnsiTheme="minorHAnsi" w:cstheme="minorHAnsi"/>
        </w:rPr>
      </w:pPr>
    </w:p>
    <w:p w14:paraId="2A658ECB" w14:textId="1523C077" w:rsidR="00BB613F" w:rsidRDefault="00BB613F" w:rsidP="00856BE8">
      <w:pPr>
        <w:autoSpaceDE w:val="0"/>
        <w:autoSpaceDN w:val="0"/>
        <w:adjustRightInd w:val="0"/>
        <w:jc w:val="both"/>
        <w:outlineLvl w:val="0"/>
        <w:rPr>
          <w:rFonts w:asciiTheme="minorHAnsi" w:hAnsiTheme="minorHAnsi" w:cstheme="minorHAnsi"/>
        </w:rPr>
      </w:pPr>
    </w:p>
    <w:p w14:paraId="179B49FC" w14:textId="3B71F73A" w:rsidR="00BB613F" w:rsidRDefault="00BB613F" w:rsidP="00856BE8">
      <w:pPr>
        <w:autoSpaceDE w:val="0"/>
        <w:autoSpaceDN w:val="0"/>
        <w:adjustRightInd w:val="0"/>
        <w:jc w:val="both"/>
        <w:outlineLvl w:val="0"/>
        <w:rPr>
          <w:rFonts w:asciiTheme="minorHAnsi" w:hAnsiTheme="minorHAnsi" w:cstheme="minorHAnsi"/>
        </w:rPr>
      </w:pPr>
    </w:p>
    <w:p w14:paraId="1E264C21" w14:textId="3E436295" w:rsidR="00BB613F" w:rsidRDefault="00BB613F" w:rsidP="00856BE8">
      <w:pPr>
        <w:autoSpaceDE w:val="0"/>
        <w:autoSpaceDN w:val="0"/>
        <w:adjustRightInd w:val="0"/>
        <w:jc w:val="both"/>
        <w:outlineLvl w:val="0"/>
        <w:rPr>
          <w:rFonts w:asciiTheme="minorHAnsi" w:hAnsiTheme="minorHAnsi" w:cstheme="minorHAnsi"/>
        </w:rPr>
      </w:pPr>
    </w:p>
    <w:p w14:paraId="3A29CABE" w14:textId="77777777" w:rsidR="00BB613F" w:rsidRPr="00856BE8" w:rsidRDefault="00BB613F" w:rsidP="00856BE8">
      <w:pPr>
        <w:autoSpaceDE w:val="0"/>
        <w:autoSpaceDN w:val="0"/>
        <w:adjustRightInd w:val="0"/>
        <w:jc w:val="both"/>
        <w:outlineLvl w:val="0"/>
        <w:rPr>
          <w:rFonts w:asciiTheme="minorHAnsi" w:hAnsiTheme="minorHAnsi" w:cstheme="minorHAnsi"/>
        </w:rPr>
      </w:pPr>
    </w:p>
    <w:tbl>
      <w:tblPr>
        <w:tblW w:w="10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417"/>
        <w:gridCol w:w="1276"/>
        <w:gridCol w:w="709"/>
        <w:gridCol w:w="850"/>
        <w:gridCol w:w="992"/>
        <w:gridCol w:w="1276"/>
        <w:gridCol w:w="1843"/>
        <w:gridCol w:w="1348"/>
      </w:tblGrid>
      <w:tr w:rsidR="000A1860" w:rsidRPr="00856BE8" w14:paraId="2FD920A1" w14:textId="77777777" w:rsidTr="00F25FC5">
        <w:tc>
          <w:tcPr>
            <w:tcW w:w="534" w:type="dxa"/>
            <w:vAlign w:val="center"/>
          </w:tcPr>
          <w:p w14:paraId="17F40C0E" w14:textId="77777777" w:rsidR="000A1860" w:rsidRPr="00856BE8" w:rsidRDefault="000A1860" w:rsidP="00F25FC5">
            <w:pPr>
              <w:autoSpaceDE w:val="0"/>
              <w:autoSpaceDN w:val="0"/>
              <w:adjustRightInd w:val="0"/>
              <w:jc w:val="center"/>
              <w:rPr>
                <w:rFonts w:asciiTheme="minorHAnsi" w:hAnsiTheme="minorHAnsi" w:cstheme="minorHAnsi"/>
                <w:b/>
              </w:rPr>
            </w:pPr>
            <w:r w:rsidRPr="00856BE8">
              <w:rPr>
                <w:rFonts w:asciiTheme="minorHAnsi" w:hAnsiTheme="minorHAnsi" w:cstheme="minorHAnsi"/>
                <w:b/>
              </w:rPr>
              <w:lastRenderedPageBreak/>
              <w:t>Lp.</w:t>
            </w:r>
          </w:p>
        </w:tc>
        <w:tc>
          <w:tcPr>
            <w:tcW w:w="1417" w:type="dxa"/>
            <w:vAlign w:val="center"/>
          </w:tcPr>
          <w:p w14:paraId="087F2C03" w14:textId="77777777" w:rsidR="000A1860" w:rsidRPr="00856BE8" w:rsidRDefault="000A1860" w:rsidP="00F25FC5">
            <w:pPr>
              <w:autoSpaceDE w:val="0"/>
              <w:autoSpaceDN w:val="0"/>
              <w:adjustRightInd w:val="0"/>
              <w:jc w:val="center"/>
              <w:rPr>
                <w:rFonts w:asciiTheme="minorHAnsi" w:hAnsiTheme="minorHAnsi" w:cstheme="minorHAnsi"/>
                <w:b/>
                <w:sz w:val="18"/>
                <w:szCs w:val="18"/>
              </w:rPr>
            </w:pPr>
            <w:r w:rsidRPr="00856BE8">
              <w:rPr>
                <w:rFonts w:asciiTheme="minorHAnsi" w:hAnsiTheme="minorHAnsi" w:cstheme="minorHAnsi"/>
                <w:b/>
                <w:sz w:val="18"/>
                <w:szCs w:val="18"/>
              </w:rPr>
              <w:t>Wydatek inwestycyjny</w:t>
            </w:r>
          </w:p>
          <w:p w14:paraId="11C8280A" w14:textId="77777777" w:rsidR="000A1860" w:rsidRPr="00856BE8" w:rsidRDefault="000A1860" w:rsidP="00F25FC5">
            <w:pPr>
              <w:autoSpaceDE w:val="0"/>
              <w:autoSpaceDN w:val="0"/>
              <w:adjustRightInd w:val="0"/>
              <w:jc w:val="center"/>
              <w:rPr>
                <w:rFonts w:asciiTheme="minorHAnsi" w:hAnsiTheme="minorHAnsi" w:cstheme="minorHAnsi"/>
                <w:b/>
                <w:sz w:val="18"/>
                <w:szCs w:val="18"/>
              </w:rPr>
            </w:pPr>
            <w:r w:rsidRPr="00856BE8">
              <w:rPr>
                <w:rFonts w:asciiTheme="minorHAnsi" w:hAnsiTheme="minorHAnsi" w:cstheme="minorHAnsi"/>
                <w:b/>
                <w:sz w:val="18"/>
                <w:szCs w:val="18"/>
              </w:rPr>
              <w:t>[nazwa]</w:t>
            </w:r>
          </w:p>
        </w:tc>
        <w:tc>
          <w:tcPr>
            <w:tcW w:w="1276" w:type="dxa"/>
          </w:tcPr>
          <w:p w14:paraId="46B4BCE8" w14:textId="77777777" w:rsidR="000A1860" w:rsidRPr="00856BE8" w:rsidRDefault="000A1860" w:rsidP="00F25FC5">
            <w:pPr>
              <w:autoSpaceDE w:val="0"/>
              <w:autoSpaceDN w:val="0"/>
              <w:adjustRightInd w:val="0"/>
              <w:jc w:val="center"/>
              <w:rPr>
                <w:rFonts w:asciiTheme="minorHAnsi" w:hAnsiTheme="minorHAnsi" w:cstheme="minorHAnsi"/>
                <w:b/>
                <w:sz w:val="18"/>
                <w:szCs w:val="18"/>
              </w:rPr>
            </w:pPr>
            <w:r w:rsidRPr="00856BE8">
              <w:rPr>
                <w:rFonts w:asciiTheme="minorHAnsi" w:hAnsiTheme="minorHAnsi" w:cstheme="minorHAnsi"/>
                <w:b/>
                <w:sz w:val="18"/>
                <w:szCs w:val="18"/>
              </w:rPr>
              <w:t>Podmiot ponoszący wydatek inwestycyjny (Beneficjent/ Partner)</w:t>
            </w:r>
            <w:r w:rsidRPr="00856BE8">
              <w:rPr>
                <w:rFonts w:asciiTheme="minorHAnsi" w:hAnsiTheme="minorHAnsi" w:cstheme="minorHAnsi"/>
                <w:b/>
                <w:sz w:val="18"/>
                <w:szCs w:val="18"/>
                <w:vertAlign w:val="superscript"/>
              </w:rPr>
              <w:footnoteReference w:id="146"/>
            </w:r>
          </w:p>
        </w:tc>
        <w:tc>
          <w:tcPr>
            <w:tcW w:w="709" w:type="dxa"/>
            <w:vAlign w:val="center"/>
          </w:tcPr>
          <w:p w14:paraId="1EBFEFBE" w14:textId="77777777" w:rsidR="000A1860" w:rsidRPr="00856BE8" w:rsidRDefault="000A1860" w:rsidP="00F25FC5">
            <w:pPr>
              <w:autoSpaceDE w:val="0"/>
              <w:autoSpaceDN w:val="0"/>
              <w:adjustRightInd w:val="0"/>
              <w:jc w:val="center"/>
              <w:rPr>
                <w:rFonts w:asciiTheme="minorHAnsi" w:hAnsiTheme="minorHAnsi" w:cstheme="minorHAnsi"/>
                <w:b/>
                <w:sz w:val="18"/>
                <w:szCs w:val="18"/>
              </w:rPr>
            </w:pPr>
            <w:r w:rsidRPr="00856BE8">
              <w:rPr>
                <w:rFonts w:asciiTheme="minorHAnsi" w:hAnsiTheme="minorHAnsi" w:cstheme="minorHAnsi"/>
                <w:b/>
                <w:sz w:val="18"/>
                <w:szCs w:val="18"/>
              </w:rPr>
              <w:t>Ilość [szt.]</w:t>
            </w:r>
          </w:p>
        </w:tc>
        <w:tc>
          <w:tcPr>
            <w:tcW w:w="850" w:type="dxa"/>
            <w:vAlign w:val="center"/>
          </w:tcPr>
          <w:p w14:paraId="445D0F3C" w14:textId="77777777" w:rsidR="000A1860" w:rsidRPr="00856BE8" w:rsidRDefault="000A1860" w:rsidP="00F25FC5">
            <w:pPr>
              <w:autoSpaceDE w:val="0"/>
              <w:autoSpaceDN w:val="0"/>
              <w:adjustRightInd w:val="0"/>
              <w:jc w:val="center"/>
              <w:rPr>
                <w:rFonts w:asciiTheme="minorHAnsi" w:hAnsiTheme="minorHAnsi" w:cstheme="minorHAnsi"/>
                <w:b/>
                <w:sz w:val="18"/>
                <w:szCs w:val="18"/>
              </w:rPr>
            </w:pPr>
            <w:r w:rsidRPr="00856BE8">
              <w:rPr>
                <w:rFonts w:asciiTheme="minorHAnsi" w:hAnsiTheme="minorHAnsi" w:cstheme="minorHAnsi"/>
                <w:b/>
                <w:sz w:val="18"/>
                <w:szCs w:val="18"/>
              </w:rPr>
              <w:t>Wartość</w:t>
            </w:r>
          </w:p>
          <w:p w14:paraId="411E4803" w14:textId="77777777" w:rsidR="000A1860" w:rsidRPr="00856BE8" w:rsidRDefault="000A1860" w:rsidP="00F25FC5">
            <w:pPr>
              <w:autoSpaceDE w:val="0"/>
              <w:autoSpaceDN w:val="0"/>
              <w:adjustRightInd w:val="0"/>
              <w:jc w:val="center"/>
              <w:rPr>
                <w:rFonts w:asciiTheme="minorHAnsi" w:hAnsiTheme="minorHAnsi" w:cstheme="minorHAnsi"/>
                <w:b/>
                <w:sz w:val="18"/>
                <w:szCs w:val="18"/>
              </w:rPr>
            </w:pPr>
            <w:r w:rsidRPr="00856BE8">
              <w:rPr>
                <w:rFonts w:asciiTheme="minorHAnsi" w:hAnsiTheme="minorHAnsi" w:cstheme="minorHAnsi"/>
                <w:b/>
                <w:sz w:val="18"/>
                <w:szCs w:val="18"/>
              </w:rPr>
              <w:t>jednostkowa</w:t>
            </w:r>
          </w:p>
          <w:p w14:paraId="41BD856A" w14:textId="77777777" w:rsidR="000A1860" w:rsidRPr="00856BE8" w:rsidRDefault="000A1860" w:rsidP="00F25FC5">
            <w:pPr>
              <w:autoSpaceDE w:val="0"/>
              <w:autoSpaceDN w:val="0"/>
              <w:adjustRightInd w:val="0"/>
              <w:jc w:val="center"/>
              <w:rPr>
                <w:rFonts w:asciiTheme="minorHAnsi" w:hAnsiTheme="minorHAnsi" w:cstheme="minorHAnsi"/>
                <w:b/>
                <w:sz w:val="18"/>
                <w:szCs w:val="18"/>
              </w:rPr>
            </w:pPr>
            <w:r w:rsidRPr="00856BE8">
              <w:rPr>
                <w:rFonts w:asciiTheme="minorHAnsi" w:hAnsiTheme="minorHAnsi" w:cstheme="minorHAnsi"/>
                <w:b/>
                <w:sz w:val="18"/>
                <w:szCs w:val="18"/>
              </w:rPr>
              <w:t>[zł]</w:t>
            </w:r>
          </w:p>
        </w:tc>
        <w:tc>
          <w:tcPr>
            <w:tcW w:w="992" w:type="dxa"/>
            <w:vAlign w:val="center"/>
          </w:tcPr>
          <w:p w14:paraId="1EB403AF" w14:textId="77777777" w:rsidR="000A1860" w:rsidRPr="00856BE8" w:rsidRDefault="000A1860" w:rsidP="00F25FC5">
            <w:pPr>
              <w:autoSpaceDE w:val="0"/>
              <w:autoSpaceDN w:val="0"/>
              <w:adjustRightInd w:val="0"/>
              <w:jc w:val="center"/>
              <w:rPr>
                <w:rFonts w:asciiTheme="minorHAnsi" w:hAnsiTheme="minorHAnsi" w:cstheme="minorHAnsi"/>
                <w:b/>
                <w:sz w:val="18"/>
                <w:szCs w:val="18"/>
              </w:rPr>
            </w:pPr>
            <w:r w:rsidRPr="00856BE8">
              <w:rPr>
                <w:rFonts w:asciiTheme="minorHAnsi" w:hAnsiTheme="minorHAnsi" w:cstheme="minorHAnsi"/>
                <w:b/>
                <w:sz w:val="18"/>
                <w:szCs w:val="18"/>
              </w:rPr>
              <w:t>Wartość</w:t>
            </w:r>
          </w:p>
          <w:p w14:paraId="7AFE11AF" w14:textId="77777777" w:rsidR="000A1860" w:rsidRPr="00856BE8" w:rsidRDefault="000A1860" w:rsidP="00F25FC5">
            <w:pPr>
              <w:autoSpaceDE w:val="0"/>
              <w:autoSpaceDN w:val="0"/>
              <w:adjustRightInd w:val="0"/>
              <w:jc w:val="center"/>
              <w:rPr>
                <w:rFonts w:asciiTheme="minorHAnsi" w:hAnsiTheme="minorHAnsi" w:cstheme="minorHAnsi"/>
                <w:b/>
                <w:sz w:val="18"/>
                <w:szCs w:val="18"/>
              </w:rPr>
            </w:pPr>
            <w:r w:rsidRPr="00856BE8">
              <w:rPr>
                <w:rFonts w:asciiTheme="minorHAnsi" w:hAnsiTheme="minorHAnsi" w:cstheme="minorHAnsi"/>
                <w:b/>
                <w:sz w:val="18"/>
                <w:szCs w:val="18"/>
              </w:rPr>
              <w:t>całkowita</w:t>
            </w:r>
          </w:p>
          <w:p w14:paraId="7FF960DB" w14:textId="77777777" w:rsidR="000A1860" w:rsidRPr="00856BE8" w:rsidRDefault="000A1860" w:rsidP="00F25FC5">
            <w:pPr>
              <w:autoSpaceDE w:val="0"/>
              <w:autoSpaceDN w:val="0"/>
              <w:adjustRightInd w:val="0"/>
              <w:jc w:val="center"/>
              <w:rPr>
                <w:rFonts w:asciiTheme="minorHAnsi" w:hAnsiTheme="minorHAnsi" w:cstheme="minorHAnsi"/>
                <w:b/>
                <w:sz w:val="18"/>
                <w:szCs w:val="18"/>
              </w:rPr>
            </w:pPr>
            <w:r w:rsidRPr="00856BE8">
              <w:rPr>
                <w:rFonts w:asciiTheme="minorHAnsi" w:hAnsiTheme="minorHAnsi" w:cstheme="minorHAnsi"/>
                <w:b/>
                <w:sz w:val="18"/>
                <w:szCs w:val="18"/>
              </w:rPr>
              <w:t>[zł]</w:t>
            </w:r>
          </w:p>
        </w:tc>
        <w:tc>
          <w:tcPr>
            <w:tcW w:w="1276" w:type="dxa"/>
            <w:vAlign w:val="center"/>
          </w:tcPr>
          <w:p w14:paraId="1D059C2F" w14:textId="77777777" w:rsidR="000A1860" w:rsidRPr="00856BE8" w:rsidRDefault="000A1860" w:rsidP="00F25FC5">
            <w:pPr>
              <w:autoSpaceDE w:val="0"/>
              <w:autoSpaceDN w:val="0"/>
              <w:adjustRightInd w:val="0"/>
              <w:jc w:val="center"/>
              <w:rPr>
                <w:rFonts w:asciiTheme="minorHAnsi" w:hAnsiTheme="minorHAnsi" w:cstheme="minorHAnsi"/>
                <w:b/>
                <w:sz w:val="18"/>
                <w:szCs w:val="18"/>
              </w:rPr>
            </w:pPr>
            <w:r w:rsidRPr="00856BE8">
              <w:rPr>
                <w:rFonts w:asciiTheme="minorHAnsi" w:hAnsiTheme="minorHAnsi" w:cstheme="minorHAnsi"/>
                <w:b/>
                <w:sz w:val="18"/>
                <w:szCs w:val="18"/>
              </w:rPr>
              <w:t>Rok, w którym wydatek zostanie poniesiony</w:t>
            </w:r>
          </w:p>
        </w:tc>
        <w:tc>
          <w:tcPr>
            <w:tcW w:w="1843" w:type="dxa"/>
          </w:tcPr>
          <w:p w14:paraId="7B457CD4" w14:textId="77777777" w:rsidR="000A1860" w:rsidRDefault="000A1860" w:rsidP="00F25FC5">
            <w:pPr>
              <w:autoSpaceDE w:val="0"/>
              <w:autoSpaceDN w:val="0"/>
              <w:adjustRightInd w:val="0"/>
              <w:jc w:val="center"/>
              <w:rPr>
                <w:rFonts w:asciiTheme="minorHAnsi" w:hAnsiTheme="minorHAnsi" w:cstheme="minorHAnsi"/>
                <w:b/>
                <w:sz w:val="18"/>
                <w:szCs w:val="18"/>
              </w:rPr>
            </w:pPr>
            <w:r w:rsidRPr="00856BE8">
              <w:rPr>
                <w:rFonts w:asciiTheme="minorHAnsi" w:hAnsiTheme="minorHAnsi" w:cstheme="minorHAnsi"/>
                <w:b/>
                <w:sz w:val="18"/>
                <w:szCs w:val="18"/>
              </w:rPr>
              <w:t>Wydatek stanowi pomoc dydaktyczną w rozumieniu § 7 Rozporządzenia MF</w:t>
            </w:r>
            <w:r>
              <w:rPr>
                <w:rStyle w:val="Odwoanieprzypisudolnego"/>
                <w:b/>
                <w:sz w:val="18"/>
                <w:szCs w:val="18"/>
              </w:rPr>
              <w:footnoteReference w:id="147"/>
            </w:r>
            <w:r w:rsidRPr="00856BE8">
              <w:rPr>
                <w:rFonts w:asciiTheme="minorHAnsi" w:hAnsiTheme="minorHAnsi" w:cstheme="minorHAnsi"/>
                <w:b/>
                <w:sz w:val="18"/>
                <w:szCs w:val="18"/>
              </w:rPr>
              <w:t xml:space="preserve"> </w:t>
            </w:r>
          </w:p>
          <w:p w14:paraId="33D2D557" w14:textId="77777777" w:rsidR="000A1860" w:rsidRPr="00856BE8" w:rsidRDefault="000A1860" w:rsidP="00F25FC5">
            <w:pPr>
              <w:autoSpaceDE w:val="0"/>
              <w:autoSpaceDN w:val="0"/>
              <w:adjustRightInd w:val="0"/>
              <w:jc w:val="center"/>
              <w:rPr>
                <w:rFonts w:asciiTheme="minorHAnsi" w:hAnsiTheme="minorHAnsi" w:cstheme="minorHAnsi"/>
                <w:b/>
                <w:sz w:val="18"/>
                <w:szCs w:val="18"/>
              </w:rPr>
            </w:pPr>
          </w:p>
          <w:p w14:paraId="3A4F3C0E" w14:textId="77777777" w:rsidR="000A1860" w:rsidRPr="00856BE8" w:rsidRDefault="000A1860" w:rsidP="00F25FC5">
            <w:pPr>
              <w:autoSpaceDE w:val="0"/>
              <w:autoSpaceDN w:val="0"/>
              <w:adjustRightInd w:val="0"/>
              <w:jc w:val="center"/>
              <w:rPr>
                <w:rFonts w:asciiTheme="minorHAnsi" w:hAnsiTheme="minorHAnsi" w:cstheme="minorHAnsi"/>
                <w:b/>
                <w:sz w:val="18"/>
                <w:szCs w:val="18"/>
              </w:rPr>
            </w:pPr>
            <w:r w:rsidRPr="00856BE8">
              <w:rPr>
                <w:rFonts w:asciiTheme="minorHAnsi" w:hAnsiTheme="minorHAnsi" w:cstheme="minorHAnsi"/>
                <w:b/>
                <w:sz w:val="18"/>
                <w:szCs w:val="18"/>
              </w:rPr>
              <w:t>[TAK/NIE]</w:t>
            </w:r>
          </w:p>
        </w:tc>
        <w:tc>
          <w:tcPr>
            <w:tcW w:w="1348" w:type="dxa"/>
            <w:vAlign w:val="center"/>
          </w:tcPr>
          <w:p w14:paraId="0CBFA993" w14:textId="77777777" w:rsidR="000A1860" w:rsidRPr="00856BE8" w:rsidRDefault="000A1860" w:rsidP="00F25FC5">
            <w:pPr>
              <w:autoSpaceDE w:val="0"/>
              <w:autoSpaceDN w:val="0"/>
              <w:adjustRightInd w:val="0"/>
              <w:jc w:val="center"/>
              <w:rPr>
                <w:rFonts w:asciiTheme="minorHAnsi" w:hAnsiTheme="minorHAnsi" w:cstheme="minorHAnsi"/>
                <w:b/>
                <w:sz w:val="18"/>
                <w:szCs w:val="18"/>
              </w:rPr>
            </w:pPr>
            <w:r w:rsidRPr="00856BE8">
              <w:rPr>
                <w:rFonts w:asciiTheme="minorHAnsi" w:hAnsiTheme="minorHAnsi" w:cstheme="minorHAnsi"/>
                <w:b/>
                <w:sz w:val="18"/>
                <w:szCs w:val="18"/>
              </w:rPr>
              <w:t>Numer pozycji wg Szczegółowego budżetu projektu/ źródło finansowania</w:t>
            </w:r>
          </w:p>
        </w:tc>
      </w:tr>
      <w:tr w:rsidR="000A1860" w:rsidRPr="00856BE8" w14:paraId="3F1A3EF7" w14:textId="77777777" w:rsidTr="00F25FC5">
        <w:tc>
          <w:tcPr>
            <w:tcW w:w="534" w:type="dxa"/>
            <w:vAlign w:val="center"/>
          </w:tcPr>
          <w:p w14:paraId="37C58B1E" w14:textId="77777777" w:rsidR="000A1860" w:rsidRPr="00856BE8" w:rsidRDefault="000A1860" w:rsidP="00F25FC5">
            <w:pPr>
              <w:autoSpaceDE w:val="0"/>
              <w:autoSpaceDN w:val="0"/>
              <w:adjustRightInd w:val="0"/>
              <w:jc w:val="center"/>
              <w:rPr>
                <w:rFonts w:asciiTheme="minorHAnsi" w:hAnsiTheme="minorHAnsi" w:cstheme="minorHAnsi"/>
                <w:b/>
              </w:rPr>
            </w:pPr>
            <w:r w:rsidRPr="00856BE8">
              <w:rPr>
                <w:rFonts w:asciiTheme="minorHAnsi" w:hAnsiTheme="minorHAnsi" w:cstheme="minorHAnsi"/>
                <w:b/>
              </w:rPr>
              <w:t>1.</w:t>
            </w:r>
          </w:p>
        </w:tc>
        <w:tc>
          <w:tcPr>
            <w:tcW w:w="1417" w:type="dxa"/>
          </w:tcPr>
          <w:p w14:paraId="3076D471" w14:textId="77777777" w:rsidR="000A1860" w:rsidRPr="00856BE8" w:rsidRDefault="000A1860" w:rsidP="00F25FC5">
            <w:pPr>
              <w:autoSpaceDE w:val="0"/>
              <w:autoSpaceDN w:val="0"/>
              <w:adjustRightInd w:val="0"/>
              <w:jc w:val="both"/>
              <w:rPr>
                <w:rFonts w:asciiTheme="minorHAnsi" w:hAnsiTheme="minorHAnsi" w:cstheme="minorHAnsi"/>
                <w:sz w:val="18"/>
                <w:szCs w:val="18"/>
              </w:rPr>
            </w:pPr>
          </w:p>
        </w:tc>
        <w:tc>
          <w:tcPr>
            <w:tcW w:w="1276" w:type="dxa"/>
          </w:tcPr>
          <w:p w14:paraId="59C0C505" w14:textId="77777777" w:rsidR="000A1860" w:rsidRPr="00856BE8" w:rsidRDefault="000A1860" w:rsidP="00F25FC5">
            <w:pPr>
              <w:autoSpaceDE w:val="0"/>
              <w:autoSpaceDN w:val="0"/>
              <w:adjustRightInd w:val="0"/>
              <w:jc w:val="both"/>
              <w:rPr>
                <w:rFonts w:asciiTheme="minorHAnsi" w:hAnsiTheme="minorHAnsi" w:cstheme="minorHAnsi"/>
                <w:sz w:val="18"/>
                <w:szCs w:val="18"/>
              </w:rPr>
            </w:pPr>
          </w:p>
        </w:tc>
        <w:tc>
          <w:tcPr>
            <w:tcW w:w="709" w:type="dxa"/>
          </w:tcPr>
          <w:p w14:paraId="53534614" w14:textId="77777777" w:rsidR="000A1860" w:rsidRPr="00856BE8" w:rsidRDefault="000A1860" w:rsidP="00F25FC5">
            <w:pPr>
              <w:autoSpaceDE w:val="0"/>
              <w:autoSpaceDN w:val="0"/>
              <w:adjustRightInd w:val="0"/>
              <w:jc w:val="both"/>
              <w:rPr>
                <w:rFonts w:asciiTheme="minorHAnsi" w:hAnsiTheme="minorHAnsi" w:cstheme="minorHAnsi"/>
                <w:sz w:val="18"/>
                <w:szCs w:val="18"/>
              </w:rPr>
            </w:pPr>
          </w:p>
        </w:tc>
        <w:tc>
          <w:tcPr>
            <w:tcW w:w="850" w:type="dxa"/>
          </w:tcPr>
          <w:p w14:paraId="3CB4515F" w14:textId="77777777" w:rsidR="000A1860" w:rsidRPr="00856BE8" w:rsidRDefault="000A1860" w:rsidP="00F25FC5">
            <w:pPr>
              <w:autoSpaceDE w:val="0"/>
              <w:autoSpaceDN w:val="0"/>
              <w:adjustRightInd w:val="0"/>
              <w:jc w:val="both"/>
              <w:rPr>
                <w:rFonts w:asciiTheme="minorHAnsi" w:hAnsiTheme="minorHAnsi" w:cstheme="minorHAnsi"/>
                <w:sz w:val="18"/>
                <w:szCs w:val="18"/>
              </w:rPr>
            </w:pPr>
          </w:p>
        </w:tc>
        <w:tc>
          <w:tcPr>
            <w:tcW w:w="992" w:type="dxa"/>
          </w:tcPr>
          <w:p w14:paraId="6CA276C3" w14:textId="77777777" w:rsidR="000A1860" w:rsidRPr="00856BE8" w:rsidRDefault="000A1860" w:rsidP="00F25FC5">
            <w:pPr>
              <w:autoSpaceDE w:val="0"/>
              <w:autoSpaceDN w:val="0"/>
              <w:adjustRightInd w:val="0"/>
              <w:jc w:val="both"/>
              <w:rPr>
                <w:rFonts w:asciiTheme="minorHAnsi" w:hAnsiTheme="minorHAnsi" w:cstheme="minorHAnsi"/>
                <w:sz w:val="18"/>
                <w:szCs w:val="18"/>
              </w:rPr>
            </w:pPr>
          </w:p>
        </w:tc>
        <w:tc>
          <w:tcPr>
            <w:tcW w:w="1276" w:type="dxa"/>
          </w:tcPr>
          <w:p w14:paraId="2FB2FB18" w14:textId="77777777" w:rsidR="000A1860" w:rsidRPr="00856BE8" w:rsidRDefault="000A1860" w:rsidP="00F25FC5">
            <w:pPr>
              <w:autoSpaceDE w:val="0"/>
              <w:autoSpaceDN w:val="0"/>
              <w:adjustRightInd w:val="0"/>
              <w:jc w:val="both"/>
              <w:rPr>
                <w:rFonts w:asciiTheme="minorHAnsi" w:hAnsiTheme="minorHAnsi" w:cstheme="minorHAnsi"/>
                <w:sz w:val="18"/>
                <w:szCs w:val="18"/>
              </w:rPr>
            </w:pPr>
          </w:p>
        </w:tc>
        <w:tc>
          <w:tcPr>
            <w:tcW w:w="1843" w:type="dxa"/>
          </w:tcPr>
          <w:p w14:paraId="0057A310" w14:textId="77777777" w:rsidR="000A1860" w:rsidRPr="00856BE8" w:rsidRDefault="000A1860" w:rsidP="00F25FC5">
            <w:pPr>
              <w:autoSpaceDE w:val="0"/>
              <w:autoSpaceDN w:val="0"/>
              <w:adjustRightInd w:val="0"/>
              <w:jc w:val="both"/>
              <w:rPr>
                <w:rFonts w:asciiTheme="minorHAnsi" w:hAnsiTheme="minorHAnsi" w:cstheme="minorHAnsi"/>
                <w:sz w:val="18"/>
                <w:szCs w:val="18"/>
              </w:rPr>
            </w:pPr>
          </w:p>
        </w:tc>
        <w:tc>
          <w:tcPr>
            <w:tcW w:w="1348" w:type="dxa"/>
          </w:tcPr>
          <w:p w14:paraId="3D173A09" w14:textId="77777777" w:rsidR="000A1860" w:rsidRPr="00856BE8" w:rsidRDefault="000A1860" w:rsidP="00F25FC5">
            <w:pPr>
              <w:autoSpaceDE w:val="0"/>
              <w:autoSpaceDN w:val="0"/>
              <w:adjustRightInd w:val="0"/>
              <w:jc w:val="both"/>
              <w:rPr>
                <w:rFonts w:asciiTheme="minorHAnsi" w:hAnsiTheme="minorHAnsi" w:cstheme="minorHAnsi"/>
                <w:sz w:val="18"/>
                <w:szCs w:val="18"/>
              </w:rPr>
            </w:pPr>
          </w:p>
        </w:tc>
      </w:tr>
      <w:tr w:rsidR="000A1860" w:rsidRPr="00856BE8" w14:paraId="5C1F7CD6" w14:textId="77777777" w:rsidTr="00F25FC5">
        <w:tc>
          <w:tcPr>
            <w:tcW w:w="534" w:type="dxa"/>
            <w:vAlign w:val="center"/>
          </w:tcPr>
          <w:p w14:paraId="6CEE6DD5" w14:textId="77777777" w:rsidR="000A1860" w:rsidRPr="00856BE8" w:rsidRDefault="000A1860" w:rsidP="00F25FC5">
            <w:pPr>
              <w:autoSpaceDE w:val="0"/>
              <w:autoSpaceDN w:val="0"/>
              <w:adjustRightInd w:val="0"/>
              <w:jc w:val="center"/>
              <w:rPr>
                <w:rFonts w:asciiTheme="minorHAnsi" w:hAnsiTheme="minorHAnsi" w:cstheme="minorHAnsi"/>
                <w:b/>
              </w:rPr>
            </w:pPr>
            <w:r w:rsidRPr="00856BE8">
              <w:rPr>
                <w:rFonts w:asciiTheme="minorHAnsi" w:hAnsiTheme="minorHAnsi" w:cstheme="minorHAnsi"/>
                <w:b/>
              </w:rPr>
              <w:t>n…</w:t>
            </w:r>
          </w:p>
        </w:tc>
        <w:tc>
          <w:tcPr>
            <w:tcW w:w="1417" w:type="dxa"/>
          </w:tcPr>
          <w:p w14:paraId="11F877FF" w14:textId="77777777" w:rsidR="000A1860" w:rsidRPr="00856BE8" w:rsidRDefault="000A1860" w:rsidP="00F25FC5">
            <w:pPr>
              <w:autoSpaceDE w:val="0"/>
              <w:autoSpaceDN w:val="0"/>
              <w:adjustRightInd w:val="0"/>
              <w:jc w:val="both"/>
              <w:rPr>
                <w:rFonts w:asciiTheme="minorHAnsi" w:hAnsiTheme="minorHAnsi" w:cstheme="minorHAnsi"/>
                <w:sz w:val="18"/>
                <w:szCs w:val="18"/>
              </w:rPr>
            </w:pPr>
          </w:p>
        </w:tc>
        <w:tc>
          <w:tcPr>
            <w:tcW w:w="1276" w:type="dxa"/>
          </w:tcPr>
          <w:p w14:paraId="04202F9B" w14:textId="77777777" w:rsidR="000A1860" w:rsidRPr="00856BE8" w:rsidRDefault="000A1860" w:rsidP="00F25FC5">
            <w:pPr>
              <w:autoSpaceDE w:val="0"/>
              <w:autoSpaceDN w:val="0"/>
              <w:adjustRightInd w:val="0"/>
              <w:jc w:val="both"/>
              <w:rPr>
                <w:rFonts w:asciiTheme="minorHAnsi" w:hAnsiTheme="minorHAnsi" w:cstheme="minorHAnsi"/>
                <w:sz w:val="18"/>
                <w:szCs w:val="18"/>
              </w:rPr>
            </w:pPr>
          </w:p>
        </w:tc>
        <w:tc>
          <w:tcPr>
            <w:tcW w:w="709" w:type="dxa"/>
          </w:tcPr>
          <w:p w14:paraId="61CF091A" w14:textId="77777777" w:rsidR="000A1860" w:rsidRPr="00856BE8" w:rsidRDefault="000A1860" w:rsidP="00F25FC5">
            <w:pPr>
              <w:autoSpaceDE w:val="0"/>
              <w:autoSpaceDN w:val="0"/>
              <w:adjustRightInd w:val="0"/>
              <w:jc w:val="both"/>
              <w:rPr>
                <w:rFonts w:asciiTheme="minorHAnsi" w:hAnsiTheme="minorHAnsi" w:cstheme="minorHAnsi"/>
                <w:sz w:val="18"/>
                <w:szCs w:val="18"/>
              </w:rPr>
            </w:pPr>
          </w:p>
        </w:tc>
        <w:tc>
          <w:tcPr>
            <w:tcW w:w="850" w:type="dxa"/>
          </w:tcPr>
          <w:p w14:paraId="5E9D0256" w14:textId="77777777" w:rsidR="000A1860" w:rsidRPr="00856BE8" w:rsidRDefault="000A1860" w:rsidP="00F25FC5">
            <w:pPr>
              <w:autoSpaceDE w:val="0"/>
              <w:autoSpaceDN w:val="0"/>
              <w:adjustRightInd w:val="0"/>
              <w:jc w:val="both"/>
              <w:rPr>
                <w:rFonts w:asciiTheme="minorHAnsi" w:hAnsiTheme="minorHAnsi" w:cstheme="minorHAnsi"/>
                <w:sz w:val="18"/>
                <w:szCs w:val="18"/>
              </w:rPr>
            </w:pPr>
          </w:p>
        </w:tc>
        <w:tc>
          <w:tcPr>
            <w:tcW w:w="992" w:type="dxa"/>
          </w:tcPr>
          <w:p w14:paraId="486F798E" w14:textId="77777777" w:rsidR="000A1860" w:rsidRPr="00856BE8" w:rsidRDefault="000A1860" w:rsidP="00F25FC5">
            <w:pPr>
              <w:autoSpaceDE w:val="0"/>
              <w:autoSpaceDN w:val="0"/>
              <w:adjustRightInd w:val="0"/>
              <w:jc w:val="both"/>
              <w:rPr>
                <w:rFonts w:asciiTheme="minorHAnsi" w:hAnsiTheme="minorHAnsi" w:cstheme="minorHAnsi"/>
                <w:sz w:val="18"/>
                <w:szCs w:val="18"/>
              </w:rPr>
            </w:pPr>
          </w:p>
        </w:tc>
        <w:tc>
          <w:tcPr>
            <w:tcW w:w="1276" w:type="dxa"/>
          </w:tcPr>
          <w:p w14:paraId="77970E08" w14:textId="77777777" w:rsidR="000A1860" w:rsidRPr="00856BE8" w:rsidRDefault="000A1860" w:rsidP="00F25FC5">
            <w:pPr>
              <w:autoSpaceDE w:val="0"/>
              <w:autoSpaceDN w:val="0"/>
              <w:adjustRightInd w:val="0"/>
              <w:jc w:val="both"/>
              <w:rPr>
                <w:rFonts w:asciiTheme="minorHAnsi" w:hAnsiTheme="minorHAnsi" w:cstheme="minorHAnsi"/>
                <w:sz w:val="18"/>
                <w:szCs w:val="18"/>
              </w:rPr>
            </w:pPr>
          </w:p>
        </w:tc>
        <w:tc>
          <w:tcPr>
            <w:tcW w:w="1843" w:type="dxa"/>
          </w:tcPr>
          <w:p w14:paraId="790233C0" w14:textId="77777777" w:rsidR="000A1860" w:rsidRPr="00856BE8" w:rsidRDefault="000A1860" w:rsidP="00F25FC5">
            <w:pPr>
              <w:autoSpaceDE w:val="0"/>
              <w:autoSpaceDN w:val="0"/>
              <w:adjustRightInd w:val="0"/>
              <w:jc w:val="both"/>
              <w:rPr>
                <w:rFonts w:asciiTheme="minorHAnsi" w:hAnsiTheme="minorHAnsi" w:cstheme="minorHAnsi"/>
                <w:sz w:val="18"/>
                <w:szCs w:val="18"/>
              </w:rPr>
            </w:pPr>
          </w:p>
        </w:tc>
        <w:tc>
          <w:tcPr>
            <w:tcW w:w="1348" w:type="dxa"/>
          </w:tcPr>
          <w:p w14:paraId="64884DD9" w14:textId="77777777" w:rsidR="000A1860" w:rsidRPr="00856BE8" w:rsidRDefault="000A1860" w:rsidP="00F25FC5">
            <w:pPr>
              <w:autoSpaceDE w:val="0"/>
              <w:autoSpaceDN w:val="0"/>
              <w:adjustRightInd w:val="0"/>
              <w:jc w:val="both"/>
              <w:rPr>
                <w:rFonts w:asciiTheme="minorHAnsi" w:hAnsiTheme="minorHAnsi" w:cstheme="minorHAnsi"/>
                <w:sz w:val="18"/>
                <w:szCs w:val="18"/>
              </w:rPr>
            </w:pPr>
          </w:p>
        </w:tc>
      </w:tr>
    </w:tbl>
    <w:p w14:paraId="3F04F303" w14:textId="77777777" w:rsidR="000A1860" w:rsidRPr="00856BE8" w:rsidRDefault="000A1860" w:rsidP="00856BE8">
      <w:pPr>
        <w:spacing w:after="120"/>
        <w:jc w:val="both"/>
        <w:rPr>
          <w:rFonts w:asciiTheme="minorHAnsi" w:hAnsiTheme="minorHAnsi" w:cstheme="minorHAnsi"/>
        </w:rPr>
      </w:pPr>
    </w:p>
    <w:p w14:paraId="3BEB88B1" w14:textId="77777777" w:rsidR="000A1860" w:rsidRPr="00856BE8" w:rsidRDefault="000A1860" w:rsidP="00856BE8">
      <w:pPr>
        <w:spacing w:after="120"/>
        <w:jc w:val="both"/>
        <w:rPr>
          <w:rFonts w:asciiTheme="minorHAnsi" w:hAnsiTheme="minorHAnsi" w:cstheme="minorHAnsi"/>
        </w:rPr>
      </w:pPr>
    </w:p>
    <w:p w14:paraId="55E7B688" w14:textId="77777777" w:rsidR="000A1860" w:rsidRPr="00856BE8" w:rsidRDefault="000A1860" w:rsidP="00856BE8">
      <w:pPr>
        <w:spacing w:after="120"/>
        <w:jc w:val="both"/>
        <w:rPr>
          <w:rFonts w:asciiTheme="minorHAnsi" w:hAnsiTheme="minorHAnsi" w:cstheme="minorHAnsi"/>
        </w:rPr>
      </w:pPr>
    </w:p>
    <w:p w14:paraId="35525D24" w14:textId="77777777" w:rsidR="000A1860" w:rsidRPr="00856BE8" w:rsidRDefault="000A1860" w:rsidP="00856BE8">
      <w:pPr>
        <w:spacing w:after="120"/>
        <w:jc w:val="right"/>
        <w:rPr>
          <w:rFonts w:asciiTheme="minorHAnsi" w:hAnsiTheme="minorHAnsi" w:cstheme="minorHAnsi"/>
        </w:rPr>
      </w:pPr>
      <w:r w:rsidRPr="00856BE8">
        <w:rPr>
          <w:rFonts w:asciiTheme="minorHAnsi" w:hAnsiTheme="minorHAnsi" w:cstheme="minorHAnsi"/>
        </w:rPr>
        <w:t>………………………….…………..</w:t>
      </w:r>
    </w:p>
    <w:p w14:paraId="33CC10D6" w14:textId="77777777" w:rsidR="000A1860" w:rsidRPr="00856BE8" w:rsidRDefault="000A1860" w:rsidP="00856BE8">
      <w:pPr>
        <w:spacing w:after="120"/>
        <w:jc w:val="right"/>
        <w:rPr>
          <w:rFonts w:asciiTheme="minorHAnsi" w:hAnsiTheme="minorHAnsi" w:cstheme="minorHAnsi"/>
          <w:sz w:val="16"/>
          <w:szCs w:val="16"/>
        </w:rPr>
      </w:pPr>
      <w:r w:rsidRPr="00856BE8">
        <w:rPr>
          <w:rFonts w:asciiTheme="minorHAnsi" w:hAnsiTheme="minorHAnsi" w:cstheme="minorHAnsi"/>
          <w:sz w:val="16"/>
          <w:szCs w:val="16"/>
        </w:rPr>
        <w:t xml:space="preserve">              (podpis i pieczęć)</w:t>
      </w:r>
    </w:p>
    <w:p w14:paraId="36AEA4A7" w14:textId="19386371" w:rsidR="000A1860" w:rsidRDefault="000A1860" w:rsidP="00856BE8">
      <w:pPr>
        <w:spacing w:after="120"/>
        <w:jc w:val="both"/>
        <w:rPr>
          <w:rFonts w:asciiTheme="minorHAnsi" w:hAnsiTheme="minorHAnsi" w:cstheme="minorHAnsi"/>
        </w:rPr>
      </w:pPr>
    </w:p>
    <w:p w14:paraId="234BA4EB" w14:textId="28028E0F" w:rsidR="000A1860" w:rsidRDefault="000A1860" w:rsidP="00856BE8">
      <w:pPr>
        <w:spacing w:after="120"/>
        <w:jc w:val="both"/>
        <w:rPr>
          <w:rFonts w:asciiTheme="minorHAnsi" w:hAnsiTheme="minorHAnsi" w:cstheme="minorHAnsi"/>
        </w:rPr>
      </w:pPr>
    </w:p>
    <w:p w14:paraId="0510A241" w14:textId="6A2D520E" w:rsidR="000A1860" w:rsidRDefault="000A1860" w:rsidP="00856BE8">
      <w:pPr>
        <w:spacing w:after="120"/>
        <w:jc w:val="both"/>
        <w:rPr>
          <w:rFonts w:asciiTheme="minorHAnsi" w:hAnsiTheme="minorHAnsi" w:cstheme="minorHAnsi"/>
        </w:rPr>
      </w:pPr>
    </w:p>
    <w:p w14:paraId="67B1D6FF" w14:textId="2C91F4C4" w:rsidR="000A1860" w:rsidRDefault="000A1860" w:rsidP="00856BE8">
      <w:pPr>
        <w:spacing w:after="120"/>
        <w:jc w:val="both"/>
        <w:rPr>
          <w:rFonts w:asciiTheme="minorHAnsi" w:hAnsiTheme="minorHAnsi" w:cstheme="minorHAnsi"/>
        </w:rPr>
      </w:pPr>
    </w:p>
    <w:p w14:paraId="7667CDE7" w14:textId="07531ACC" w:rsidR="000A1860" w:rsidRDefault="000A1860" w:rsidP="00856BE8">
      <w:pPr>
        <w:spacing w:after="120"/>
        <w:jc w:val="both"/>
        <w:rPr>
          <w:rFonts w:asciiTheme="minorHAnsi" w:hAnsiTheme="minorHAnsi" w:cstheme="minorHAnsi"/>
        </w:rPr>
      </w:pPr>
    </w:p>
    <w:p w14:paraId="1A37AB99" w14:textId="64BEDBDB" w:rsidR="000A1860" w:rsidRDefault="000A1860" w:rsidP="00856BE8">
      <w:pPr>
        <w:spacing w:after="120"/>
        <w:jc w:val="both"/>
        <w:rPr>
          <w:rFonts w:asciiTheme="minorHAnsi" w:hAnsiTheme="minorHAnsi" w:cstheme="minorHAnsi"/>
        </w:rPr>
      </w:pPr>
    </w:p>
    <w:p w14:paraId="09054125" w14:textId="29A0E117" w:rsidR="000A1860" w:rsidRDefault="000A1860" w:rsidP="00856BE8">
      <w:pPr>
        <w:spacing w:after="120"/>
        <w:jc w:val="both"/>
        <w:rPr>
          <w:rFonts w:asciiTheme="minorHAnsi" w:hAnsiTheme="minorHAnsi" w:cstheme="minorHAnsi"/>
        </w:rPr>
      </w:pPr>
    </w:p>
    <w:p w14:paraId="1BE7EF1F" w14:textId="2BCD41D8" w:rsidR="000A1860" w:rsidRDefault="000A1860" w:rsidP="00856BE8">
      <w:pPr>
        <w:spacing w:after="120"/>
        <w:jc w:val="both"/>
        <w:rPr>
          <w:rFonts w:asciiTheme="minorHAnsi" w:hAnsiTheme="minorHAnsi" w:cstheme="minorHAnsi"/>
        </w:rPr>
      </w:pPr>
    </w:p>
    <w:p w14:paraId="7C63BD2D" w14:textId="195D7304" w:rsidR="000A1860" w:rsidRDefault="000A1860" w:rsidP="00856BE8">
      <w:pPr>
        <w:spacing w:after="120"/>
        <w:jc w:val="both"/>
        <w:rPr>
          <w:rFonts w:asciiTheme="minorHAnsi" w:hAnsiTheme="minorHAnsi" w:cstheme="minorHAnsi"/>
        </w:rPr>
      </w:pPr>
    </w:p>
    <w:p w14:paraId="31122A1C" w14:textId="20E63CDB" w:rsidR="000A1860" w:rsidRDefault="000A1860" w:rsidP="00856BE8">
      <w:pPr>
        <w:spacing w:after="120"/>
        <w:jc w:val="both"/>
        <w:rPr>
          <w:rFonts w:asciiTheme="minorHAnsi" w:hAnsiTheme="minorHAnsi" w:cstheme="minorHAnsi"/>
        </w:rPr>
      </w:pPr>
    </w:p>
    <w:p w14:paraId="3BB95861" w14:textId="50804B44" w:rsidR="000A1860" w:rsidRDefault="000A1860" w:rsidP="00856BE8">
      <w:pPr>
        <w:spacing w:after="120"/>
        <w:jc w:val="both"/>
        <w:rPr>
          <w:rFonts w:asciiTheme="minorHAnsi" w:hAnsiTheme="minorHAnsi" w:cstheme="minorHAnsi"/>
        </w:rPr>
      </w:pPr>
    </w:p>
    <w:p w14:paraId="64D45B39" w14:textId="41BC8CA6" w:rsidR="000A1860" w:rsidRDefault="000A1860" w:rsidP="00856BE8">
      <w:pPr>
        <w:spacing w:after="120"/>
        <w:jc w:val="both"/>
        <w:rPr>
          <w:rFonts w:asciiTheme="minorHAnsi" w:hAnsiTheme="minorHAnsi" w:cstheme="minorHAnsi"/>
        </w:rPr>
      </w:pPr>
    </w:p>
    <w:p w14:paraId="796C8834" w14:textId="53B2332B" w:rsidR="000A1860" w:rsidRDefault="000A1860" w:rsidP="00856BE8">
      <w:pPr>
        <w:spacing w:after="120"/>
        <w:jc w:val="both"/>
        <w:rPr>
          <w:rFonts w:asciiTheme="minorHAnsi" w:hAnsiTheme="minorHAnsi" w:cstheme="minorHAnsi"/>
        </w:rPr>
      </w:pPr>
    </w:p>
    <w:p w14:paraId="7661D142" w14:textId="21A5CC9C" w:rsidR="000A1860" w:rsidRDefault="000A1860" w:rsidP="00856BE8">
      <w:pPr>
        <w:spacing w:after="120"/>
        <w:jc w:val="both"/>
        <w:rPr>
          <w:rFonts w:asciiTheme="minorHAnsi" w:hAnsiTheme="minorHAnsi" w:cstheme="minorHAnsi"/>
        </w:rPr>
      </w:pPr>
    </w:p>
    <w:p w14:paraId="70A74B6B" w14:textId="5D054467" w:rsidR="000A1860" w:rsidRDefault="000A1860" w:rsidP="00856BE8">
      <w:pPr>
        <w:spacing w:after="120"/>
        <w:jc w:val="both"/>
        <w:rPr>
          <w:rFonts w:asciiTheme="minorHAnsi" w:hAnsiTheme="minorHAnsi" w:cstheme="minorHAnsi"/>
        </w:rPr>
      </w:pPr>
    </w:p>
    <w:p w14:paraId="2E1DF910" w14:textId="6F786EE0" w:rsidR="000A1860" w:rsidRDefault="000A1860" w:rsidP="00856BE8">
      <w:pPr>
        <w:spacing w:after="120"/>
        <w:jc w:val="both"/>
        <w:rPr>
          <w:rFonts w:asciiTheme="minorHAnsi" w:hAnsiTheme="minorHAnsi" w:cstheme="minorHAnsi"/>
        </w:rPr>
      </w:pPr>
    </w:p>
    <w:p w14:paraId="1C2A3890" w14:textId="77777777" w:rsidR="00BB613F" w:rsidRDefault="00BB613F" w:rsidP="00856BE8">
      <w:pPr>
        <w:spacing w:after="120"/>
        <w:jc w:val="both"/>
        <w:rPr>
          <w:rFonts w:asciiTheme="minorHAnsi" w:hAnsiTheme="minorHAnsi" w:cstheme="minorHAnsi"/>
        </w:rPr>
      </w:pPr>
    </w:p>
    <w:p w14:paraId="5DC682EA" w14:textId="1E853EB3" w:rsidR="000A1860" w:rsidRDefault="00267228" w:rsidP="00856BE8">
      <w:pPr>
        <w:spacing w:after="120"/>
        <w:jc w:val="both"/>
        <w:rPr>
          <w:rFonts w:asciiTheme="minorHAnsi" w:hAnsiTheme="minorHAnsi" w:cstheme="minorHAnsi"/>
        </w:rPr>
      </w:pPr>
      <w:r>
        <w:rPr>
          <w:rFonts w:asciiTheme="minorHAnsi" w:hAnsiTheme="minorHAnsi" w:cstheme="minorHAnsi"/>
          <w:noProof/>
        </w:rPr>
        <w:lastRenderedPageBreak/>
        <w:drawing>
          <wp:inline distT="0" distB="0" distL="0" distR="0" wp14:anchorId="27792E24" wp14:editId="7A33565E">
            <wp:extent cx="5755005" cy="57277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49465B0B" w14:textId="2B1F7E21" w:rsidR="000A1860" w:rsidRDefault="000A1860" w:rsidP="00856BE8">
      <w:pPr>
        <w:spacing w:after="120"/>
        <w:jc w:val="both"/>
        <w:rPr>
          <w:rFonts w:asciiTheme="minorHAnsi" w:hAnsiTheme="minorHAnsi" w:cstheme="minorHAnsi"/>
        </w:rPr>
      </w:pPr>
    </w:p>
    <w:p w14:paraId="52CCE227" w14:textId="77777777" w:rsidR="000A1860" w:rsidRPr="000204CC" w:rsidRDefault="000A1860" w:rsidP="001C7FB9">
      <w:pPr>
        <w:pStyle w:val="Nagwek3"/>
        <w:rPr>
          <w:rFonts w:asciiTheme="minorHAnsi" w:hAnsiTheme="minorHAnsi"/>
          <w:bCs w:val="0"/>
          <w:i/>
          <w:iCs/>
          <w:sz w:val="20"/>
          <w:szCs w:val="20"/>
        </w:rPr>
      </w:pPr>
      <w:r w:rsidRPr="000204CC">
        <w:rPr>
          <w:rFonts w:asciiTheme="minorHAnsi" w:hAnsiTheme="minorHAnsi"/>
          <w:sz w:val="20"/>
          <w:szCs w:val="20"/>
        </w:rPr>
        <w:t xml:space="preserve">Załącznik nr </w:t>
      </w:r>
      <w:r>
        <w:rPr>
          <w:rFonts w:asciiTheme="minorHAnsi" w:hAnsiTheme="minorHAnsi"/>
          <w:sz w:val="20"/>
          <w:szCs w:val="20"/>
        </w:rPr>
        <w:t>12</w:t>
      </w:r>
      <w:r w:rsidRPr="000204CC">
        <w:rPr>
          <w:rFonts w:asciiTheme="minorHAnsi" w:hAnsiTheme="minorHAnsi"/>
          <w:sz w:val="20"/>
          <w:szCs w:val="20"/>
        </w:rPr>
        <w:t xml:space="preserve"> DO UMOWY O DOFINANSOWANIE PROJEKTU W RAMACH REGIONALNEGO PROGRAMU OPERACYJNEGO WOJEWÓDZTWA DOLNOŚLĄSKIEGO 2014 – 2020 WSPÓŁFINANSOWANEGO ZE ŚRODKÓW EUROPEJSKIEGO FUNDUSZU SPOŁECZNEGO:</w:t>
      </w:r>
      <w:r w:rsidRPr="00FE2399">
        <w:t xml:space="preserve"> </w:t>
      </w:r>
      <w:r w:rsidRPr="00BB613F">
        <w:rPr>
          <w:rFonts w:asciiTheme="minorHAnsi" w:hAnsiTheme="minorHAnsi" w:cstheme="minorHAnsi"/>
          <w:sz w:val="20"/>
          <w:szCs w:val="20"/>
        </w:rPr>
        <w:t>Wyk</w:t>
      </w:r>
      <w:r w:rsidRPr="00FC04DE">
        <w:rPr>
          <w:rFonts w:asciiTheme="minorHAnsi" w:hAnsiTheme="minorHAnsi" w:cstheme="minorHAnsi"/>
          <w:sz w:val="20"/>
          <w:szCs w:val="20"/>
        </w:rPr>
        <w:t>a</w:t>
      </w:r>
      <w:r w:rsidRPr="00FE2399">
        <w:rPr>
          <w:rFonts w:asciiTheme="minorHAnsi" w:hAnsiTheme="minorHAnsi" w:cstheme="minorHAnsi"/>
          <w:sz w:val="20"/>
          <w:szCs w:val="20"/>
        </w:rPr>
        <w:t>z dokumentów, jakie należy przedłożyć do wniosku o płatność wraz z zasadami opisu dokumentów księgowych</w:t>
      </w:r>
    </w:p>
    <w:p w14:paraId="1AC1BCFD" w14:textId="77777777" w:rsidR="000A1860" w:rsidRPr="003917C1" w:rsidRDefault="000A1860" w:rsidP="00AE6DB4">
      <w:pPr>
        <w:rPr>
          <w:rFonts w:asciiTheme="minorHAnsi" w:hAnsiTheme="minorHAnsi" w:cstheme="minorHAnsi"/>
          <w:b/>
        </w:rPr>
      </w:pPr>
    </w:p>
    <w:p w14:paraId="157BEEA2" w14:textId="77777777" w:rsidR="000A1860" w:rsidRPr="00156CAD" w:rsidRDefault="000A1860" w:rsidP="00156CAD">
      <w:pPr>
        <w:autoSpaceDE w:val="0"/>
        <w:autoSpaceDN w:val="0"/>
        <w:adjustRightInd w:val="0"/>
        <w:jc w:val="center"/>
        <w:rPr>
          <w:rFonts w:asciiTheme="minorHAnsi" w:hAnsiTheme="minorHAnsi" w:cstheme="minorHAnsi"/>
        </w:rPr>
      </w:pPr>
      <w:r w:rsidRPr="00156CAD">
        <w:rPr>
          <w:rFonts w:asciiTheme="minorHAnsi" w:hAnsiTheme="minorHAnsi" w:cstheme="minorHAnsi"/>
          <w:b/>
        </w:rPr>
        <w:t xml:space="preserve">WYKAZ DOKUMENTÓW, JAKIE NALEŻY PRZEDŁOŻYĆ DO WNIOSKU O PŁATNOŚĆ </w:t>
      </w:r>
      <w:r>
        <w:rPr>
          <w:rFonts w:asciiTheme="minorHAnsi" w:hAnsiTheme="minorHAnsi" w:cstheme="minorHAnsi"/>
          <w:b/>
        </w:rPr>
        <w:br/>
      </w:r>
      <w:r w:rsidRPr="00156CAD">
        <w:rPr>
          <w:rFonts w:asciiTheme="minorHAnsi" w:hAnsiTheme="minorHAnsi" w:cstheme="minorHAnsi"/>
          <w:b/>
        </w:rPr>
        <w:t>WRAZ Z ZASADAMI OPISU DOKUMENTÓW KSIĘGOWYCH</w:t>
      </w:r>
    </w:p>
    <w:p w14:paraId="668AD6F3" w14:textId="77777777" w:rsidR="000A1860" w:rsidRDefault="000A1860" w:rsidP="00856BE8">
      <w:pPr>
        <w:autoSpaceDE w:val="0"/>
        <w:autoSpaceDN w:val="0"/>
        <w:adjustRightInd w:val="0"/>
        <w:rPr>
          <w:rFonts w:asciiTheme="minorHAnsi" w:hAnsiTheme="minorHAnsi" w:cstheme="minorHAnsi"/>
          <w:sz w:val="16"/>
          <w:szCs w:val="16"/>
        </w:rPr>
      </w:pPr>
    </w:p>
    <w:p w14:paraId="776510B9" w14:textId="77777777" w:rsidR="000A1860" w:rsidRPr="00156CAD" w:rsidRDefault="000A1860" w:rsidP="00156CAD">
      <w:pPr>
        <w:jc w:val="both"/>
        <w:rPr>
          <w:rFonts w:asciiTheme="minorHAnsi" w:hAnsiTheme="minorHAnsi" w:cstheme="minorHAnsi"/>
          <w:bCs/>
        </w:rPr>
      </w:pPr>
      <w:r w:rsidRPr="00156CAD">
        <w:rPr>
          <w:rFonts w:asciiTheme="minorHAnsi" w:hAnsiTheme="minorHAnsi" w:cstheme="minorHAnsi"/>
          <w:bCs/>
        </w:rPr>
        <w:t xml:space="preserve">Dokumenty, które wyszczególniono w poniższej tabeli, należy przedłożyć do wniosku o płatność w wersji elektronicznej (w postaci skanów) </w:t>
      </w:r>
      <w:r w:rsidRPr="00156CAD">
        <w:rPr>
          <w:rFonts w:asciiTheme="minorHAnsi" w:hAnsiTheme="minorHAnsi" w:cstheme="minorHAnsi"/>
          <w:b/>
          <w:bCs/>
        </w:rPr>
        <w:t>tylko w przypadku</w:t>
      </w:r>
      <w:r>
        <w:rPr>
          <w:rFonts w:asciiTheme="minorHAnsi" w:hAnsiTheme="minorHAnsi" w:cstheme="minorHAnsi"/>
          <w:b/>
          <w:bCs/>
        </w:rPr>
        <w:t>,</w:t>
      </w:r>
      <w:r w:rsidRPr="00156CAD">
        <w:rPr>
          <w:rFonts w:asciiTheme="minorHAnsi" w:hAnsiTheme="minorHAnsi" w:cstheme="minorHAnsi"/>
          <w:b/>
          <w:bCs/>
        </w:rPr>
        <w:t xml:space="preserve"> gdy dany wydatek został zgodnie z </w:t>
      </w:r>
      <w:r w:rsidRPr="00156CAD">
        <w:rPr>
          <w:rFonts w:asciiTheme="minorHAnsi" w:hAnsiTheme="minorHAnsi" w:cstheme="minorHAnsi"/>
          <w:b/>
          <w:i/>
        </w:rPr>
        <w:t>Metodyką doboru próby dokumentów do kontroli wniosku o płatność</w:t>
      </w:r>
      <w:r w:rsidRPr="00156CAD">
        <w:rPr>
          <w:rFonts w:asciiTheme="minorHAnsi" w:hAnsiTheme="minorHAnsi" w:cstheme="minorHAnsi"/>
          <w:b/>
          <w:bCs/>
        </w:rPr>
        <w:t xml:space="preserve">  wyłoniony do weryfikacji w oparciu o skan dokumentu</w:t>
      </w:r>
      <w:r w:rsidRPr="00156CAD">
        <w:rPr>
          <w:rFonts w:asciiTheme="minorHAnsi" w:hAnsiTheme="minorHAnsi" w:cstheme="minorHAnsi"/>
          <w:bCs/>
        </w:rPr>
        <w:t>. W przypadku oświadczeń – dokument podpisuje osoba upoważniona do składania oświadczeń w Projekcie (nie jest dopuszczalne stosowanie faksymile). Przygotowując załączniki do wniosku o płatność należy bazować na oryginałach dokumentów, nie na ich kserokopiach. W przypadku ujawnienia przez IZ RPO WD, iż ma do czynienia z kserokopią dokumentu, zostaniesz wezwany do przedłożenia prawidłowego dokumentu. IZ RPO WD przyjmie do rozliczenia wersję elektroniczną dokumentu bazującą na jego kserokopii tylko w uzasadnionych przypadkach. Sytuacja ta będzie poprzedzona koniecznością złożenia wyjaśnień na temat tego, co się stało z oryginałem dokumentu.</w:t>
      </w:r>
    </w:p>
    <w:p w14:paraId="50B8052F" w14:textId="77777777" w:rsidR="000A1860" w:rsidRPr="00156CAD" w:rsidRDefault="000A1860" w:rsidP="00156CAD">
      <w:pPr>
        <w:jc w:val="both"/>
        <w:rPr>
          <w:rFonts w:asciiTheme="minorHAnsi" w:hAnsiTheme="minorHAnsi" w:cstheme="minorHAnsi"/>
          <w:b/>
          <w:bCs/>
        </w:rPr>
      </w:pPr>
      <w:r w:rsidRPr="00156CAD">
        <w:rPr>
          <w:rFonts w:asciiTheme="minorHAnsi" w:hAnsiTheme="minorHAnsi" w:cstheme="minorHAnsi"/>
          <w:b/>
          <w:bCs/>
        </w:rPr>
        <w:t>Załączników nie przedkłada się w przypadku składania wniosku pełniącego wyłącznie funkcję sprawozdawczą, a także w przypadku, kiedy wnioskujesz wyłącznie o zaliczkę i nie wykazujesz do rozliczenia żadnych wydatków kwalifikowalnych.</w:t>
      </w:r>
      <w:r w:rsidRPr="00156CAD">
        <w:rPr>
          <w:rFonts w:asciiTheme="minorHAnsi" w:hAnsiTheme="minorHAnsi" w:cstheme="minorHAnsi"/>
          <w:bCs/>
        </w:rPr>
        <w:t xml:space="preserve"> W pozostałych przypadkach do wniosku należy załączyć dokumenty, które poświadczą prawidłowość poniesionych wydatków kwalifikowalnych zgodnie z </w:t>
      </w:r>
      <w:r w:rsidRPr="00156CAD">
        <w:rPr>
          <w:rFonts w:asciiTheme="minorHAnsi" w:hAnsiTheme="minorHAnsi" w:cstheme="minorHAnsi"/>
          <w:i/>
        </w:rPr>
        <w:t>Metodyka doboru próby dokumentów do kontroli wniosku o płatność</w:t>
      </w:r>
      <w:r w:rsidRPr="00156CAD">
        <w:rPr>
          <w:rFonts w:asciiTheme="minorHAnsi" w:hAnsiTheme="minorHAnsi" w:cstheme="minorHAnsi"/>
          <w:bCs/>
        </w:rPr>
        <w:t xml:space="preserve">. </w:t>
      </w:r>
    </w:p>
    <w:p w14:paraId="5B3271E7" w14:textId="77777777" w:rsidR="000A1860" w:rsidRPr="00156CAD" w:rsidRDefault="000A1860" w:rsidP="00156CAD">
      <w:pPr>
        <w:jc w:val="both"/>
        <w:rPr>
          <w:rFonts w:asciiTheme="minorHAnsi" w:hAnsiTheme="minorHAnsi" w:cstheme="minorHAnsi"/>
          <w:b/>
          <w:bCs/>
        </w:rPr>
      </w:pPr>
      <w:r w:rsidRPr="00156CAD">
        <w:rPr>
          <w:rFonts w:asciiTheme="minorHAnsi" w:hAnsiTheme="minorHAnsi" w:cstheme="minorHAnsi"/>
          <w:b/>
          <w:bCs/>
        </w:rPr>
        <w:t xml:space="preserve">Każdy z załączników przedkłada się do IZ RPO WD tylko raz, tj. jeśli </w:t>
      </w:r>
      <w:r>
        <w:rPr>
          <w:rFonts w:asciiTheme="minorHAnsi" w:hAnsiTheme="minorHAnsi" w:cstheme="minorHAnsi"/>
          <w:b/>
          <w:bCs/>
        </w:rPr>
        <w:t>przedłożono do rozliczenia</w:t>
      </w:r>
      <w:r w:rsidRPr="00156CAD">
        <w:rPr>
          <w:rFonts w:asciiTheme="minorHAnsi" w:hAnsiTheme="minorHAnsi" w:cstheme="minorHAnsi"/>
          <w:b/>
          <w:bCs/>
        </w:rPr>
        <w:t xml:space="preserve"> wydatki z danej faktury w kilku wnioskach o płatność – nie jest wymagane, by z każdym wnioskiem o płatność była ona przedstawiana. Podobnie ma się w przypadku rozliczania kosztów osobowych, czy rat leasingowych.</w:t>
      </w:r>
    </w:p>
    <w:p w14:paraId="32BA22DE" w14:textId="77777777" w:rsidR="000A1860" w:rsidRPr="00156CAD" w:rsidRDefault="000A1860" w:rsidP="00156CAD">
      <w:pPr>
        <w:jc w:val="both"/>
        <w:rPr>
          <w:rFonts w:asciiTheme="minorHAnsi" w:hAnsiTheme="minorHAnsi" w:cstheme="minorHAnsi"/>
          <w:b/>
          <w:bCs/>
        </w:rPr>
      </w:pPr>
      <w:r w:rsidRPr="00156CAD">
        <w:rPr>
          <w:rFonts w:asciiTheme="minorHAnsi" w:hAnsiTheme="minorHAnsi" w:cstheme="minorHAnsi"/>
          <w:b/>
          <w:bCs/>
        </w:rPr>
        <w:t>Uwaga:</w:t>
      </w:r>
    </w:p>
    <w:p w14:paraId="29D86E26" w14:textId="77777777" w:rsidR="000A1860" w:rsidRDefault="000A1860" w:rsidP="00156CAD">
      <w:pPr>
        <w:jc w:val="both"/>
        <w:rPr>
          <w:rFonts w:asciiTheme="minorHAnsi" w:hAnsiTheme="minorHAnsi" w:cstheme="minorHAnsi"/>
          <w:bCs/>
        </w:rPr>
      </w:pPr>
      <w:r w:rsidRPr="00156CAD">
        <w:rPr>
          <w:rFonts w:asciiTheme="minorHAnsi" w:hAnsiTheme="minorHAnsi" w:cstheme="minorHAnsi"/>
          <w:bCs/>
        </w:rPr>
        <w:t xml:space="preserve">W przypadku faktur lub innych dokumentów księgowych o równoważnej wartości dowodowej rozliczanych </w:t>
      </w:r>
    </w:p>
    <w:p w14:paraId="6F0676ED" w14:textId="77777777" w:rsidR="000A1860" w:rsidRPr="00156CAD" w:rsidRDefault="000A1860" w:rsidP="00156CAD">
      <w:pPr>
        <w:jc w:val="both"/>
        <w:rPr>
          <w:rFonts w:asciiTheme="minorHAnsi" w:hAnsiTheme="minorHAnsi" w:cstheme="minorHAnsi"/>
          <w:bCs/>
        </w:rPr>
      </w:pPr>
      <w:r w:rsidRPr="00156CAD">
        <w:rPr>
          <w:rFonts w:asciiTheme="minorHAnsi" w:hAnsiTheme="minorHAnsi" w:cstheme="minorHAnsi"/>
          <w:bCs/>
        </w:rPr>
        <w:t xml:space="preserve">w więcej niż jednym wniosku o płatność, należy je ponownie załączyć do wniosku o płatność jedynie w sytuacji, gdy opis do faktury/innego dokumentu księgowego o równoważnej wartości dowodowej uległ zmianie </w:t>
      </w:r>
      <w:r>
        <w:rPr>
          <w:rFonts w:asciiTheme="minorHAnsi" w:hAnsiTheme="minorHAnsi" w:cstheme="minorHAnsi"/>
          <w:bCs/>
        </w:rPr>
        <w:br/>
      </w:r>
      <w:r w:rsidRPr="00156CAD">
        <w:rPr>
          <w:rFonts w:asciiTheme="minorHAnsi" w:hAnsiTheme="minorHAnsi" w:cstheme="minorHAnsi"/>
          <w:bCs/>
        </w:rPr>
        <w:t xml:space="preserve">w stosunku do tego, który był przedstawiony wcześniej. W takiej sytuacji należy w uwagach do danego </w:t>
      </w:r>
      <w:r w:rsidRPr="00156CAD">
        <w:rPr>
          <w:rFonts w:asciiTheme="minorHAnsi" w:hAnsiTheme="minorHAnsi" w:cstheme="minorHAnsi"/>
          <w:bCs/>
        </w:rPr>
        <w:lastRenderedPageBreak/>
        <w:t xml:space="preserve">wydatku w systemie SL2014 wskazać w którym wniosku o płatność dany dokument został załączony w jakiej pozycji zestawienia wydatków się on znajduje. </w:t>
      </w:r>
    </w:p>
    <w:p w14:paraId="296D0223" w14:textId="77777777" w:rsidR="000A1860" w:rsidRPr="00156CAD" w:rsidRDefault="000A1860" w:rsidP="00156CAD">
      <w:pPr>
        <w:jc w:val="both"/>
        <w:rPr>
          <w:rFonts w:asciiTheme="minorHAnsi" w:hAnsiTheme="minorHAnsi" w:cstheme="minorHAnsi"/>
          <w:b/>
          <w:bCs/>
        </w:rPr>
      </w:pPr>
      <w:r w:rsidRPr="00156CAD">
        <w:rPr>
          <w:rFonts w:asciiTheme="minorHAnsi" w:hAnsiTheme="minorHAnsi" w:cstheme="minorHAnsi"/>
          <w:bCs/>
        </w:rPr>
        <w:t xml:space="preserve">Wszelkie oświadczenia, o których mowa w poniższej tabeli, powinny być składane przez Beneficjenta/Partnera/Podmiot realizujący Projekt. </w:t>
      </w:r>
      <w:r w:rsidRPr="00156CAD">
        <w:rPr>
          <w:rFonts w:asciiTheme="minorHAnsi" w:hAnsiTheme="minorHAnsi" w:cstheme="minorHAnsi"/>
          <w:b/>
          <w:bCs/>
        </w:rPr>
        <w:t>W przypadku przedkładania oświadczeń — treść wszystkich wymaganych oświadczeń można zawrzeć w jednym dokumencie.</w:t>
      </w:r>
    </w:p>
    <w:p w14:paraId="3A464D8E" w14:textId="77777777" w:rsidR="000A1860" w:rsidRPr="000509A1" w:rsidRDefault="000A1860" w:rsidP="00156CAD">
      <w:pPr>
        <w:jc w:val="both"/>
        <w:rPr>
          <w:rFonts w:asciiTheme="minorHAnsi" w:hAnsiTheme="minorHAnsi" w:cstheme="minorHAnsi"/>
          <w:b/>
          <w:bCs/>
        </w:rPr>
      </w:pPr>
      <w:r w:rsidRPr="000509A1">
        <w:rPr>
          <w:rFonts w:asciiTheme="minorHAnsi" w:hAnsiTheme="minorHAnsi" w:cstheme="minorHAnsi"/>
          <w:b/>
          <w:bCs/>
        </w:rPr>
        <w:t>Zestawienie dokumentów poświadczających poniesienie wydatków w ramach projektu:</w:t>
      </w:r>
    </w:p>
    <w:tbl>
      <w:tblPr>
        <w:tblW w:w="1072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4"/>
        <w:gridCol w:w="3846"/>
        <w:gridCol w:w="15"/>
        <w:gridCol w:w="108"/>
        <w:gridCol w:w="6066"/>
      </w:tblGrid>
      <w:tr w:rsidR="000A1860" w:rsidRPr="000F1017" w14:paraId="1035013E" w14:textId="77777777" w:rsidTr="00227D9E">
        <w:tc>
          <w:tcPr>
            <w:tcW w:w="691" w:type="dxa"/>
            <w:gridSpan w:val="2"/>
            <w:shd w:val="clear" w:color="auto" w:fill="FFCC00"/>
            <w:vAlign w:val="center"/>
          </w:tcPr>
          <w:p w14:paraId="20F36A9A" w14:textId="77777777" w:rsidR="000A1860" w:rsidRPr="000509A1" w:rsidRDefault="000A1860" w:rsidP="00F25FC5">
            <w:pPr>
              <w:pStyle w:val="Akapitzlist"/>
              <w:ind w:left="0"/>
              <w:jc w:val="center"/>
              <w:rPr>
                <w:rFonts w:ascii="Calibri" w:hAnsi="Calibri"/>
                <w:b/>
                <w:bCs/>
                <w:sz w:val="20"/>
                <w:szCs w:val="20"/>
              </w:rPr>
            </w:pPr>
            <w:r w:rsidRPr="000509A1">
              <w:rPr>
                <w:rFonts w:ascii="Calibri" w:hAnsi="Calibri"/>
                <w:b/>
                <w:bCs/>
                <w:sz w:val="20"/>
                <w:szCs w:val="20"/>
              </w:rPr>
              <w:t>Lp.</w:t>
            </w:r>
          </w:p>
        </w:tc>
        <w:tc>
          <w:tcPr>
            <w:tcW w:w="3969" w:type="dxa"/>
            <w:gridSpan w:val="3"/>
            <w:shd w:val="clear" w:color="auto" w:fill="FFCC00"/>
            <w:vAlign w:val="center"/>
          </w:tcPr>
          <w:p w14:paraId="354D581C" w14:textId="77777777" w:rsidR="000A1860" w:rsidRPr="000509A1" w:rsidRDefault="000A1860" w:rsidP="00F25FC5">
            <w:pPr>
              <w:pStyle w:val="Akapitzlist"/>
              <w:ind w:left="0"/>
              <w:jc w:val="center"/>
              <w:rPr>
                <w:rFonts w:ascii="Calibri" w:hAnsi="Calibri"/>
                <w:b/>
                <w:bCs/>
                <w:sz w:val="20"/>
                <w:szCs w:val="20"/>
              </w:rPr>
            </w:pPr>
            <w:r w:rsidRPr="000509A1">
              <w:rPr>
                <w:rFonts w:ascii="Calibri" w:hAnsi="Calibri"/>
                <w:b/>
                <w:bCs/>
                <w:sz w:val="20"/>
                <w:szCs w:val="20"/>
              </w:rPr>
              <w:t>Rodzaj dokumentu</w:t>
            </w:r>
          </w:p>
        </w:tc>
        <w:tc>
          <w:tcPr>
            <w:tcW w:w="6066" w:type="dxa"/>
            <w:shd w:val="clear" w:color="auto" w:fill="FFCC00"/>
            <w:vAlign w:val="center"/>
          </w:tcPr>
          <w:p w14:paraId="7339EC8E" w14:textId="77777777" w:rsidR="000A1860" w:rsidRPr="000509A1" w:rsidRDefault="000A1860" w:rsidP="00F25FC5">
            <w:pPr>
              <w:pStyle w:val="Akapitzlist"/>
              <w:ind w:left="0"/>
              <w:jc w:val="center"/>
              <w:rPr>
                <w:rFonts w:ascii="Calibri" w:hAnsi="Calibri"/>
                <w:b/>
                <w:bCs/>
                <w:sz w:val="20"/>
                <w:szCs w:val="20"/>
              </w:rPr>
            </w:pPr>
            <w:r w:rsidRPr="000509A1">
              <w:rPr>
                <w:rFonts w:ascii="Calibri" w:hAnsi="Calibri"/>
                <w:b/>
                <w:bCs/>
                <w:sz w:val="20"/>
                <w:szCs w:val="20"/>
              </w:rPr>
              <w:t>Komentarz/Uwagi</w:t>
            </w:r>
          </w:p>
        </w:tc>
      </w:tr>
      <w:tr w:rsidR="000A1860" w:rsidRPr="000F1017" w14:paraId="539F7810" w14:textId="77777777" w:rsidTr="00227D9E">
        <w:tc>
          <w:tcPr>
            <w:tcW w:w="10726" w:type="dxa"/>
            <w:gridSpan w:val="6"/>
            <w:shd w:val="clear" w:color="auto" w:fill="FFCC00"/>
            <w:vAlign w:val="center"/>
          </w:tcPr>
          <w:p w14:paraId="5C7D7286" w14:textId="77777777" w:rsidR="000A1860" w:rsidRPr="000509A1" w:rsidRDefault="000A1860" w:rsidP="00F25FC5">
            <w:pPr>
              <w:pStyle w:val="Nagwek1"/>
              <w:spacing w:before="240" w:after="240"/>
              <w:rPr>
                <w:rFonts w:ascii="Calibri" w:hAnsi="Calibri"/>
                <w:sz w:val="20"/>
                <w:szCs w:val="20"/>
              </w:rPr>
            </w:pPr>
            <w:r w:rsidRPr="000509A1">
              <w:rPr>
                <w:rFonts w:ascii="Calibri" w:hAnsi="Calibri"/>
                <w:sz w:val="20"/>
                <w:szCs w:val="20"/>
              </w:rPr>
              <w:t>DOKUMENTY PODSTAWOWE – DOT. ROBÓT BUDOWLANYCH/DOSTAW/USŁUG</w:t>
            </w:r>
          </w:p>
        </w:tc>
      </w:tr>
      <w:tr w:rsidR="000A1860" w:rsidRPr="000509A1" w14:paraId="23B8A965" w14:textId="77777777" w:rsidTr="00227D9E">
        <w:tc>
          <w:tcPr>
            <w:tcW w:w="691" w:type="dxa"/>
            <w:gridSpan w:val="2"/>
            <w:shd w:val="clear" w:color="auto" w:fill="FFCC00"/>
            <w:vAlign w:val="center"/>
          </w:tcPr>
          <w:p w14:paraId="27CDE18B" w14:textId="77777777" w:rsidR="000A1860" w:rsidRPr="000509A1" w:rsidRDefault="000A1860">
            <w:pPr>
              <w:pStyle w:val="Akapitzlist"/>
              <w:numPr>
                <w:ilvl w:val="0"/>
                <w:numId w:val="100"/>
              </w:numPr>
              <w:contextualSpacing/>
              <w:jc w:val="center"/>
              <w:rPr>
                <w:rFonts w:asciiTheme="minorHAnsi" w:hAnsiTheme="minorHAnsi" w:cstheme="minorHAnsi"/>
                <w:b/>
                <w:bCs/>
                <w:sz w:val="20"/>
                <w:szCs w:val="20"/>
              </w:rPr>
            </w:pPr>
          </w:p>
        </w:tc>
        <w:tc>
          <w:tcPr>
            <w:tcW w:w="3969" w:type="dxa"/>
            <w:gridSpan w:val="3"/>
            <w:shd w:val="clear" w:color="auto" w:fill="auto"/>
          </w:tcPr>
          <w:p w14:paraId="20526245" w14:textId="77777777" w:rsidR="000A1860" w:rsidRPr="000509A1" w:rsidRDefault="000A1860">
            <w:pPr>
              <w:pStyle w:val="Default"/>
              <w:numPr>
                <w:ilvl w:val="0"/>
                <w:numId w:val="103"/>
              </w:numPr>
              <w:rPr>
                <w:rFonts w:asciiTheme="minorHAnsi" w:hAnsiTheme="minorHAnsi" w:cstheme="minorHAnsi"/>
                <w:color w:val="auto"/>
                <w:sz w:val="20"/>
                <w:szCs w:val="20"/>
              </w:rPr>
            </w:pPr>
            <w:r w:rsidRPr="000509A1">
              <w:rPr>
                <w:rFonts w:asciiTheme="minorHAnsi" w:hAnsiTheme="minorHAnsi" w:cstheme="minorHAnsi"/>
                <w:color w:val="auto"/>
                <w:sz w:val="20"/>
                <w:szCs w:val="20"/>
              </w:rPr>
              <w:t>faktury/inne dokumenty księgowe o równoważnej wartości dowodowej, potwierdzające poniesienie wydatków kwalifikowalnych, w tym:</w:t>
            </w:r>
          </w:p>
          <w:p w14:paraId="1390C391" w14:textId="77777777" w:rsidR="000A1860" w:rsidRPr="000509A1" w:rsidRDefault="000A1860">
            <w:pPr>
              <w:pStyle w:val="Akapitzlist"/>
              <w:numPr>
                <w:ilvl w:val="0"/>
                <w:numId w:val="101"/>
              </w:numPr>
              <w:rPr>
                <w:rFonts w:asciiTheme="minorHAnsi" w:hAnsiTheme="minorHAnsi" w:cstheme="minorHAnsi"/>
                <w:sz w:val="20"/>
                <w:szCs w:val="20"/>
              </w:rPr>
            </w:pPr>
            <w:r w:rsidRPr="000509A1">
              <w:rPr>
                <w:rFonts w:asciiTheme="minorHAnsi" w:hAnsiTheme="minorHAnsi" w:cstheme="minorHAnsi"/>
                <w:sz w:val="20"/>
                <w:szCs w:val="20"/>
              </w:rPr>
              <w:t>faktury korygujące</w:t>
            </w:r>
          </w:p>
          <w:p w14:paraId="33AB44A1" w14:textId="77777777" w:rsidR="000A1860" w:rsidRPr="000509A1" w:rsidRDefault="000A1860">
            <w:pPr>
              <w:pStyle w:val="Akapitzlist"/>
              <w:numPr>
                <w:ilvl w:val="0"/>
                <w:numId w:val="101"/>
              </w:numPr>
              <w:rPr>
                <w:rFonts w:asciiTheme="minorHAnsi" w:hAnsiTheme="minorHAnsi" w:cstheme="minorHAnsi"/>
                <w:sz w:val="20"/>
                <w:szCs w:val="20"/>
              </w:rPr>
            </w:pPr>
            <w:r w:rsidRPr="000509A1">
              <w:rPr>
                <w:rFonts w:asciiTheme="minorHAnsi" w:hAnsiTheme="minorHAnsi" w:cstheme="minorHAnsi"/>
                <w:sz w:val="20"/>
                <w:szCs w:val="20"/>
              </w:rPr>
              <w:t>noty korygujące</w:t>
            </w:r>
          </w:p>
          <w:p w14:paraId="4C749BBF" w14:textId="77777777" w:rsidR="000A1860" w:rsidRPr="000509A1" w:rsidRDefault="000A1860" w:rsidP="00F25FC5">
            <w:pPr>
              <w:ind w:left="357"/>
              <w:rPr>
                <w:rFonts w:asciiTheme="minorHAnsi" w:hAnsiTheme="minorHAnsi" w:cstheme="minorHAnsi"/>
                <w:bCs/>
                <w:sz w:val="20"/>
                <w:szCs w:val="20"/>
              </w:rPr>
            </w:pPr>
          </w:p>
        </w:tc>
        <w:tc>
          <w:tcPr>
            <w:tcW w:w="6066" w:type="dxa"/>
            <w:shd w:val="clear" w:color="auto" w:fill="auto"/>
          </w:tcPr>
          <w:p w14:paraId="3087BE43" w14:textId="77777777" w:rsidR="000A1860" w:rsidRPr="000509A1" w:rsidRDefault="000A1860" w:rsidP="00F25FC5">
            <w:pPr>
              <w:jc w:val="both"/>
              <w:rPr>
                <w:rFonts w:asciiTheme="minorHAnsi" w:hAnsiTheme="minorHAnsi" w:cstheme="minorHAnsi"/>
                <w:sz w:val="20"/>
                <w:szCs w:val="20"/>
              </w:rPr>
            </w:pPr>
            <w:r w:rsidRPr="000509A1">
              <w:rPr>
                <w:rFonts w:asciiTheme="minorHAnsi" w:hAnsiTheme="minorHAnsi" w:cstheme="minorHAnsi"/>
                <w:sz w:val="20"/>
                <w:szCs w:val="20"/>
              </w:rPr>
              <w:t>Dokumenty księgowe muszą spełniać wymogi przepisów prawa krajowego oraz muszą być wystawione na Beneficjenta/Podmiot realizujący Projekt/Partnera w Projekcie.</w:t>
            </w:r>
          </w:p>
          <w:p w14:paraId="629ADBF1" w14:textId="77777777" w:rsidR="000A1860" w:rsidRPr="000509A1" w:rsidRDefault="000A1860" w:rsidP="00F25FC5">
            <w:pPr>
              <w:jc w:val="both"/>
              <w:rPr>
                <w:rFonts w:asciiTheme="minorHAnsi" w:hAnsiTheme="minorHAnsi" w:cstheme="minorHAnsi"/>
                <w:sz w:val="20"/>
                <w:szCs w:val="20"/>
              </w:rPr>
            </w:pPr>
          </w:p>
          <w:p w14:paraId="69F490F4" w14:textId="77777777" w:rsidR="000A1860" w:rsidRPr="000509A1" w:rsidRDefault="000A1860" w:rsidP="00F25FC5">
            <w:pPr>
              <w:jc w:val="both"/>
              <w:rPr>
                <w:rFonts w:asciiTheme="minorHAnsi" w:hAnsiTheme="minorHAnsi" w:cstheme="minorHAnsi"/>
                <w:sz w:val="20"/>
                <w:szCs w:val="20"/>
              </w:rPr>
            </w:pPr>
            <w:r w:rsidRPr="000509A1">
              <w:rPr>
                <w:rFonts w:asciiTheme="minorHAnsi" w:hAnsiTheme="minorHAnsi" w:cstheme="minorHAnsi"/>
                <w:sz w:val="20"/>
                <w:szCs w:val="20"/>
              </w:rPr>
              <w:t>Faktura/inny dokument księgowy o równoważnej wartości dowodowej powinna być opisana zgodnie z wymogami IZ RPO WD w tym zakresie, natomiast w przypadku prowadzenia ksiąg rachunkowych w wersji elektronicznej, gdy stosowne zapisy nie są już umieszczane na dowodach księgowych, należy załączyć do wniosku o płatność wydruk z systemu.</w:t>
            </w:r>
            <w:r w:rsidRPr="000509A1">
              <w:rPr>
                <w:rFonts w:asciiTheme="minorHAnsi" w:hAnsiTheme="minorHAnsi" w:cstheme="minorHAnsi"/>
                <w:b/>
                <w:bCs/>
                <w:sz w:val="20"/>
                <w:szCs w:val="20"/>
              </w:rPr>
              <w:t xml:space="preserve"> </w:t>
            </w:r>
          </w:p>
          <w:p w14:paraId="6669C9C3" w14:textId="77777777" w:rsidR="000A1860" w:rsidRPr="000509A1" w:rsidRDefault="000A1860" w:rsidP="00F25FC5">
            <w:pPr>
              <w:jc w:val="both"/>
              <w:rPr>
                <w:rFonts w:asciiTheme="minorHAnsi" w:hAnsiTheme="minorHAnsi" w:cstheme="minorHAnsi"/>
                <w:sz w:val="20"/>
                <w:szCs w:val="20"/>
              </w:rPr>
            </w:pPr>
          </w:p>
          <w:p w14:paraId="036E37FA" w14:textId="77777777" w:rsidR="000A1860" w:rsidRPr="000509A1" w:rsidRDefault="000A1860" w:rsidP="00F25FC5">
            <w:pPr>
              <w:jc w:val="both"/>
              <w:rPr>
                <w:rFonts w:asciiTheme="minorHAnsi" w:hAnsiTheme="minorHAnsi" w:cstheme="minorHAnsi"/>
                <w:sz w:val="20"/>
                <w:szCs w:val="20"/>
              </w:rPr>
            </w:pPr>
            <w:r w:rsidRPr="000509A1">
              <w:rPr>
                <w:rFonts w:asciiTheme="minorHAnsi" w:hAnsiTheme="minorHAnsi" w:cstheme="minorHAnsi"/>
                <w:sz w:val="20"/>
                <w:szCs w:val="20"/>
              </w:rPr>
              <w:t>Fakturę korygującą opisuje się tak, jak standardowy dokument księgowy, przy czym w przypadku adnotacji dot. kwot, należy wskazywać jedynie różnicę wynikającą ze zwiększenia/zmniejszenia.</w:t>
            </w:r>
          </w:p>
          <w:p w14:paraId="36662825" w14:textId="77777777" w:rsidR="000A1860" w:rsidRPr="000509A1" w:rsidRDefault="000A1860" w:rsidP="00F25FC5">
            <w:pPr>
              <w:jc w:val="both"/>
              <w:rPr>
                <w:rFonts w:asciiTheme="minorHAnsi" w:hAnsiTheme="minorHAnsi" w:cstheme="minorHAnsi"/>
                <w:sz w:val="20"/>
                <w:szCs w:val="20"/>
              </w:rPr>
            </w:pPr>
          </w:p>
          <w:p w14:paraId="081EE15F" w14:textId="77777777" w:rsidR="000A1860" w:rsidRPr="000509A1" w:rsidRDefault="000A1860" w:rsidP="00F25FC5">
            <w:pPr>
              <w:jc w:val="both"/>
              <w:rPr>
                <w:rFonts w:asciiTheme="minorHAnsi" w:hAnsiTheme="minorHAnsi" w:cstheme="minorHAnsi"/>
                <w:sz w:val="20"/>
                <w:szCs w:val="20"/>
              </w:rPr>
            </w:pPr>
            <w:r w:rsidRPr="000509A1">
              <w:rPr>
                <w:rFonts w:asciiTheme="minorHAnsi" w:hAnsiTheme="minorHAnsi" w:cstheme="minorHAnsi"/>
                <w:sz w:val="20"/>
                <w:szCs w:val="20"/>
              </w:rPr>
              <w:t>Nota korygująca powinna zawierać opis przynajmniej w zakresie, jakiego dokumentu księgowego dotyczy (o ile nie wynika to z treści noty) oraz numer umowy o dofinansowanie/porozumienia/uchwały Zarządu Województwa Dolnośląskiego.</w:t>
            </w:r>
          </w:p>
        </w:tc>
      </w:tr>
      <w:tr w:rsidR="000A1860" w:rsidRPr="000509A1" w14:paraId="02BA9203" w14:textId="77777777" w:rsidTr="00227D9E">
        <w:tc>
          <w:tcPr>
            <w:tcW w:w="691" w:type="dxa"/>
            <w:gridSpan w:val="2"/>
            <w:shd w:val="clear" w:color="auto" w:fill="FFCC00"/>
            <w:vAlign w:val="center"/>
          </w:tcPr>
          <w:p w14:paraId="7E473DC9" w14:textId="77777777" w:rsidR="000A1860" w:rsidRPr="000509A1" w:rsidRDefault="000A1860">
            <w:pPr>
              <w:pStyle w:val="Akapitzlist"/>
              <w:numPr>
                <w:ilvl w:val="0"/>
                <w:numId w:val="100"/>
              </w:numPr>
              <w:contextualSpacing/>
              <w:jc w:val="center"/>
              <w:rPr>
                <w:rFonts w:asciiTheme="minorHAnsi" w:hAnsiTheme="minorHAnsi" w:cstheme="minorHAnsi"/>
                <w:b/>
                <w:bCs/>
                <w:sz w:val="20"/>
                <w:szCs w:val="20"/>
              </w:rPr>
            </w:pPr>
          </w:p>
        </w:tc>
        <w:tc>
          <w:tcPr>
            <w:tcW w:w="3969" w:type="dxa"/>
            <w:gridSpan w:val="3"/>
            <w:shd w:val="clear" w:color="auto" w:fill="auto"/>
          </w:tcPr>
          <w:p w14:paraId="0E1A4DC5" w14:textId="77777777" w:rsidR="000A1860" w:rsidRPr="000509A1" w:rsidRDefault="000A1860">
            <w:pPr>
              <w:pStyle w:val="Akapitzlist"/>
              <w:numPr>
                <w:ilvl w:val="0"/>
                <w:numId w:val="109"/>
              </w:numPr>
              <w:rPr>
                <w:rFonts w:asciiTheme="minorHAnsi" w:hAnsiTheme="minorHAnsi" w:cstheme="minorHAnsi"/>
                <w:sz w:val="20"/>
                <w:szCs w:val="20"/>
              </w:rPr>
            </w:pPr>
            <w:r w:rsidRPr="000509A1">
              <w:rPr>
                <w:rFonts w:asciiTheme="minorHAnsi" w:hAnsiTheme="minorHAnsi" w:cstheme="minorHAnsi"/>
                <w:sz w:val="20"/>
                <w:szCs w:val="20"/>
              </w:rPr>
              <w:t xml:space="preserve">dowody zapłaty faktur/innych dokumentów księgowych o równoważnej wartości dowodowej (wyciągi </w:t>
            </w:r>
            <w:r>
              <w:rPr>
                <w:rFonts w:asciiTheme="minorHAnsi" w:hAnsiTheme="minorHAnsi" w:cstheme="minorHAnsi"/>
                <w:sz w:val="20"/>
                <w:szCs w:val="20"/>
              </w:rPr>
              <w:t>z rachunku płatniczego</w:t>
            </w:r>
            <w:r w:rsidRPr="000509A1">
              <w:rPr>
                <w:rFonts w:asciiTheme="minorHAnsi" w:hAnsiTheme="minorHAnsi" w:cstheme="minorHAnsi"/>
                <w:sz w:val="20"/>
                <w:szCs w:val="20"/>
              </w:rPr>
              <w:t>/ potwierdzenia zapłaty/dokumenty kasowe)</w:t>
            </w:r>
          </w:p>
          <w:p w14:paraId="22263AE3" w14:textId="77777777" w:rsidR="000A1860" w:rsidRPr="000509A1" w:rsidRDefault="000A1860" w:rsidP="00F25FC5">
            <w:pPr>
              <w:pStyle w:val="Bezodstpw"/>
              <w:rPr>
                <w:rFonts w:asciiTheme="minorHAnsi" w:hAnsiTheme="minorHAnsi" w:cstheme="minorHAnsi"/>
                <w:sz w:val="20"/>
                <w:szCs w:val="20"/>
              </w:rPr>
            </w:pPr>
          </w:p>
          <w:p w14:paraId="2FADD269" w14:textId="77777777" w:rsidR="000A1860" w:rsidRPr="000509A1" w:rsidRDefault="000A1860">
            <w:pPr>
              <w:pStyle w:val="Akapitzlist"/>
              <w:numPr>
                <w:ilvl w:val="0"/>
                <w:numId w:val="109"/>
              </w:numPr>
              <w:rPr>
                <w:rFonts w:asciiTheme="minorHAnsi" w:hAnsiTheme="minorHAnsi" w:cstheme="minorHAnsi"/>
                <w:sz w:val="20"/>
                <w:szCs w:val="20"/>
              </w:rPr>
            </w:pPr>
            <w:r w:rsidRPr="000509A1">
              <w:rPr>
                <w:rFonts w:asciiTheme="minorHAnsi" w:hAnsiTheme="minorHAnsi" w:cstheme="minorHAnsi"/>
                <w:sz w:val="20"/>
                <w:szCs w:val="20"/>
              </w:rPr>
              <w:t xml:space="preserve">oświadczenie, że przedstawiony dowód zapłaty dotyczy rozliczanego wydatku – dotyczy w sytuacji, gdy z treści ww. dokumentu nie wynika to wprost (np. w tytule operacji brak jest numeru dowodu księgowego będącego podstawą dokonania płatności lub numer ten jest błędny; dowód zapłaty opiewa na kilka dokumentów i brak jest możliwości stwierdzenia, że dokument rozliczany we wniosku o płatność został w pełni opłacony). </w:t>
            </w:r>
          </w:p>
          <w:p w14:paraId="3A6DC59C" w14:textId="77777777" w:rsidR="000A1860" w:rsidRPr="000509A1" w:rsidRDefault="000A1860" w:rsidP="00F25FC5">
            <w:pPr>
              <w:jc w:val="both"/>
              <w:rPr>
                <w:rFonts w:asciiTheme="minorHAnsi" w:hAnsiTheme="minorHAnsi" w:cstheme="minorHAnsi"/>
                <w:bCs/>
                <w:sz w:val="20"/>
                <w:szCs w:val="20"/>
              </w:rPr>
            </w:pPr>
          </w:p>
          <w:p w14:paraId="2042C5BE" w14:textId="77777777" w:rsidR="000A1860" w:rsidRPr="000509A1" w:rsidRDefault="000A1860" w:rsidP="008C7616">
            <w:pPr>
              <w:pStyle w:val="Akapitzlist"/>
              <w:ind w:left="170"/>
              <w:rPr>
                <w:rFonts w:asciiTheme="minorHAnsi" w:hAnsiTheme="minorHAnsi" w:cstheme="minorHAnsi"/>
                <w:bCs/>
                <w:sz w:val="20"/>
                <w:szCs w:val="20"/>
              </w:rPr>
            </w:pPr>
            <w:r w:rsidRPr="000509A1">
              <w:rPr>
                <w:rFonts w:asciiTheme="minorHAnsi" w:hAnsiTheme="minorHAnsi" w:cstheme="minorHAnsi"/>
                <w:sz w:val="20"/>
                <w:szCs w:val="20"/>
              </w:rPr>
              <w:br/>
            </w:r>
          </w:p>
          <w:p w14:paraId="3CA8DC38" w14:textId="77777777" w:rsidR="000A1860" w:rsidRPr="000509A1" w:rsidRDefault="000A1860">
            <w:pPr>
              <w:pStyle w:val="Akapitzlist"/>
              <w:numPr>
                <w:ilvl w:val="0"/>
                <w:numId w:val="109"/>
              </w:numPr>
              <w:rPr>
                <w:rFonts w:asciiTheme="minorHAnsi" w:hAnsiTheme="minorHAnsi" w:cstheme="minorHAnsi"/>
                <w:bCs/>
                <w:sz w:val="20"/>
                <w:szCs w:val="20"/>
              </w:rPr>
            </w:pPr>
            <w:r w:rsidRPr="000509A1">
              <w:rPr>
                <w:rFonts w:asciiTheme="minorHAnsi" w:hAnsiTheme="minorHAnsi" w:cstheme="minorHAnsi"/>
                <w:bCs/>
                <w:sz w:val="20"/>
                <w:szCs w:val="20"/>
              </w:rPr>
              <w:t xml:space="preserve">w przypadku wydatków o wartości od 20 do 50 tys. PLN netto włącznie, oraz w przypadku zamówień publicznych, dla których nie stosuje się procedury wyboru wykonawcy istnieje obowiązek dokonania i udokumentowania rozeznania rynku </w:t>
            </w:r>
            <w:r>
              <w:rPr>
                <w:rFonts w:asciiTheme="minorHAnsi" w:hAnsiTheme="minorHAnsi" w:cstheme="minorHAnsi"/>
                <w:bCs/>
                <w:sz w:val="20"/>
                <w:szCs w:val="20"/>
              </w:rPr>
              <w:t xml:space="preserve">zgodnie z wymaganiami </w:t>
            </w:r>
            <w:r w:rsidRPr="00EA5E00">
              <w:rPr>
                <w:rFonts w:asciiTheme="minorHAnsi" w:hAnsiTheme="minorHAnsi" w:cstheme="minorHAnsi"/>
                <w:bCs/>
                <w:sz w:val="20"/>
                <w:szCs w:val="20"/>
              </w:rPr>
              <w:t xml:space="preserve">określonymi w </w:t>
            </w:r>
            <w:r w:rsidRPr="00EA5E00">
              <w:rPr>
                <w:rFonts w:asciiTheme="minorHAnsi" w:hAnsiTheme="minorHAnsi" w:cs="Calibri"/>
                <w:i/>
                <w:sz w:val="20"/>
                <w:szCs w:val="20"/>
              </w:rPr>
              <w:t>Wytycznych</w:t>
            </w:r>
            <w:r w:rsidRPr="00EA5E00">
              <w:rPr>
                <w:rFonts w:asciiTheme="minorHAnsi" w:hAnsiTheme="minorHAnsi" w:cs="Calibri"/>
                <w:sz w:val="20"/>
                <w:szCs w:val="20"/>
              </w:rPr>
              <w:t>, o których mowa w § 4 ust. 6 pkt 2 Umowy.</w:t>
            </w:r>
            <w:r>
              <w:rPr>
                <w:rFonts w:asciiTheme="minorHAnsi" w:hAnsiTheme="minorHAnsi" w:cstheme="minorHAnsi"/>
                <w:bCs/>
                <w:sz w:val="20"/>
                <w:szCs w:val="20"/>
              </w:rPr>
              <w:t xml:space="preserve"> </w:t>
            </w:r>
            <w:r w:rsidRPr="000509A1">
              <w:rPr>
                <w:rFonts w:asciiTheme="minorHAnsi" w:hAnsiTheme="minorHAnsi" w:cstheme="minorHAnsi"/>
                <w:bCs/>
                <w:sz w:val="20"/>
                <w:szCs w:val="20"/>
              </w:rPr>
              <w:br/>
            </w:r>
          </w:p>
          <w:p w14:paraId="35153426" w14:textId="77777777" w:rsidR="000A1860" w:rsidRPr="000509A1" w:rsidRDefault="000A1860" w:rsidP="00F25FC5">
            <w:pPr>
              <w:rPr>
                <w:rFonts w:asciiTheme="minorHAnsi" w:hAnsiTheme="minorHAnsi" w:cstheme="minorHAnsi"/>
                <w:bCs/>
                <w:sz w:val="20"/>
                <w:szCs w:val="20"/>
              </w:rPr>
            </w:pPr>
          </w:p>
        </w:tc>
        <w:tc>
          <w:tcPr>
            <w:tcW w:w="6066" w:type="dxa"/>
            <w:shd w:val="clear" w:color="auto" w:fill="auto"/>
          </w:tcPr>
          <w:p w14:paraId="097E6D8D" w14:textId="77777777" w:rsidR="000A1860" w:rsidRPr="00EA5E00" w:rsidRDefault="000A1860" w:rsidP="00EA5E00">
            <w:pPr>
              <w:jc w:val="both"/>
              <w:rPr>
                <w:rFonts w:asciiTheme="minorHAnsi" w:hAnsiTheme="minorHAnsi" w:cstheme="minorHAnsi"/>
                <w:color w:val="000000"/>
                <w:sz w:val="20"/>
                <w:szCs w:val="21"/>
              </w:rPr>
            </w:pPr>
            <w:r w:rsidRPr="00EA5E00">
              <w:rPr>
                <w:rFonts w:asciiTheme="minorHAnsi" w:hAnsiTheme="minorHAnsi" w:cstheme="minorHAnsi"/>
                <w:color w:val="000000"/>
                <w:sz w:val="20"/>
                <w:szCs w:val="21"/>
              </w:rPr>
              <w:lastRenderedPageBreak/>
              <w:t xml:space="preserve">Operacje finansowe związane z Projektem powinny być dokonywane z rachunku  płatniczego Beneficjenta/Partnera/Podmiotu realizującego Projekt wskazanego w umowie o dofinansowanie (nie dotyczy wydatków poniesionych przed datą zawarcia umowy o dofinansowanie). </w:t>
            </w:r>
          </w:p>
          <w:p w14:paraId="523D623C" w14:textId="77777777" w:rsidR="000A1860" w:rsidRPr="00EA5E00" w:rsidRDefault="000A1860" w:rsidP="00EA5E00">
            <w:pPr>
              <w:jc w:val="both"/>
              <w:rPr>
                <w:rFonts w:asciiTheme="minorHAnsi" w:hAnsiTheme="minorHAnsi" w:cstheme="minorHAnsi"/>
                <w:color w:val="000000"/>
                <w:sz w:val="20"/>
                <w:szCs w:val="21"/>
              </w:rPr>
            </w:pPr>
          </w:p>
          <w:p w14:paraId="17EE717D" w14:textId="77777777" w:rsidR="000A1860" w:rsidRPr="00EA5E00" w:rsidRDefault="000A1860" w:rsidP="00EA5E00">
            <w:pPr>
              <w:jc w:val="both"/>
              <w:rPr>
                <w:rFonts w:asciiTheme="minorHAnsi" w:hAnsiTheme="minorHAnsi" w:cstheme="minorHAnsi"/>
                <w:color w:val="000000"/>
                <w:sz w:val="20"/>
                <w:szCs w:val="21"/>
              </w:rPr>
            </w:pPr>
            <w:r w:rsidRPr="00EA5E00">
              <w:rPr>
                <w:rFonts w:asciiTheme="minorHAnsi" w:hAnsiTheme="minorHAnsi" w:cstheme="minorHAnsi"/>
                <w:color w:val="000000"/>
                <w:sz w:val="20"/>
                <w:szCs w:val="21"/>
              </w:rPr>
              <w:t>Z tytułu przelewu powinno wynikać, jaki dokument został opłacony.</w:t>
            </w:r>
          </w:p>
          <w:p w14:paraId="31848C26" w14:textId="77777777" w:rsidR="000A1860" w:rsidRPr="00EA5E00" w:rsidRDefault="000A1860" w:rsidP="00EA5E00">
            <w:pPr>
              <w:jc w:val="both"/>
              <w:rPr>
                <w:rFonts w:asciiTheme="minorHAnsi" w:hAnsiTheme="minorHAnsi" w:cstheme="minorHAnsi"/>
                <w:color w:val="000000"/>
                <w:sz w:val="20"/>
                <w:szCs w:val="21"/>
              </w:rPr>
            </w:pPr>
          </w:p>
          <w:p w14:paraId="45014913" w14:textId="77777777" w:rsidR="000A1860" w:rsidRPr="00EA5E00" w:rsidRDefault="000A1860" w:rsidP="00EA5E00">
            <w:pPr>
              <w:jc w:val="both"/>
              <w:rPr>
                <w:rFonts w:asciiTheme="minorHAnsi" w:hAnsiTheme="minorHAnsi" w:cstheme="minorHAnsi"/>
                <w:color w:val="000000"/>
                <w:sz w:val="20"/>
                <w:szCs w:val="21"/>
              </w:rPr>
            </w:pPr>
            <w:r w:rsidRPr="00EA5E00">
              <w:rPr>
                <w:rFonts w:asciiTheme="minorHAnsi" w:hAnsiTheme="minorHAnsi" w:cstheme="minorHAnsi"/>
                <w:color w:val="000000"/>
                <w:sz w:val="20"/>
                <w:szCs w:val="21"/>
              </w:rPr>
              <w:t xml:space="preserve">Dokument, który nie został w pełni zapłacony, nie może być umieszczony i rozliczony we wniosku o płatność. Wyjątek stanowią sytuacje dotyczące wszelkich potraceń, kompensat itp., które muszą być należycie udokumentowane. </w:t>
            </w:r>
          </w:p>
          <w:p w14:paraId="5D5D2B60" w14:textId="77777777" w:rsidR="000A1860" w:rsidRPr="00EA5E00" w:rsidRDefault="000A1860" w:rsidP="00EA5E00">
            <w:pPr>
              <w:jc w:val="both"/>
              <w:rPr>
                <w:rFonts w:asciiTheme="minorHAnsi" w:hAnsiTheme="minorHAnsi" w:cstheme="minorHAnsi"/>
                <w:bCs/>
                <w:sz w:val="20"/>
              </w:rPr>
            </w:pPr>
          </w:p>
          <w:p w14:paraId="5A55FB08" w14:textId="77777777" w:rsidR="000A1860" w:rsidRPr="00EA5E00" w:rsidRDefault="000A1860" w:rsidP="00EA5E00">
            <w:pPr>
              <w:jc w:val="both"/>
              <w:rPr>
                <w:rFonts w:asciiTheme="minorHAnsi" w:hAnsiTheme="minorHAnsi" w:cstheme="minorHAnsi"/>
                <w:color w:val="000000"/>
                <w:sz w:val="20"/>
                <w:szCs w:val="21"/>
              </w:rPr>
            </w:pPr>
            <w:r w:rsidRPr="00EA5E00">
              <w:rPr>
                <w:rFonts w:asciiTheme="minorHAnsi" w:hAnsiTheme="minorHAnsi" w:cstheme="minorHAnsi"/>
                <w:bCs/>
                <w:sz w:val="20"/>
              </w:rPr>
              <w:t xml:space="preserve">W przypadku przedkładania dowodu zapłaty - dokument ten nie może być opatrzony klauzulą wskazującą, że ostateczna kwota operacji zostanie potwierdzona wyciągiem </w:t>
            </w:r>
            <w:r>
              <w:rPr>
                <w:rFonts w:asciiTheme="minorHAnsi" w:hAnsiTheme="minorHAnsi" w:cstheme="minorHAnsi"/>
                <w:bCs/>
                <w:sz w:val="20"/>
              </w:rPr>
              <w:t>z rachunku płatniczego</w:t>
            </w:r>
            <w:r w:rsidRPr="00EA5E00">
              <w:rPr>
                <w:rFonts w:asciiTheme="minorHAnsi" w:hAnsiTheme="minorHAnsi" w:cstheme="minorHAnsi"/>
                <w:bCs/>
                <w:sz w:val="20"/>
              </w:rPr>
              <w:t>/innym dokumentem. W takim przypadku prawidłowym dokumentem poświadczającym dokonanie wydatku jest wyciąg bankowy/inny dokument.</w:t>
            </w:r>
          </w:p>
          <w:p w14:paraId="2F8C5718" w14:textId="77777777" w:rsidR="000A1860" w:rsidRPr="00EA5E00" w:rsidRDefault="000A1860" w:rsidP="00EA5E00">
            <w:pPr>
              <w:jc w:val="both"/>
              <w:rPr>
                <w:rFonts w:asciiTheme="minorHAnsi" w:hAnsiTheme="minorHAnsi" w:cstheme="minorHAnsi"/>
                <w:bCs/>
                <w:sz w:val="20"/>
              </w:rPr>
            </w:pPr>
          </w:p>
          <w:p w14:paraId="35F610DB" w14:textId="77777777" w:rsidR="000A1860" w:rsidRPr="00EA5E00" w:rsidRDefault="000A1860" w:rsidP="00EA5E00">
            <w:pPr>
              <w:jc w:val="both"/>
              <w:rPr>
                <w:rFonts w:asciiTheme="minorHAnsi" w:hAnsiTheme="minorHAnsi" w:cstheme="minorHAnsi"/>
                <w:bCs/>
                <w:sz w:val="20"/>
              </w:rPr>
            </w:pPr>
            <w:r w:rsidRPr="00EA5E00">
              <w:rPr>
                <w:rFonts w:asciiTheme="minorHAnsi" w:hAnsiTheme="minorHAnsi" w:cstheme="minorHAnsi"/>
                <w:bCs/>
                <w:sz w:val="20"/>
              </w:rPr>
              <w:t xml:space="preserve">Beneficjenci rozliczający otrzymaną w Projekcie zaliczkę zobowiązani są do załączania do wniosku o płatność wyciągów z rachunku płatniczego*, które będą przedstawiać wszystkie operacje dokonane na rachunku od dnia otrzymania zaliczki (nie dotyczy jednostek samorządu terytorialnego). </w:t>
            </w:r>
          </w:p>
          <w:p w14:paraId="3BF172EE" w14:textId="77777777" w:rsidR="000A1860" w:rsidRPr="00EA5E00" w:rsidRDefault="000A1860" w:rsidP="00EA5E00">
            <w:pPr>
              <w:jc w:val="both"/>
              <w:rPr>
                <w:rFonts w:asciiTheme="minorHAnsi" w:hAnsiTheme="minorHAnsi" w:cstheme="minorHAnsi"/>
                <w:color w:val="000000"/>
                <w:sz w:val="20"/>
                <w:szCs w:val="21"/>
              </w:rPr>
            </w:pPr>
            <w:r w:rsidRPr="00EA5E00">
              <w:rPr>
                <w:rFonts w:asciiTheme="minorHAnsi" w:hAnsiTheme="minorHAnsi" w:cstheme="minorHAnsi"/>
                <w:bCs/>
                <w:sz w:val="20"/>
              </w:rPr>
              <w:t>* również Podmiotu Realizującego Projekt oraz Partnerów Projektu, jeżeli Partner Wiodący przekazał tym podmiotom część/całość otrzymanej zaliczki.</w:t>
            </w:r>
          </w:p>
          <w:p w14:paraId="38D2F857" w14:textId="77777777" w:rsidR="000A1860" w:rsidRPr="00EA5E00" w:rsidRDefault="000A1860" w:rsidP="00EA5E00">
            <w:pPr>
              <w:pStyle w:val="Akapitzlist"/>
              <w:ind w:left="170"/>
              <w:jc w:val="both"/>
              <w:rPr>
                <w:rFonts w:asciiTheme="minorHAnsi" w:eastAsia="Calibri" w:hAnsiTheme="minorHAnsi" w:cstheme="minorHAnsi"/>
                <w:color w:val="000000"/>
                <w:sz w:val="20"/>
                <w:szCs w:val="21"/>
              </w:rPr>
            </w:pPr>
          </w:p>
          <w:p w14:paraId="108E0051" w14:textId="77777777" w:rsidR="000A1860" w:rsidRPr="000509A1" w:rsidRDefault="000A1860" w:rsidP="00F25FC5">
            <w:pPr>
              <w:jc w:val="both"/>
              <w:rPr>
                <w:rFonts w:asciiTheme="minorHAnsi" w:hAnsiTheme="minorHAnsi" w:cstheme="minorHAnsi"/>
                <w:sz w:val="20"/>
                <w:szCs w:val="20"/>
              </w:rPr>
            </w:pPr>
            <w:r w:rsidRPr="00EA5E00">
              <w:rPr>
                <w:rFonts w:asciiTheme="minorHAnsi" w:hAnsiTheme="minorHAnsi" w:cstheme="minorHAnsi"/>
                <w:color w:val="000000"/>
                <w:sz w:val="20"/>
                <w:szCs w:val="21"/>
              </w:rPr>
              <w:t>IZ RPO WD nie rekomenduje kwalifikowania faktur zaliczkowych przed dokonaniem odbioru robót/dostaw/usług, bowiem w sytuacji, kiedy IZ RPO WD dokona refundacji/rozliczenia takiego wydatku, a sporządzony później protokół odebranych robót/dostaw/usług nie potwierdzi kwalifikowalności wydatku, Beneficjent zostanie zobligowany do zwrotu środków wraz z należnymi odsetkami. Zalecane jest złożenie do rozliczenia kompletu dokumentacji, tj. faktury zaliczkowej wraz z fakturą końcową i protokołem odbioru bądź faktury zaliczkowej i protokołu odbioru robót/dostaw/usług, na które opiewała zaliczka.</w:t>
            </w:r>
          </w:p>
          <w:p w14:paraId="32AEEDAE" w14:textId="77777777" w:rsidR="000A1860" w:rsidRPr="000509A1" w:rsidRDefault="000A1860" w:rsidP="00F25FC5">
            <w:pPr>
              <w:jc w:val="both"/>
              <w:rPr>
                <w:rFonts w:asciiTheme="minorHAnsi" w:hAnsiTheme="minorHAnsi" w:cstheme="minorHAnsi"/>
                <w:sz w:val="20"/>
                <w:szCs w:val="20"/>
              </w:rPr>
            </w:pPr>
          </w:p>
          <w:p w14:paraId="7BE10645" w14:textId="77777777" w:rsidR="000A1860" w:rsidRPr="000509A1" w:rsidRDefault="000A1860" w:rsidP="00F25FC5">
            <w:pPr>
              <w:jc w:val="both"/>
              <w:rPr>
                <w:rFonts w:asciiTheme="minorHAnsi" w:hAnsiTheme="minorHAnsi" w:cstheme="minorHAnsi"/>
                <w:sz w:val="20"/>
                <w:szCs w:val="20"/>
              </w:rPr>
            </w:pPr>
            <w:r w:rsidRPr="000509A1">
              <w:rPr>
                <w:rFonts w:asciiTheme="minorHAnsi" w:hAnsiTheme="minorHAnsi" w:cstheme="minorHAnsi"/>
                <w:sz w:val="20"/>
                <w:szCs w:val="20"/>
              </w:rPr>
              <w:t>W celu potwierdzeni</w:t>
            </w:r>
            <w:r>
              <w:rPr>
                <w:rFonts w:asciiTheme="minorHAnsi" w:hAnsiTheme="minorHAnsi" w:cstheme="minorHAnsi"/>
                <w:sz w:val="20"/>
                <w:szCs w:val="20"/>
              </w:rPr>
              <w:t>a</w:t>
            </w:r>
            <w:r w:rsidRPr="000509A1">
              <w:rPr>
                <w:rFonts w:asciiTheme="minorHAnsi" w:hAnsiTheme="minorHAnsi" w:cstheme="minorHAnsi"/>
                <w:sz w:val="20"/>
                <w:szCs w:val="20"/>
              </w:rPr>
              <w:t xml:space="preserve"> spełniania warunku dokonania rozeznania rynku beneficjent zobowiązany jest gromadzić dokumentacj</w:t>
            </w:r>
            <w:r>
              <w:rPr>
                <w:rFonts w:asciiTheme="minorHAnsi" w:hAnsiTheme="minorHAnsi" w:cstheme="minorHAnsi"/>
                <w:sz w:val="20"/>
                <w:szCs w:val="20"/>
              </w:rPr>
              <w:t>ę</w:t>
            </w:r>
            <w:r w:rsidRPr="000509A1">
              <w:rPr>
                <w:rFonts w:asciiTheme="minorHAnsi" w:hAnsiTheme="minorHAnsi" w:cstheme="minorHAnsi"/>
                <w:sz w:val="20"/>
                <w:szCs w:val="20"/>
              </w:rPr>
              <w:t xml:space="preserve"> potwierdzającą </w:t>
            </w:r>
            <w:r>
              <w:rPr>
                <w:rFonts w:asciiTheme="minorHAnsi" w:hAnsiTheme="minorHAnsi" w:cstheme="minorHAnsi"/>
                <w:sz w:val="20"/>
                <w:szCs w:val="20"/>
              </w:rPr>
              <w:t xml:space="preserve">przeprowadzenie procedury zgodnie z wymaganiami określonymi w </w:t>
            </w:r>
            <w:r w:rsidRPr="00EA5E00">
              <w:rPr>
                <w:rFonts w:asciiTheme="minorHAnsi" w:hAnsiTheme="minorHAnsi" w:cs="Calibri"/>
                <w:i/>
                <w:sz w:val="20"/>
                <w:szCs w:val="20"/>
              </w:rPr>
              <w:t>Wytycznych</w:t>
            </w:r>
            <w:r w:rsidRPr="00EA5E00">
              <w:rPr>
                <w:rFonts w:asciiTheme="minorHAnsi" w:hAnsiTheme="minorHAnsi" w:cs="Calibri"/>
                <w:sz w:val="20"/>
                <w:szCs w:val="20"/>
              </w:rPr>
              <w:t>, o których mowa w § 4 ust. 6 pkt 2 Umowy</w:t>
            </w:r>
            <w:r w:rsidRPr="000509A1">
              <w:rPr>
                <w:rFonts w:asciiTheme="minorHAnsi" w:hAnsiTheme="minorHAnsi" w:cstheme="minorHAnsi"/>
                <w:sz w:val="20"/>
                <w:szCs w:val="20"/>
              </w:rPr>
              <w:t xml:space="preserve">.  </w:t>
            </w:r>
          </w:p>
        </w:tc>
      </w:tr>
      <w:tr w:rsidR="000A1860" w:rsidRPr="000509A1" w14:paraId="183D426F" w14:textId="77777777" w:rsidTr="00227D9E">
        <w:tc>
          <w:tcPr>
            <w:tcW w:w="691" w:type="dxa"/>
            <w:gridSpan w:val="2"/>
            <w:shd w:val="clear" w:color="auto" w:fill="FFCC00"/>
            <w:vAlign w:val="center"/>
          </w:tcPr>
          <w:p w14:paraId="4A8023D4" w14:textId="77777777" w:rsidR="000A1860" w:rsidRPr="000509A1" w:rsidRDefault="000A1860">
            <w:pPr>
              <w:pStyle w:val="Akapitzlist"/>
              <w:numPr>
                <w:ilvl w:val="0"/>
                <w:numId w:val="100"/>
              </w:numPr>
              <w:contextualSpacing/>
              <w:jc w:val="center"/>
              <w:rPr>
                <w:rFonts w:asciiTheme="minorHAnsi" w:hAnsiTheme="minorHAnsi" w:cstheme="minorHAnsi"/>
                <w:b/>
                <w:bCs/>
                <w:sz w:val="20"/>
                <w:szCs w:val="20"/>
              </w:rPr>
            </w:pPr>
          </w:p>
        </w:tc>
        <w:tc>
          <w:tcPr>
            <w:tcW w:w="3969" w:type="dxa"/>
            <w:gridSpan w:val="3"/>
            <w:shd w:val="clear" w:color="auto" w:fill="auto"/>
          </w:tcPr>
          <w:p w14:paraId="30EB5256" w14:textId="77777777" w:rsidR="000A1860" w:rsidRPr="000509A1" w:rsidRDefault="000A1860">
            <w:pPr>
              <w:pStyle w:val="Akapitzlist"/>
              <w:numPr>
                <w:ilvl w:val="0"/>
                <w:numId w:val="109"/>
              </w:numPr>
              <w:rPr>
                <w:rFonts w:asciiTheme="minorHAnsi" w:hAnsiTheme="minorHAnsi" w:cstheme="minorHAnsi"/>
                <w:sz w:val="20"/>
                <w:szCs w:val="20"/>
              </w:rPr>
            </w:pPr>
            <w:r w:rsidRPr="000509A1">
              <w:rPr>
                <w:rFonts w:asciiTheme="minorHAnsi" w:hAnsiTheme="minorHAnsi" w:cstheme="minorHAnsi"/>
                <w:sz w:val="20"/>
                <w:szCs w:val="20"/>
              </w:rPr>
              <w:t xml:space="preserve">protokoły odbioru zakupionych towarów/usług, przekazanych materiałów itd. lub inne dokumenty z widocznymi terminami realizacji usług/dostaw, gdy nie sporządzono protokołu odbioru, np.: </w:t>
            </w:r>
          </w:p>
          <w:p w14:paraId="4EC28150" w14:textId="77777777" w:rsidR="000A1860" w:rsidRPr="000509A1" w:rsidRDefault="000A1860">
            <w:pPr>
              <w:pStyle w:val="Akapitzlist"/>
              <w:numPr>
                <w:ilvl w:val="0"/>
                <w:numId w:val="119"/>
              </w:numPr>
              <w:ind w:left="709"/>
              <w:rPr>
                <w:rFonts w:asciiTheme="minorHAnsi" w:hAnsiTheme="minorHAnsi" w:cstheme="minorHAnsi"/>
                <w:sz w:val="20"/>
                <w:szCs w:val="20"/>
              </w:rPr>
            </w:pPr>
            <w:r w:rsidRPr="000509A1">
              <w:rPr>
                <w:rFonts w:asciiTheme="minorHAnsi" w:hAnsiTheme="minorHAnsi" w:cstheme="minorHAnsi"/>
                <w:sz w:val="20"/>
                <w:szCs w:val="20"/>
              </w:rPr>
              <w:t xml:space="preserve">opublikowane ogłoszenie prasowe/artykuł </w:t>
            </w:r>
          </w:p>
          <w:p w14:paraId="16E7AC43" w14:textId="77777777" w:rsidR="000A1860" w:rsidRPr="000509A1" w:rsidRDefault="000A1860">
            <w:pPr>
              <w:pStyle w:val="Akapitzlist"/>
              <w:numPr>
                <w:ilvl w:val="0"/>
                <w:numId w:val="119"/>
              </w:numPr>
              <w:ind w:left="709"/>
              <w:rPr>
                <w:rFonts w:asciiTheme="minorHAnsi" w:hAnsiTheme="minorHAnsi" w:cstheme="minorHAnsi"/>
                <w:sz w:val="20"/>
                <w:szCs w:val="20"/>
              </w:rPr>
            </w:pPr>
            <w:r w:rsidRPr="000509A1">
              <w:rPr>
                <w:rFonts w:asciiTheme="minorHAnsi" w:hAnsiTheme="minorHAnsi" w:cstheme="minorHAnsi"/>
                <w:sz w:val="20"/>
                <w:szCs w:val="20"/>
              </w:rPr>
              <w:t>w przypadku zakupu urządzeń, które nie zostały zamontowane – dokument potwierdzający przyjęcie na magazyn wraz z podaniem miejsca przechowywania/składowania</w:t>
            </w:r>
          </w:p>
          <w:p w14:paraId="50C843C8" w14:textId="77777777" w:rsidR="000A1860" w:rsidRPr="000509A1" w:rsidRDefault="000A1860">
            <w:pPr>
              <w:pStyle w:val="Akapitzlist"/>
              <w:numPr>
                <w:ilvl w:val="0"/>
                <w:numId w:val="119"/>
              </w:numPr>
              <w:ind w:left="709"/>
              <w:rPr>
                <w:rFonts w:asciiTheme="minorHAnsi" w:hAnsiTheme="minorHAnsi" w:cstheme="minorHAnsi"/>
                <w:sz w:val="20"/>
                <w:szCs w:val="20"/>
              </w:rPr>
            </w:pPr>
            <w:r w:rsidRPr="000509A1">
              <w:rPr>
                <w:rFonts w:asciiTheme="minorHAnsi" w:hAnsiTheme="minorHAnsi" w:cstheme="minorHAnsi"/>
                <w:sz w:val="20"/>
                <w:szCs w:val="20"/>
              </w:rPr>
              <w:t>lista obecności uczestników szkolenia/instruktażu</w:t>
            </w:r>
          </w:p>
        </w:tc>
        <w:tc>
          <w:tcPr>
            <w:tcW w:w="6066" w:type="dxa"/>
            <w:shd w:val="clear" w:color="auto" w:fill="auto"/>
          </w:tcPr>
          <w:p w14:paraId="2DDD2766" w14:textId="77777777" w:rsidR="000A1860" w:rsidRPr="000509A1" w:rsidRDefault="000A1860" w:rsidP="00F25FC5">
            <w:pPr>
              <w:pStyle w:val="Akapitzlist"/>
              <w:ind w:left="0"/>
              <w:jc w:val="both"/>
              <w:rPr>
                <w:rFonts w:asciiTheme="minorHAnsi" w:hAnsiTheme="minorHAnsi" w:cstheme="minorHAnsi"/>
                <w:bCs/>
                <w:sz w:val="20"/>
                <w:szCs w:val="20"/>
              </w:rPr>
            </w:pPr>
            <w:r w:rsidRPr="000509A1">
              <w:rPr>
                <w:rFonts w:asciiTheme="minorHAnsi" w:hAnsiTheme="minorHAnsi" w:cstheme="minorHAnsi"/>
                <w:bCs/>
                <w:sz w:val="20"/>
                <w:szCs w:val="20"/>
              </w:rPr>
              <w:t xml:space="preserve">W przypadku szkoleń/instruktaży Beneficjent powinien dodatkowo sporządzić listę obecności uczestników szkolenia/instruktażu. Dokumentu takiego nie przedkłada się do wniosku o płatność (chyba że IZ RPO WD o nie wystąpi w związku z zaistniałymi wątpliwościami na etapie weryfikacji wniosku o płatność), jednakże należy załączyć go do dokumentacji Projektu i przechowywać zgodnie z zasadami archiwizacji dokumentacji projektowej, określonymi w umowie o dofinansowanie/ porozumieniu/uchwale Zarządu Województwa Dolnośląskiego. Okazanie takiego dokumentu może być konieczne w trakcie kontroli/audytu Projektu. </w:t>
            </w:r>
          </w:p>
        </w:tc>
      </w:tr>
      <w:tr w:rsidR="000A1860" w:rsidRPr="000509A1" w14:paraId="45B75DAA" w14:textId="77777777" w:rsidTr="00227D9E">
        <w:tc>
          <w:tcPr>
            <w:tcW w:w="691" w:type="dxa"/>
            <w:gridSpan w:val="2"/>
            <w:shd w:val="clear" w:color="auto" w:fill="FFCC00"/>
            <w:vAlign w:val="center"/>
          </w:tcPr>
          <w:p w14:paraId="012A4FA7" w14:textId="77777777" w:rsidR="000A1860" w:rsidRPr="000509A1" w:rsidRDefault="000A1860">
            <w:pPr>
              <w:pStyle w:val="Akapitzlist"/>
              <w:numPr>
                <w:ilvl w:val="0"/>
                <w:numId w:val="100"/>
              </w:numPr>
              <w:contextualSpacing/>
              <w:jc w:val="center"/>
              <w:rPr>
                <w:rFonts w:asciiTheme="minorHAnsi" w:hAnsiTheme="minorHAnsi" w:cstheme="minorHAnsi"/>
                <w:b/>
                <w:bCs/>
                <w:sz w:val="20"/>
                <w:szCs w:val="20"/>
              </w:rPr>
            </w:pPr>
          </w:p>
        </w:tc>
        <w:tc>
          <w:tcPr>
            <w:tcW w:w="3969" w:type="dxa"/>
            <w:gridSpan w:val="3"/>
            <w:shd w:val="clear" w:color="auto" w:fill="auto"/>
          </w:tcPr>
          <w:p w14:paraId="4F3E7D67" w14:textId="77777777" w:rsidR="000A1860" w:rsidRPr="000509A1" w:rsidRDefault="000A1860">
            <w:pPr>
              <w:pStyle w:val="Akapitzlist"/>
              <w:numPr>
                <w:ilvl w:val="0"/>
                <w:numId w:val="110"/>
              </w:numPr>
              <w:rPr>
                <w:rFonts w:asciiTheme="minorHAnsi" w:hAnsiTheme="minorHAnsi" w:cstheme="minorHAnsi"/>
                <w:bCs/>
                <w:sz w:val="20"/>
                <w:szCs w:val="20"/>
              </w:rPr>
            </w:pPr>
            <w:r w:rsidRPr="000509A1">
              <w:rPr>
                <w:rFonts w:asciiTheme="minorHAnsi" w:hAnsiTheme="minorHAnsi" w:cstheme="minorHAnsi"/>
                <w:sz w:val="20"/>
                <w:szCs w:val="20"/>
              </w:rPr>
              <w:t>umowy zawarte z wykonawcami/ zlecenia/zamówienia/inne dokumenty stanowiące podstawę wystawienia faktur lub innych dokumentów księgowych o równoważnej wartości dowodowej wraz ze wszystkimi aneksami/dokumentami zmieniającymi</w:t>
            </w:r>
            <w:r>
              <w:rPr>
                <w:rFonts w:asciiTheme="minorHAnsi" w:hAnsiTheme="minorHAnsi" w:cstheme="minorHAnsi"/>
                <w:sz w:val="20"/>
                <w:szCs w:val="20"/>
              </w:rPr>
              <w:t xml:space="preserve">, </w:t>
            </w:r>
            <w:r>
              <w:rPr>
                <w:rFonts w:ascii="Calibri" w:eastAsia="Calibri" w:hAnsi="Calibri" w:cs="Calibri"/>
                <w:color w:val="000000"/>
                <w:sz w:val="20"/>
                <w:szCs w:val="21"/>
              </w:rPr>
              <w:t>o ile nie zostały już wcześniej przedstawione IZ RPO WD (np. za pomocą systemu SL2014)</w:t>
            </w:r>
          </w:p>
        </w:tc>
        <w:tc>
          <w:tcPr>
            <w:tcW w:w="6066" w:type="dxa"/>
            <w:shd w:val="clear" w:color="auto" w:fill="auto"/>
          </w:tcPr>
          <w:p w14:paraId="2B5DBA0D" w14:textId="77777777" w:rsidR="000A1860" w:rsidRPr="000509A1" w:rsidRDefault="000A1860" w:rsidP="00F25FC5">
            <w:pPr>
              <w:pStyle w:val="Akapitzlist"/>
              <w:ind w:left="0"/>
              <w:jc w:val="both"/>
              <w:rPr>
                <w:rFonts w:asciiTheme="minorHAnsi" w:hAnsiTheme="minorHAnsi" w:cstheme="minorHAnsi"/>
                <w:bCs/>
                <w:sz w:val="20"/>
                <w:szCs w:val="20"/>
              </w:rPr>
            </w:pPr>
          </w:p>
        </w:tc>
      </w:tr>
      <w:tr w:rsidR="000A1860" w:rsidRPr="000509A1" w14:paraId="1C8A59D6" w14:textId="77777777" w:rsidTr="00227D9E">
        <w:tc>
          <w:tcPr>
            <w:tcW w:w="691" w:type="dxa"/>
            <w:gridSpan w:val="2"/>
            <w:shd w:val="clear" w:color="auto" w:fill="FFCC00"/>
            <w:vAlign w:val="center"/>
          </w:tcPr>
          <w:p w14:paraId="26910D8A" w14:textId="77777777" w:rsidR="000A1860" w:rsidRPr="000509A1" w:rsidRDefault="000A1860">
            <w:pPr>
              <w:pStyle w:val="Akapitzlist"/>
              <w:numPr>
                <w:ilvl w:val="0"/>
                <w:numId w:val="100"/>
              </w:numPr>
              <w:contextualSpacing/>
              <w:jc w:val="center"/>
              <w:rPr>
                <w:rFonts w:asciiTheme="minorHAnsi" w:hAnsiTheme="minorHAnsi" w:cstheme="minorHAnsi"/>
                <w:b/>
                <w:bCs/>
                <w:sz w:val="20"/>
                <w:szCs w:val="20"/>
              </w:rPr>
            </w:pPr>
          </w:p>
        </w:tc>
        <w:tc>
          <w:tcPr>
            <w:tcW w:w="3969" w:type="dxa"/>
            <w:gridSpan w:val="3"/>
            <w:shd w:val="clear" w:color="auto" w:fill="auto"/>
          </w:tcPr>
          <w:p w14:paraId="25C12540" w14:textId="77777777" w:rsidR="000A1860" w:rsidRPr="000509A1" w:rsidRDefault="000A1860">
            <w:pPr>
              <w:pStyle w:val="Akapitzlist"/>
              <w:numPr>
                <w:ilvl w:val="0"/>
                <w:numId w:val="110"/>
              </w:numPr>
              <w:rPr>
                <w:rFonts w:asciiTheme="minorHAnsi" w:hAnsiTheme="minorHAnsi" w:cstheme="minorHAnsi"/>
                <w:bCs/>
                <w:sz w:val="20"/>
                <w:szCs w:val="20"/>
              </w:rPr>
            </w:pPr>
            <w:r w:rsidRPr="000509A1">
              <w:rPr>
                <w:rFonts w:asciiTheme="minorHAnsi" w:hAnsiTheme="minorHAnsi" w:cstheme="minorHAnsi"/>
                <w:sz w:val="20"/>
                <w:szCs w:val="20"/>
              </w:rPr>
              <w:t>w przypadku, gdy dowód księgowy opiewa na wydatki kwalifikowane i niekwalifikowane – oświadczenie Beneficjenta dotyczące metodologii wyliczenia kosztów kwalifikowalnych dla poszczególnych zadań/kategorii kosztów</w:t>
            </w:r>
            <w:r w:rsidRPr="000509A1" w:rsidDel="00613DDA">
              <w:rPr>
                <w:rFonts w:asciiTheme="minorHAnsi" w:hAnsiTheme="minorHAnsi" w:cstheme="minorHAnsi"/>
                <w:sz w:val="20"/>
                <w:szCs w:val="20"/>
              </w:rPr>
              <w:t xml:space="preserve"> </w:t>
            </w:r>
          </w:p>
        </w:tc>
        <w:tc>
          <w:tcPr>
            <w:tcW w:w="6066" w:type="dxa"/>
            <w:shd w:val="clear" w:color="auto" w:fill="auto"/>
          </w:tcPr>
          <w:p w14:paraId="7DBED1FA" w14:textId="77777777" w:rsidR="000A1860" w:rsidRPr="000509A1" w:rsidRDefault="000A1860" w:rsidP="00F25FC5">
            <w:pPr>
              <w:pStyle w:val="Akapitzlist"/>
              <w:ind w:left="0"/>
              <w:jc w:val="both"/>
              <w:rPr>
                <w:rFonts w:asciiTheme="minorHAnsi" w:hAnsiTheme="minorHAnsi" w:cstheme="minorHAnsi"/>
                <w:bCs/>
                <w:sz w:val="20"/>
                <w:szCs w:val="20"/>
              </w:rPr>
            </w:pPr>
          </w:p>
        </w:tc>
      </w:tr>
      <w:tr w:rsidR="000A1860" w:rsidRPr="000509A1" w14:paraId="136A2254" w14:textId="77777777" w:rsidTr="00227D9E">
        <w:tc>
          <w:tcPr>
            <w:tcW w:w="10726" w:type="dxa"/>
            <w:gridSpan w:val="6"/>
            <w:shd w:val="clear" w:color="auto" w:fill="FFCC00"/>
            <w:vAlign w:val="center"/>
          </w:tcPr>
          <w:p w14:paraId="02A51D85" w14:textId="77777777" w:rsidR="000A1860" w:rsidRPr="000509A1" w:rsidRDefault="000A1860" w:rsidP="00F25FC5">
            <w:pPr>
              <w:pStyle w:val="Akapitzlist"/>
              <w:ind w:left="0"/>
              <w:jc w:val="both"/>
              <w:rPr>
                <w:rFonts w:asciiTheme="minorHAnsi" w:hAnsiTheme="minorHAnsi" w:cstheme="minorHAnsi"/>
                <w:b/>
                <w:bCs/>
                <w:sz w:val="20"/>
                <w:szCs w:val="20"/>
              </w:rPr>
            </w:pPr>
            <w:r w:rsidRPr="000509A1">
              <w:rPr>
                <w:rFonts w:asciiTheme="minorHAnsi" w:hAnsiTheme="minorHAnsi" w:cstheme="minorHAnsi"/>
                <w:b/>
                <w:sz w:val="20"/>
                <w:szCs w:val="20"/>
              </w:rPr>
              <w:t>DOKUMENTY SPECYFICZNE DLA DANEGO RODZAJU WYDATKU</w:t>
            </w:r>
          </w:p>
        </w:tc>
      </w:tr>
      <w:tr w:rsidR="000A1860" w:rsidRPr="000509A1" w14:paraId="00C2BAF4" w14:textId="77777777" w:rsidTr="00227D9E">
        <w:tc>
          <w:tcPr>
            <w:tcW w:w="691" w:type="dxa"/>
            <w:gridSpan w:val="2"/>
            <w:shd w:val="clear" w:color="auto" w:fill="FFCC00"/>
            <w:vAlign w:val="center"/>
          </w:tcPr>
          <w:p w14:paraId="69B3AE08" w14:textId="77777777" w:rsidR="000A1860" w:rsidRPr="000509A1" w:rsidRDefault="000A1860" w:rsidP="00F25FC5">
            <w:pPr>
              <w:pStyle w:val="Akapitzlist"/>
              <w:ind w:left="0"/>
              <w:jc w:val="center"/>
              <w:rPr>
                <w:rFonts w:asciiTheme="minorHAnsi" w:hAnsiTheme="minorHAnsi" w:cstheme="minorHAnsi"/>
                <w:b/>
                <w:bCs/>
                <w:sz w:val="20"/>
                <w:szCs w:val="20"/>
              </w:rPr>
            </w:pPr>
          </w:p>
        </w:tc>
        <w:tc>
          <w:tcPr>
            <w:tcW w:w="10035" w:type="dxa"/>
            <w:gridSpan w:val="4"/>
            <w:shd w:val="clear" w:color="auto" w:fill="FFCC00"/>
          </w:tcPr>
          <w:p w14:paraId="2D285E9F" w14:textId="77777777" w:rsidR="000A1860" w:rsidRPr="000509A1" w:rsidRDefault="000A1860" w:rsidP="00F25FC5">
            <w:pPr>
              <w:pStyle w:val="Akapitzlist"/>
              <w:ind w:left="0"/>
              <w:jc w:val="both"/>
              <w:rPr>
                <w:rFonts w:asciiTheme="minorHAnsi" w:hAnsiTheme="minorHAnsi" w:cstheme="minorHAnsi"/>
                <w:b/>
                <w:bCs/>
                <w:sz w:val="20"/>
                <w:szCs w:val="20"/>
              </w:rPr>
            </w:pPr>
            <w:r w:rsidRPr="000509A1">
              <w:rPr>
                <w:rFonts w:asciiTheme="minorHAnsi" w:hAnsiTheme="minorHAnsi" w:cstheme="minorHAnsi"/>
                <w:b/>
                <w:bCs/>
                <w:sz w:val="20"/>
                <w:szCs w:val="20"/>
              </w:rPr>
              <w:t>ŚRODEK TRWAŁY</w:t>
            </w:r>
          </w:p>
        </w:tc>
      </w:tr>
      <w:tr w:rsidR="000A1860" w:rsidRPr="000509A1" w14:paraId="40B2C6DA" w14:textId="77777777" w:rsidTr="00227D9E">
        <w:tc>
          <w:tcPr>
            <w:tcW w:w="691" w:type="dxa"/>
            <w:gridSpan w:val="2"/>
            <w:shd w:val="clear" w:color="auto" w:fill="FFCC00"/>
            <w:vAlign w:val="center"/>
          </w:tcPr>
          <w:p w14:paraId="498AD72A" w14:textId="77777777" w:rsidR="000A1860" w:rsidRPr="000509A1" w:rsidRDefault="000A1860">
            <w:pPr>
              <w:pStyle w:val="Akapitzlist"/>
              <w:numPr>
                <w:ilvl w:val="0"/>
                <w:numId w:val="100"/>
              </w:numPr>
              <w:contextualSpacing/>
              <w:jc w:val="center"/>
              <w:rPr>
                <w:rFonts w:asciiTheme="minorHAnsi" w:hAnsiTheme="minorHAnsi" w:cstheme="minorHAnsi"/>
                <w:b/>
                <w:bCs/>
                <w:sz w:val="20"/>
                <w:szCs w:val="20"/>
              </w:rPr>
            </w:pPr>
          </w:p>
        </w:tc>
        <w:tc>
          <w:tcPr>
            <w:tcW w:w="3969" w:type="dxa"/>
            <w:gridSpan w:val="3"/>
            <w:shd w:val="clear" w:color="auto" w:fill="auto"/>
          </w:tcPr>
          <w:p w14:paraId="6E6D4CC2" w14:textId="77777777" w:rsidR="000A1860" w:rsidRDefault="000A1860">
            <w:pPr>
              <w:pStyle w:val="Akapitzlist"/>
              <w:numPr>
                <w:ilvl w:val="0"/>
                <w:numId w:val="111"/>
              </w:numPr>
              <w:rPr>
                <w:rFonts w:asciiTheme="minorHAnsi" w:hAnsiTheme="minorHAnsi" w:cstheme="minorHAnsi"/>
                <w:bCs/>
                <w:sz w:val="20"/>
                <w:szCs w:val="20"/>
              </w:rPr>
            </w:pPr>
            <w:r w:rsidRPr="000509A1">
              <w:rPr>
                <w:rFonts w:asciiTheme="minorHAnsi" w:hAnsiTheme="minorHAnsi" w:cstheme="minorHAnsi"/>
                <w:bCs/>
                <w:sz w:val="20"/>
                <w:szCs w:val="20"/>
              </w:rPr>
              <w:t>dokumenty z pkt. 1-5 w takim zakresie, w jakim dotyczą wydatku</w:t>
            </w:r>
          </w:p>
          <w:p w14:paraId="7226A65C" w14:textId="77777777" w:rsidR="000A1860" w:rsidRDefault="000A1860" w:rsidP="006B35F0">
            <w:pPr>
              <w:pStyle w:val="Akapitzlist"/>
              <w:ind w:left="170"/>
              <w:rPr>
                <w:rFonts w:asciiTheme="minorHAnsi" w:hAnsiTheme="minorHAnsi" w:cstheme="minorHAnsi"/>
                <w:bCs/>
                <w:sz w:val="20"/>
                <w:szCs w:val="20"/>
              </w:rPr>
            </w:pPr>
          </w:p>
          <w:p w14:paraId="4FC9093D" w14:textId="77777777" w:rsidR="000A1860" w:rsidRDefault="000A1860" w:rsidP="006B35F0">
            <w:pPr>
              <w:pStyle w:val="Akapitzlist"/>
              <w:ind w:left="170"/>
              <w:rPr>
                <w:rFonts w:asciiTheme="minorHAnsi" w:hAnsiTheme="minorHAnsi" w:cstheme="minorHAnsi"/>
                <w:bCs/>
                <w:sz w:val="20"/>
                <w:szCs w:val="20"/>
              </w:rPr>
            </w:pPr>
          </w:p>
          <w:p w14:paraId="6E743FB3" w14:textId="77777777" w:rsidR="000A1860" w:rsidRDefault="000A1860" w:rsidP="006B35F0">
            <w:pPr>
              <w:pStyle w:val="Akapitzlist"/>
              <w:ind w:left="170"/>
              <w:rPr>
                <w:rFonts w:asciiTheme="minorHAnsi" w:hAnsiTheme="minorHAnsi" w:cstheme="minorHAnsi"/>
                <w:bCs/>
                <w:sz w:val="20"/>
                <w:szCs w:val="20"/>
              </w:rPr>
            </w:pPr>
          </w:p>
          <w:p w14:paraId="7CBCAE5C" w14:textId="77777777" w:rsidR="000A1860" w:rsidRDefault="000A1860" w:rsidP="006B35F0">
            <w:pPr>
              <w:pStyle w:val="Akapitzlist"/>
              <w:ind w:left="170"/>
              <w:rPr>
                <w:rFonts w:asciiTheme="minorHAnsi" w:hAnsiTheme="minorHAnsi" w:cstheme="minorHAnsi"/>
                <w:bCs/>
                <w:sz w:val="20"/>
                <w:szCs w:val="20"/>
              </w:rPr>
            </w:pPr>
          </w:p>
          <w:p w14:paraId="6D79F4D5" w14:textId="77777777" w:rsidR="000A1860" w:rsidRDefault="000A1860" w:rsidP="006B35F0">
            <w:pPr>
              <w:pStyle w:val="Akapitzlist"/>
              <w:ind w:left="170"/>
              <w:rPr>
                <w:rFonts w:asciiTheme="minorHAnsi" w:hAnsiTheme="minorHAnsi" w:cstheme="minorHAnsi"/>
                <w:bCs/>
                <w:sz w:val="20"/>
                <w:szCs w:val="20"/>
              </w:rPr>
            </w:pPr>
          </w:p>
          <w:p w14:paraId="7AB2817E" w14:textId="77777777" w:rsidR="000A1860" w:rsidRDefault="000A1860" w:rsidP="006B35F0">
            <w:pPr>
              <w:pStyle w:val="Akapitzlist"/>
              <w:ind w:left="170"/>
              <w:rPr>
                <w:rFonts w:asciiTheme="minorHAnsi" w:hAnsiTheme="minorHAnsi" w:cstheme="minorHAnsi"/>
                <w:bCs/>
                <w:sz w:val="20"/>
                <w:szCs w:val="20"/>
              </w:rPr>
            </w:pPr>
          </w:p>
          <w:p w14:paraId="2D1EB131" w14:textId="77777777" w:rsidR="000A1860" w:rsidRDefault="000A1860" w:rsidP="006B35F0">
            <w:pPr>
              <w:pStyle w:val="Akapitzlist"/>
              <w:ind w:left="170"/>
              <w:rPr>
                <w:rFonts w:asciiTheme="minorHAnsi" w:hAnsiTheme="minorHAnsi" w:cstheme="minorHAnsi"/>
                <w:bCs/>
                <w:sz w:val="20"/>
                <w:szCs w:val="20"/>
              </w:rPr>
            </w:pPr>
          </w:p>
          <w:p w14:paraId="0D80665E" w14:textId="77777777" w:rsidR="000A1860" w:rsidRDefault="000A1860" w:rsidP="006B35F0">
            <w:pPr>
              <w:pStyle w:val="Akapitzlist"/>
              <w:ind w:left="170"/>
              <w:rPr>
                <w:rFonts w:asciiTheme="minorHAnsi" w:hAnsiTheme="minorHAnsi" w:cstheme="minorHAnsi"/>
                <w:bCs/>
                <w:sz w:val="20"/>
                <w:szCs w:val="20"/>
              </w:rPr>
            </w:pPr>
          </w:p>
          <w:p w14:paraId="11E3D528" w14:textId="77777777" w:rsidR="000A1860" w:rsidRDefault="000A1860" w:rsidP="006B35F0">
            <w:pPr>
              <w:pStyle w:val="Akapitzlist"/>
              <w:ind w:left="170"/>
              <w:rPr>
                <w:rFonts w:asciiTheme="minorHAnsi" w:hAnsiTheme="minorHAnsi" w:cstheme="minorHAnsi"/>
                <w:bCs/>
                <w:sz w:val="20"/>
                <w:szCs w:val="20"/>
              </w:rPr>
            </w:pPr>
          </w:p>
          <w:p w14:paraId="6C750B10" w14:textId="77777777" w:rsidR="000A1860" w:rsidRPr="000509A1" w:rsidRDefault="000A1860" w:rsidP="006B35F0">
            <w:pPr>
              <w:pStyle w:val="Akapitzlist"/>
              <w:ind w:left="170"/>
              <w:rPr>
                <w:rFonts w:asciiTheme="minorHAnsi" w:hAnsiTheme="minorHAnsi" w:cstheme="minorHAnsi"/>
                <w:bCs/>
                <w:sz w:val="20"/>
                <w:szCs w:val="20"/>
              </w:rPr>
            </w:pPr>
          </w:p>
          <w:p w14:paraId="6136531B" w14:textId="77777777" w:rsidR="000A1860" w:rsidRPr="000509A1" w:rsidRDefault="000A1860">
            <w:pPr>
              <w:pStyle w:val="Akapitzlist"/>
              <w:numPr>
                <w:ilvl w:val="0"/>
                <w:numId w:val="111"/>
              </w:numPr>
              <w:rPr>
                <w:rFonts w:asciiTheme="minorHAnsi" w:hAnsiTheme="minorHAnsi" w:cstheme="minorHAnsi"/>
                <w:bCs/>
                <w:sz w:val="20"/>
                <w:szCs w:val="20"/>
              </w:rPr>
            </w:pPr>
            <w:r w:rsidRPr="000509A1">
              <w:rPr>
                <w:rFonts w:asciiTheme="minorHAnsi" w:hAnsiTheme="minorHAnsi" w:cstheme="minorHAnsi"/>
                <w:bCs/>
                <w:sz w:val="20"/>
                <w:szCs w:val="20"/>
              </w:rPr>
              <w:t>oświadczenie o zaewidencjonowaniu środka trwałego w ewidencji</w:t>
            </w:r>
            <w:r>
              <w:rPr>
                <w:rFonts w:asciiTheme="minorHAnsi" w:hAnsiTheme="minorHAnsi" w:cstheme="minorHAnsi"/>
                <w:bCs/>
                <w:sz w:val="20"/>
                <w:szCs w:val="20"/>
              </w:rPr>
              <w:t xml:space="preserve">, </w:t>
            </w:r>
            <w:r>
              <w:rPr>
                <w:rFonts w:ascii="Calibri" w:hAnsi="Calibri"/>
                <w:bCs/>
                <w:sz w:val="20"/>
              </w:rPr>
              <w:t xml:space="preserve">a w przypadku, gdy VAT w projekcie jest kwalifikowalny w oparciu o proporcje z art. 86 ust. 2a i/lub art. 90 ust. 2 ustawy </w:t>
            </w:r>
            <w:r w:rsidRPr="00174220">
              <w:rPr>
                <w:rFonts w:ascii="Calibri" w:hAnsi="Calibri"/>
                <w:bCs/>
                <w:sz w:val="20"/>
              </w:rPr>
              <w:t xml:space="preserve">z dnia 11 marca 2004 r. o podatku od towarów i usług </w:t>
            </w:r>
            <w:r>
              <w:rPr>
                <w:rFonts w:ascii="Calibri" w:hAnsi="Calibri"/>
                <w:bCs/>
                <w:sz w:val="20"/>
              </w:rPr>
              <w:t>- dokumenty OT</w:t>
            </w:r>
          </w:p>
        </w:tc>
        <w:tc>
          <w:tcPr>
            <w:tcW w:w="6066" w:type="dxa"/>
            <w:shd w:val="clear" w:color="auto" w:fill="auto"/>
          </w:tcPr>
          <w:p w14:paraId="7C1F1B08" w14:textId="77777777" w:rsidR="000A1860" w:rsidRDefault="000A1860" w:rsidP="00F25FC5">
            <w:pPr>
              <w:pStyle w:val="Akapitzlist"/>
              <w:ind w:left="0"/>
              <w:jc w:val="both"/>
              <w:rPr>
                <w:rFonts w:asciiTheme="minorHAnsi" w:hAnsiTheme="minorHAnsi" w:cstheme="minorHAnsi"/>
                <w:bCs/>
                <w:sz w:val="20"/>
                <w:szCs w:val="20"/>
              </w:rPr>
            </w:pPr>
            <w:r w:rsidRPr="000509A1">
              <w:rPr>
                <w:rFonts w:asciiTheme="minorHAnsi" w:hAnsiTheme="minorHAnsi" w:cstheme="minorHAnsi"/>
                <w:bCs/>
                <w:sz w:val="20"/>
                <w:szCs w:val="20"/>
              </w:rPr>
              <w:t xml:space="preserve">Środek trwały należy ująć w ewidencji zgodnie z obowiązującymi przepisami prawa w tym zakresie. </w:t>
            </w:r>
          </w:p>
          <w:p w14:paraId="505CF525" w14:textId="77777777" w:rsidR="000A1860" w:rsidRDefault="000A1860" w:rsidP="00F25FC5">
            <w:pPr>
              <w:pStyle w:val="Akapitzlist"/>
              <w:ind w:left="0"/>
              <w:jc w:val="both"/>
              <w:rPr>
                <w:rFonts w:ascii="Calibri" w:hAnsi="Calibri"/>
                <w:bCs/>
                <w:color w:val="000000"/>
                <w:sz w:val="20"/>
                <w:szCs w:val="20"/>
              </w:rPr>
            </w:pPr>
            <w:r w:rsidRPr="00665D6E">
              <w:rPr>
                <w:rFonts w:ascii="Calibri" w:hAnsi="Calibri"/>
                <w:bCs/>
                <w:color w:val="000000"/>
                <w:sz w:val="20"/>
                <w:szCs w:val="20"/>
              </w:rPr>
              <w:t>Należy pamiętać, że zakupienie środka trwałego z udziałem środków unijnych, a następnie zaliczenie odpisów amortyzacyjnych od pełnej wartości środka trwałego do kosztów uzyskania przychodów, bez pomniejszenia wartości środka trwałego o otrzymane dofinansowanie, stanowi podwójne dofinansowanie wydatku. Mając powyższe na uwadze konieczne jest pomniejszenie wartości środka trwałego o wartość otrzymanego dofinansowania dla celów obliczenia odpisów amortyzacyjnych stanowiących koszt uzyskania przychodów, albo odpowiednie pomniejszenie wydatków kwalifikowalnych.</w:t>
            </w:r>
          </w:p>
          <w:p w14:paraId="1935745F" w14:textId="77777777" w:rsidR="000A1860" w:rsidRPr="000509A1" w:rsidRDefault="000A1860" w:rsidP="00F25FC5">
            <w:pPr>
              <w:pStyle w:val="Akapitzlist"/>
              <w:ind w:left="0"/>
              <w:jc w:val="both"/>
              <w:rPr>
                <w:rFonts w:asciiTheme="minorHAnsi" w:hAnsiTheme="minorHAnsi" w:cstheme="minorHAnsi"/>
                <w:b/>
                <w:bCs/>
                <w:sz w:val="20"/>
                <w:szCs w:val="20"/>
              </w:rPr>
            </w:pPr>
          </w:p>
          <w:p w14:paraId="32BE1184" w14:textId="77777777" w:rsidR="000A1860" w:rsidRPr="000509A1" w:rsidRDefault="000A1860" w:rsidP="00F25FC5">
            <w:pPr>
              <w:pStyle w:val="Akapitzlist"/>
              <w:ind w:left="0"/>
              <w:jc w:val="both"/>
              <w:rPr>
                <w:rFonts w:asciiTheme="minorHAnsi" w:hAnsiTheme="minorHAnsi" w:cstheme="minorHAnsi"/>
                <w:b/>
                <w:bCs/>
                <w:sz w:val="20"/>
                <w:szCs w:val="20"/>
              </w:rPr>
            </w:pPr>
            <w:r w:rsidRPr="000509A1">
              <w:rPr>
                <w:rFonts w:asciiTheme="minorHAnsi" w:hAnsiTheme="minorHAnsi" w:cstheme="minorHAnsi"/>
                <w:bCs/>
                <w:sz w:val="20"/>
                <w:szCs w:val="20"/>
              </w:rPr>
              <w:t>Oświadczenie powinno precyzować rodzaj i liczbę</w:t>
            </w:r>
            <w:r>
              <w:rPr>
                <w:rFonts w:asciiTheme="minorHAnsi" w:hAnsiTheme="minorHAnsi" w:cstheme="minorHAnsi"/>
                <w:bCs/>
                <w:sz w:val="20"/>
                <w:szCs w:val="20"/>
              </w:rPr>
              <w:t xml:space="preserve"> </w:t>
            </w:r>
            <w:r w:rsidRPr="000509A1">
              <w:rPr>
                <w:rFonts w:asciiTheme="minorHAnsi" w:hAnsiTheme="minorHAnsi" w:cstheme="minorHAnsi"/>
                <w:bCs/>
                <w:sz w:val="20"/>
                <w:szCs w:val="20"/>
              </w:rPr>
              <w:t>zaewidencjonowanych środków trwałych.</w:t>
            </w:r>
          </w:p>
        </w:tc>
      </w:tr>
      <w:tr w:rsidR="000A1860" w:rsidRPr="000509A1" w14:paraId="62F1A812" w14:textId="77777777" w:rsidTr="00227D9E">
        <w:tc>
          <w:tcPr>
            <w:tcW w:w="691" w:type="dxa"/>
            <w:gridSpan w:val="2"/>
            <w:shd w:val="clear" w:color="auto" w:fill="FFCC00"/>
            <w:vAlign w:val="center"/>
          </w:tcPr>
          <w:p w14:paraId="25836121" w14:textId="77777777" w:rsidR="000A1860" w:rsidRPr="000509A1" w:rsidRDefault="000A1860" w:rsidP="00F25FC5">
            <w:pPr>
              <w:pStyle w:val="Akapitzlist"/>
              <w:ind w:left="0"/>
              <w:jc w:val="center"/>
              <w:rPr>
                <w:rFonts w:asciiTheme="minorHAnsi" w:hAnsiTheme="minorHAnsi" w:cstheme="minorHAnsi"/>
                <w:b/>
                <w:bCs/>
                <w:sz w:val="20"/>
                <w:szCs w:val="20"/>
              </w:rPr>
            </w:pPr>
          </w:p>
        </w:tc>
        <w:tc>
          <w:tcPr>
            <w:tcW w:w="10035" w:type="dxa"/>
            <w:gridSpan w:val="4"/>
            <w:shd w:val="clear" w:color="auto" w:fill="FFCC00"/>
          </w:tcPr>
          <w:p w14:paraId="3C31F0DA" w14:textId="77777777" w:rsidR="000A1860" w:rsidRPr="000509A1" w:rsidRDefault="000A1860" w:rsidP="00F25FC5">
            <w:pPr>
              <w:pStyle w:val="Akapitzlist"/>
              <w:ind w:left="0"/>
              <w:jc w:val="both"/>
              <w:rPr>
                <w:rFonts w:asciiTheme="minorHAnsi" w:hAnsiTheme="minorHAnsi" w:cstheme="minorHAnsi"/>
                <w:bCs/>
                <w:sz w:val="20"/>
                <w:szCs w:val="20"/>
              </w:rPr>
            </w:pPr>
            <w:r w:rsidRPr="000509A1">
              <w:rPr>
                <w:rFonts w:asciiTheme="minorHAnsi" w:hAnsiTheme="minorHAnsi" w:cstheme="minorHAnsi"/>
                <w:b/>
                <w:bCs/>
                <w:sz w:val="20"/>
                <w:szCs w:val="20"/>
              </w:rPr>
              <w:t>NABYCIE UŻYWANEGO ŚRODKA TRWAŁEGO</w:t>
            </w:r>
          </w:p>
        </w:tc>
      </w:tr>
      <w:tr w:rsidR="000A1860" w:rsidRPr="000509A1" w14:paraId="5A57E76A" w14:textId="77777777" w:rsidTr="00227D9E">
        <w:tc>
          <w:tcPr>
            <w:tcW w:w="691" w:type="dxa"/>
            <w:gridSpan w:val="2"/>
            <w:shd w:val="clear" w:color="auto" w:fill="FFCC00"/>
            <w:vAlign w:val="center"/>
          </w:tcPr>
          <w:p w14:paraId="6BC9A250" w14:textId="77777777" w:rsidR="000A1860" w:rsidRPr="000509A1" w:rsidRDefault="000A1860">
            <w:pPr>
              <w:pStyle w:val="Akapitzlist"/>
              <w:numPr>
                <w:ilvl w:val="0"/>
                <w:numId w:val="100"/>
              </w:numPr>
              <w:contextualSpacing/>
              <w:jc w:val="center"/>
              <w:rPr>
                <w:rFonts w:asciiTheme="minorHAnsi" w:hAnsiTheme="minorHAnsi" w:cstheme="minorHAnsi"/>
                <w:b/>
                <w:bCs/>
                <w:sz w:val="20"/>
                <w:szCs w:val="20"/>
              </w:rPr>
            </w:pPr>
          </w:p>
        </w:tc>
        <w:tc>
          <w:tcPr>
            <w:tcW w:w="3969" w:type="dxa"/>
            <w:gridSpan w:val="3"/>
            <w:shd w:val="clear" w:color="auto" w:fill="auto"/>
          </w:tcPr>
          <w:p w14:paraId="3164C6DB" w14:textId="77777777" w:rsidR="000A1860" w:rsidRPr="00B50286" w:rsidRDefault="000A1860">
            <w:pPr>
              <w:pStyle w:val="Akapitzlist"/>
              <w:numPr>
                <w:ilvl w:val="0"/>
                <w:numId w:val="112"/>
              </w:numPr>
              <w:rPr>
                <w:rFonts w:ascii="Calibri" w:hAnsi="Calibri"/>
                <w:bCs/>
                <w:sz w:val="20"/>
                <w:szCs w:val="20"/>
              </w:rPr>
            </w:pPr>
            <w:r w:rsidRPr="00B50286">
              <w:rPr>
                <w:rFonts w:ascii="Calibri" w:hAnsi="Calibri"/>
                <w:bCs/>
                <w:sz w:val="20"/>
                <w:szCs w:val="20"/>
              </w:rPr>
              <w:t>dokumenty z pkt.</w:t>
            </w:r>
            <w:r>
              <w:rPr>
                <w:rFonts w:ascii="Calibri" w:hAnsi="Calibri"/>
                <w:bCs/>
                <w:sz w:val="20"/>
                <w:szCs w:val="20"/>
              </w:rPr>
              <w:t xml:space="preserve"> 1-</w:t>
            </w:r>
            <w:r w:rsidRPr="00B50286">
              <w:rPr>
                <w:rFonts w:ascii="Calibri" w:hAnsi="Calibri"/>
                <w:bCs/>
                <w:sz w:val="20"/>
                <w:szCs w:val="20"/>
              </w:rPr>
              <w:t xml:space="preserve"> 6</w:t>
            </w:r>
            <w:r w:rsidRPr="00554442">
              <w:rPr>
                <w:rFonts w:ascii="Calibri" w:eastAsia="Calibri" w:hAnsi="Calibri"/>
                <w:bCs/>
                <w:sz w:val="20"/>
                <w:szCs w:val="20"/>
                <w:lang w:eastAsia="en-US"/>
              </w:rPr>
              <w:t xml:space="preserve"> </w:t>
            </w:r>
            <w:r w:rsidRPr="00554442">
              <w:rPr>
                <w:rFonts w:ascii="Calibri" w:hAnsi="Calibri"/>
                <w:bCs/>
                <w:sz w:val="20"/>
                <w:szCs w:val="20"/>
              </w:rPr>
              <w:t>w takim zakresie, w jakim dotyczą wydatku</w:t>
            </w:r>
          </w:p>
          <w:p w14:paraId="022D99B4" w14:textId="77777777" w:rsidR="000A1860" w:rsidRPr="006B35F0" w:rsidRDefault="000A1860" w:rsidP="006B35F0">
            <w:pPr>
              <w:rPr>
                <w:rFonts w:asciiTheme="minorHAnsi" w:hAnsiTheme="minorHAnsi" w:cstheme="minorHAnsi"/>
                <w:bCs/>
                <w:sz w:val="20"/>
                <w:szCs w:val="20"/>
              </w:rPr>
            </w:pPr>
          </w:p>
          <w:p w14:paraId="2A6E2F36" w14:textId="77777777" w:rsidR="000A1860" w:rsidRPr="000509A1" w:rsidRDefault="000A1860">
            <w:pPr>
              <w:pStyle w:val="Akapitzlist"/>
              <w:numPr>
                <w:ilvl w:val="0"/>
                <w:numId w:val="112"/>
              </w:numPr>
              <w:rPr>
                <w:rFonts w:asciiTheme="minorHAnsi" w:hAnsiTheme="minorHAnsi" w:cstheme="minorHAnsi"/>
                <w:bCs/>
                <w:sz w:val="20"/>
                <w:szCs w:val="20"/>
              </w:rPr>
            </w:pPr>
            <w:r w:rsidRPr="000509A1">
              <w:rPr>
                <w:rFonts w:asciiTheme="minorHAnsi" w:hAnsiTheme="minorHAnsi" w:cstheme="minorHAnsi"/>
                <w:bCs/>
                <w:sz w:val="20"/>
                <w:szCs w:val="20"/>
              </w:rPr>
              <w:t xml:space="preserve">deklaracja sprzedawcy określająca pochodzenie środka trwałego wraz z oświadczeniem, że zakup środka trwałego </w:t>
            </w:r>
            <w:r w:rsidRPr="00B50286">
              <w:rPr>
                <w:rFonts w:ascii="Calibri" w:hAnsi="Calibri"/>
                <w:bCs/>
                <w:sz w:val="20"/>
                <w:szCs w:val="20"/>
              </w:rPr>
              <w:t xml:space="preserve">nie był w ciągu 7 </w:t>
            </w:r>
            <w:r>
              <w:rPr>
                <w:rFonts w:ascii="Calibri" w:hAnsi="Calibri"/>
                <w:bCs/>
                <w:sz w:val="20"/>
                <w:szCs w:val="20"/>
              </w:rPr>
              <w:t xml:space="preserve">poprzednich </w:t>
            </w:r>
            <w:r w:rsidRPr="00B50286">
              <w:rPr>
                <w:rFonts w:ascii="Calibri" w:hAnsi="Calibri"/>
                <w:bCs/>
                <w:sz w:val="20"/>
                <w:szCs w:val="20"/>
              </w:rPr>
              <w:t xml:space="preserve">lat (w przypadku nieruchomości 10 lat) współfinansowany ze środków unijnych lub/oraz z dotacji </w:t>
            </w:r>
            <w:r>
              <w:rPr>
                <w:rFonts w:ascii="Calibri" w:hAnsi="Calibri"/>
                <w:bCs/>
                <w:sz w:val="20"/>
                <w:szCs w:val="20"/>
              </w:rPr>
              <w:t xml:space="preserve">z </w:t>
            </w:r>
            <w:r w:rsidRPr="00B50286">
              <w:rPr>
                <w:rFonts w:ascii="Calibri" w:hAnsi="Calibri"/>
                <w:bCs/>
                <w:sz w:val="20"/>
                <w:szCs w:val="20"/>
              </w:rPr>
              <w:t>krajowych</w:t>
            </w:r>
            <w:r>
              <w:rPr>
                <w:rFonts w:ascii="Calibri" w:hAnsi="Calibri"/>
                <w:bCs/>
                <w:sz w:val="20"/>
                <w:szCs w:val="20"/>
              </w:rPr>
              <w:t xml:space="preserve"> środków publicznych</w:t>
            </w:r>
          </w:p>
          <w:p w14:paraId="6015F386" w14:textId="77777777" w:rsidR="000A1860" w:rsidRPr="00227D9E" w:rsidRDefault="000A1860">
            <w:pPr>
              <w:pStyle w:val="Akapitzlist"/>
              <w:numPr>
                <w:ilvl w:val="0"/>
                <w:numId w:val="112"/>
              </w:numPr>
              <w:rPr>
                <w:rFonts w:asciiTheme="minorHAnsi" w:hAnsiTheme="minorHAnsi" w:cstheme="minorHAnsi"/>
                <w:bCs/>
                <w:sz w:val="20"/>
                <w:szCs w:val="20"/>
              </w:rPr>
            </w:pPr>
            <w:r w:rsidRPr="000509A1">
              <w:rPr>
                <w:rFonts w:asciiTheme="minorHAnsi" w:hAnsiTheme="minorHAnsi" w:cstheme="minorHAnsi"/>
                <w:bCs/>
                <w:sz w:val="20"/>
                <w:szCs w:val="20"/>
              </w:rPr>
              <w:t>dokument/-y potwierdzający/-e, że cena zakupu używanego środka trwałego nie przekracza jego wartości rynkowej i jest niższa niż koszt podobnego nowego sprzętu</w:t>
            </w:r>
          </w:p>
        </w:tc>
        <w:tc>
          <w:tcPr>
            <w:tcW w:w="6066" w:type="dxa"/>
            <w:shd w:val="clear" w:color="auto" w:fill="auto"/>
          </w:tcPr>
          <w:p w14:paraId="452C4268" w14:textId="77777777" w:rsidR="000A1860" w:rsidRPr="00B50286" w:rsidRDefault="000A1860" w:rsidP="006B35F0">
            <w:pPr>
              <w:pStyle w:val="Akapitzlist"/>
              <w:ind w:left="0"/>
              <w:jc w:val="both"/>
              <w:rPr>
                <w:rFonts w:ascii="Calibri" w:hAnsi="Calibri"/>
                <w:bCs/>
                <w:sz w:val="20"/>
              </w:rPr>
            </w:pPr>
            <w:r>
              <w:rPr>
                <w:rFonts w:ascii="Calibri" w:hAnsi="Calibri"/>
                <w:bCs/>
                <w:sz w:val="20"/>
              </w:rPr>
              <w:t>O</w:t>
            </w:r>
            <w:r w:rsidRPr="00B50286">
              <w:rPr>
                <w:rFonts w:ascii="Calibri" w:hAnsi="Calibri"/>
                <w:bCs/>
                <w:sz w:val="20"/>
              </w:rPr>
              <w:t xml:space="preserve">kres 7/10 lat liczy się w miesiącach kalendarzowych od daty </w:t>
            </w:r>
            <w:r>
              <w:rPr>
                <w:rFonts w:ascii="Calibri" w:hAnsi="Calibri"/>
                <w:bCs/>
                <w:sz w:val="20"/>
              </w:rPr>
              <w:t xml:space="preserve"> rozliczenia wydatku </w:t>
            </w:r>
            <w:r w:rsidRPr="00B50286">
              <w:rPr>
                <w:rFonts w:ascii="Calibri" w:hAnsi="Calibri"/>
                <w:bCs/>
                <w:sz w:val="20"/>
              </w:rPr>
              <w:t xml:space="preserve">(np. 7 lat od 9 listopada 2014 r. </w:t>
            </w:r>
            <w:r>
              <w:rPr>
                <w:rFonts w:ascii="Calibri" w:hAnsi="Calibri"/>
                <w:bCs/>
                <w:sz w:val="20"/>
              </w:rPr>
              <w:t xml:space="preserve">to </w:t>
            </w:r>
            <w:r w:rsidRPr="00B50286">
              <w:rPr>
                <w:rFonts w:ascii="Calibri" w:hAnsi="Calibri"/>
                <w:bCs/>
                <w:sz w:val="20"/>
              </w:rPr>
              <w:t xml:space="preserve">okres od 9 listopada </w:t>
            </w:r>
            <w:r>
              <w:rPr>
                <w:rFonts w:ascii="Calibri" w:hAnsi="Calibri"/>
                <w:bCs/>
                <w:sz w:val="20"/>
              </w:rPr>
              <w:t>2014 r. do 9 listopada 2021 r.</w:t>
            </w:r>
            <w:r w:rsidRPr="00B50286">
              <w:rPr>
                <w:rFonts w:ascii="Calibri" w:hAnsi="Calibri"/>
                <w:bCs/>
                <w:sz w:val="20"/>
              </w:rPr>
              <w:t>)</w:t>
            </w:r>
            <w:r>
              <w:rPr>
                <w:rFonts w:ascii="Calibri" w:hAnsi="Calibri"/>
                <w:bCs/>
                <w:sz w:val="20"/>
              </w:rPr>
              <w:t>.</w:t>
            </w:r>
          </w:p>
          <w:p w14:paraId="4DFC6ABE" w14:textId="77777777" w:rsidR="000A1860" w:rsidRDefault="000A1860" w:rsidP="00F25FC5">
            <w:pPr>
              <w:pStyle w:val="Akapitzlist"/>
              <w:ind w:left="0"/>
              <w:jc w:val="both"/>
              <w:rPr>
                <w:rFonts w:asciiTheme="minorHAnsi" w:hAnsiTheme="minorHAnsi" w:cstheme="minorHAnsi"/>
                <w:bCs/>
                <w:sz w:val="20"/>
                <w:szCs w:val="20"/>
              </w:rPr>
            </w:pPr>
          </w:p>
          <w:p w14:paraId="6797E87E" w14:textId="77777777" w:rsidR="000A1860" w:rsidRDefault="000A1860" w:rsidP="00F25FC5">
            <w:pPr>
              <w:pStyle w:val="Akapitzlist"/>
              <w:ind w:left="0"/>
              <w:jc w:val="both"/>
              <w:rPr>
                <w:rFonts w:asciiTheme="minorHAnsi" w:hAnsiTheme="minorHAnsi" w:cstheme="minorHAnsi"/>
                <w:bCs/>
                <w:sz w:val="20"/>
                <w:szCs w:val="20"/>
              </w:rPr>
            </w:pPr>
          </w:p>
          <w:p w14:paraId="49BF1213" w14:textId="77777777" w:rsidR="000A1860" w:rsidRDefault="000A1860" w:rsidP="00F25FC5">
            <w:pPr>
              <w:pStyle w:val="Akapitzlist"/>
              <w:ind w:left="0"/>
              <w:jc w:val="both"/>
              <w:rPr>
                <w:rFonts w:asciiTheme="minorHAnsi" w:hAnsiTheme="minorHAnsi" w:cstheme="minorHAnsi"/>
                <w:bCs/>
                <w:sz w:val="20"/>
                <w:szCs w:val="20"/>
              </w:rPr>
            </w:pPr>
          </w:p>
          <w:p w14:paraId="422536BF" w14:textId="77777777" w:rsidR="000A1860" w:rsidRDefault="000A1860" w:rsidP="00F25FC5">
            <w:pPr>
              <w:pStyle w:val="Akapitzlist"/>
              <w:ind w:left="0"/>
              <w:jc w:val="both"/>
              <w:rPr>
                <w:rFonts w:asciiTheme="minorHAnsi" w:hAnsiTheme="minorHAnsi" w:cstheme="minorHAnsi"/>
                <w:bCs/>
                <w:sz w:val="20"/>
                <w:szCs w:val="20"/>
              </w:rPr>
            </w:pPr>
          </w:p>
          <w:p w14:paraId="28B2210B" w14:textId="77777777" w:rsidR="000A1860" w:rsidRDefault="000A1860" w:rsidP="00F25FC5">
            <w:pPr>
              <w:pStyle w:val="Akapitzlist"/>
              <w:ind w:left="0"/>
              <w:jc w:val="both"/>
              <w:rPr>
                <w:rFonts w:asciiTheme="minorHAnsi" w:hAnsiTheme="minorHAnsi" w:cstheme="minorHAnsi"/>
                <w:bCs/>
                <w:sz w:val="20"/>
                <w:szCs w:val="20"/>
              </w:rPr>
            </w:pPr>
          </w:p>
          <w:p w14:paraId="54AA6CCD" w14:textId="77777777" w:rsidR="000A1860" w:rsidRDefault="000A1860" w:rsidP="00F25FC5">
            <w:pPr>
              <w:pStyle w:val="Akapitzlist"/>
              <w:ind w:left="0"/>
              <w:jc w:val="both"/>
              <w:rPr>
                <w:rFonts w:asciiTheme="minorHAnsi" w:hAnsiTheme="minorHAnsi" w:cstheme="minorHAnsi"/>
                <w:bCs/>
                <w:sz w:val="20"/>
                <w:szCs w:val="20"/>
              </w:rPr>
            </w:pPr>
          </w:p>
          <w:p w14:paraId="291CCB17" w14:textId="77777777" w:rsidR="000A1860" w:rsidRDefault="000A1860" w:rsidP="00F25FC5">
            <w:pPr>
              <w:pStyle w:val="Akapitzlist"/>
              <w:ind w:left="0"/>
              <w:jc w:val="both"/>
              <w:rPr>
                <w:rFonts w:asciiTheme="minorHAnsi" w:hAnsiTheme="minorHAnsi" w:cstheme="minorHAnsi"/>
                <w:bCs/>
                <w:sz w:val="20"/>
                <w:szCs w:val="20"/>
              </w:rPr>
            </w:pPr>
          </w:p>
          <w:p w14:paraId="50A80A4B" w14:textId="77777777" w:rsidR="000A1860" w:rsidRDefault="000A1860" w:rsidP="00F25FC5">
            <w:pPr>
              <w:pStyle w:val="Akapitzlist"/>
              <w:ind w:left="0"/>
              <w:jc w:val="both"/>
              <w:rPr>
                <w:rFonts w:asciiTheme="minorHAnsi" w:hAnsiTheme="minorHAnsi" w:cstheme="minorHAnsi"/>
                <w:bCs/>
                <w:sz w:val="20"/>
                <w:szCs w:val="20"/>
              </w:rPr>
            </w:pPr>
          </w:p>
          <w:p w14:paraId="599FD063" w14:textId="77777777" w:rsidR="000A1860" w:rsidRPr="006B35F0" w:rsidRDefault="000A1860" w:rsidP="006B35F0">
            <w:pPr>
              <w:rPr>
                <w:rFonts w:asciiTheme="minorHAnsi" w:hAnsiTheme="minorHAnsi" w:cstheme="minorHAnsi"/>
                <w:bCs/>
                <w:sz w:val="20"/>
              </w:rPr>
            </w:pPr>
            <w:r w:rsidRPr="006B35F0">
              <w:rPr>
                <w:rFonts w:asciiTheme="minorHAnsi" w:hAnsiTheme="minorHAnsi" w:cstheme="minorHAnsi"/>
                <w:bCs/>
                <w:sz w:val="20"/>
              </w:rPr>
              <w:t>Takim dokumentem może być:</w:t>
            </w:r>
          </w:p>
          <w:p w14:paraId="630A4A71" w14:textId="77777777" w:rsidR="000A1860" w:rsidRPr="006B35F0" w:rsidRDefault="000A1860" w:rsidP="006B35F0">
            <w:pPr>
              <w:rPr>
                <w:rFonts w:asciiTheme="minorHAnsi" w:hAnsiTheme="minorHAnsi" w:cstheme="minorHAnsi"/>
                <w:bCs/>
                <w:sz w:val="20"/>
              </w:rPr>
            </w:pPr>
            <w:r w:rsidRPr="006B35F0">
              <w:rPr>
                <w:rFonts w:asciiTheme="minorHAnsi" w:hAnsiTheme="minorHAnsi" w:cstheme="minorHAnsi"/>
                <w:bCs/>
                <w:sz w:val="20"/>
              </w:rPr>
              <w:t>- wycena rzeczoznawcy,</w:t>
            </w:r>
          </w:p>
          <w:p w14:paraId="1CD6C125" w14:textId="77777777" w:rsidR="000A1860" w:rsidRPr="006B35F0" w:rsidRDefault="000A1860" w:rsidP="006B35F0">
            <w:pPr>
              <w:pStyle w:val="Akapitzlist"/>
              <w:ind w:left="0"/>
              <w:jc w:val="both"/>
              <w:rPr>
                <w:rFonts w:asciiTheme="minorHAnsi" w:hAnsiTheme="minorHAnsi" w:cstheme="minorHAnsi"/>
                <w:bCs/>
                <w:sz w:val="20"/>
                <w:szCs w:val="20"/>
              </w:rPr>
            </w:pPr>
            <w:r w:rsidRPr="006B35F0">
              <w:rPr>
                <w:rFonts w:asciiTheme="minorHAnsi" w:hAnsiTheme="minorHAnsi" w:cstheme="minorHAnsi"/>
                <w:bCs/>
                <w:sz w:val="20"/>
              </w:rPr>
              <w:t>- dokumenty związane z postępowaniem o udzielenie zamówienia publicznego, o ile nie zostały już wcześniej przedstawione IZ RPO.</w:t>
            </w:r>
          </w:p>
          <w:p w14:paraId="75BC7816" w14:textId="77777777" w:rsidR="000A1860" w:rsidRPr="000509A1" w:rsidRDefault="000A1860" w:rsidP="00F25FC5">
            <w:pPr>
              <w:pStyle w:val="Akapitzlist"/>
              <w:ind w:left="0"/>
              <w:jc w:val="both"/>
              <w:rPr>
                <w:rFonts w:asciiTheme="minorHAnsi" w:hAnsiTheme="minorHAnsi" w:cstheme="minorHAnsi"/>
                <w:bCs/>
                <w:sz w:val="20"/>
                <w:szCs w:val="20"/>
              </w:rPr>
            </w:pPr>
          </w:p>
        </w:tc>
      </w:tr>
      <w:tr w:rsidR="000A1860" w:rsidRPr="000509A1" w14:paraId="1BC00D3B" w14:textId="77777777" w:rsidTr="00227D9E">
        <w:tc>
          <w:tcPr>
            <w:tcW w:w="691" w:type="dxa"/>
            <w:gridSpan w:val="2"/>
            <w:shd w:val="clear" w:color="auto" w:fill="FFCC00"/>
            <w:vAlign w:val="center"/>
          </w:tcPr>
          <w:p w14:paraId="7955BE6C" w14:textId="77777777" w:rsidR="000A1860" w:rsidRPr="000509A1" w:rsidRDefault="000A1860" w:rsidP="00F25FC5">
            <w:pPr>
              <w:pStyle w:val="Akapitzlist"/>
              <w:ind w:left="0"/>
              <w:jc w:val="center"/>
              <w:rPr>
                <w:rFonts w:asciiTheme="minorHAnsi" w:hAnsiTheme="minorHAnsi" w:cstheme="minorHAnsi"/>
                <w:b/>
                <w:bCs/>
                <w:sz w:val="20"/>
                <w:szCs w:val="20"/>
              </w:rPr>
            </w:pPr>
          </w:p>
        </w:tc>
        <w:tc>
          <w:tcPr>
            <w:tcW w:w="10035" w:type="dxa"/>
            <w:gridSpan w:val="4"/>
            <w:shd w:val="clear" w:color="auto" w:fill="FFCC00"/>
          </w:tcPr>
          <w:p w14:paraId="69772B2B" w14:textId="77777777" w:rsidR="000A1860" w:rsidRPr="000509A1" w:rsidRDefault="000A1860" w:rsidP="00F25FC5">
            <w:pPr>
              <w:pStyle w:val="Akapitzlist"/>
              <w:ind w:left="0"/>
              <w:jc w:val="both"/>
              <w:rPr>
                <w:rFonts w:asciiTheme="minorHAnsi" w:hAnsiTheme="minorHAnsi" w:cstheme="minorHAnsi"/>
                <w:bCs/>
                <w:sz w:val="20"/>
                <w:szCs w:val="20"/>
              </w:rPr>
            </w:pPr>
            <w:r w:rsidRPr="000509A1">
              <w:rPr>
                <w:rFonts w:asciiTheme="minorHAnsi" w:hAnsiTheme="minorHAnsi" w:cstheme="minorHAnsi"/>
                <w:b/>
                <w:bCs/>
                <w:sz w:val="20"/>
                <w:szCs w:val="20"/>
              </w:rPr>
              <w:t>WKŁAD NIEPIENIĘŻNY</w:t>
            </w:r>
          </w:p>
        </w:tc>
      </w:tr>
      <w:tr w:rsidR="000A1860" w:rsidRPr="000509A1" w14:paraId="11AC5DFE" w14:textId="77777777" w:rsidTr="00227D9E">
        <w:tc>
          <w:tcPr>
            <w:tcW w:w="691" w:type="dxa"/>
            <w:gridSpan w:val="2"/>
            <w:vMerge w:val="restart"/>
            <w:shd w:val="clear" w:color="auto" w:fill="FFCC00"/>
            <w:vAlign w:val="center"/>
          </w:tcPr>
          <w:p w14:paraId="31C84688" w14:textId="77777777" w:rsidR="000A1860" w:rsidRPr="000509A1" w:rsidRDefault="000A1860" w:rsidP="00F25FC5">
            <w:pPr>
              <w:pStyle w:val="Akapitzlist"/>
              <w:ind w:left="0"/>
              <w:jc w:val="center"/>
              <w:rPr>
                <w:rFonts w:asciiTheme="minorHAnsi" w:hAnsiTheme="minorHAnsi" w:cstheme="minorHAnsi"/>
                <w:b/>
                <w:bCs/>
                <w:sz w:val="20"/>
                <w:szCs w:val="20"/>
              </w:rPr>
            </w:pPr>
            <w:r w:rsidRPr="000509A1">
              <w:rPr>
                <w:rFonts w:asciiTheme="minorHAnsi" w:hAnsiTheme="minorHAnsi" w:cstheme="minorHAnsi"/>
                <w:b/>
                <w:bCs/>
                <w:sz w:val="20"/>
                <w:szCs w:val="20"/>
              </w:rPr>
              <w:t>8.</w:t>
            </w:r>
          </w:p>
        </w:tc>
        <w:tc>
          <w:tcPr>
            <w:tcW w:w="10035" w:type="dxa"/>
            <w:gridSpan w:val="4"/>
            <w:shd w:val="clear" w:color="auto" w:fill="auto"/>
          </w:tcPr>
          <w:p w14:paraId="6B46AECA" w14:textId="77777777" w:rsidR="000A1860" w:rsidRPr="000509A1" w:rsidRDefault="000A1860" w:rsidP="00F25FC5">
            <w:pPr>
              <w:pStyle w:val="Akapitzlist"/>
              <w:ind w:left="0"/>
              <w:jc w:val="both"/>
              <w:rPr>
                <w:rFonts w:asciiTheme="minorHAnsi" w:hAnsiTheme="minorHAnsi" w:cstheme="minorHAnsi"/>
                <w:b/>
                <w:bCs/>
                <w:sz w:val="20"/>
                <w:szCs w:val="20"/>
              </w:rPr>
            </w:pPr>
            <w:r w:rsidRPr="000509A1">
              <w:rPr>
                <w:rFonts w:asciiTheme="minorHAnsi" w:hAnsiTheme="minorHAnsi" w:cstheme="minorHAnsi"/>
                <w:b/>
                <w:bCs/>
                <w:sz w:val="20"/>
                <w:szCs w:val="20"/>
              </w:rPr>
              <w:t>Wniesienie nieruchomości, urządzeń/materiałów (surowców)/ekspertyz</w:t>
            </w:r>
          </w:p>
        </w:tc>
      </w:tr>
      <w:tr w:rsidR="000A1860" w:rsidRPr="000509A1" w14:paraId="79A9BFFB" w14:textId="77777777" w:rsidTr="00227D9E">
        <w:tc>
          <w:tcPr>
            <w:tcW w:w="691" w:type="dxa"/>
            <w:gridSpan w:val="2"/>
            <w:vMerge/>
            <w:shd w:val="clear" w:color="auto" w:fill="FFCC00"/>
            <w:vAlign w:val="center"/>
          </w:tcPr>
          <w:p w14:paraId="1C9E8E40" w14:textId="77777777" w:rsidR="000A1860" w:rsidRPr="000509A1" w:rsidRDefault="000A1860">
            <w:pPr>
              <w:pStyle w:val="Akapitzlist"/>
              <w:numPr>
                <w:ilvl w:val="0"/>
                <w:numId w:val="100"/>
              </w:numPr>
              <w:contextualSpacing/>
              <w:rPr>
                <w:rFonts w:asciiTheme="minorHAnsi" w:hAnsiTheme="minorHAnsi" w:cstheme="minorHAnsi"/>
                <w:b/>
                <w:bCs/>
                <w:sz w:val="20"/>
                <w:szCs w:val="20"/>
              </w:rPr>
            </w:pPr>
          </w:p>
        </w:tc>
        <w:tc>
          <w:tcPr>
            <w:tcW w:w="3969" w:type="dxa"/>
            <w:gridSpan w:val="3"/>
            <w:shd w:val="clear" w:color="auto" w:fill="auto"/>
          </w:tcPr>
          <w:p w14:paraId="09C3F0D7" w14:textId="77777777" w:rsidR="000A1860" w:rsidRPr="000509A1" w:rsidRDefault="000A1860">
            <w:pPr>
              <w:pStyle w:val="Akapitzlist"/>
              <w:numPr>
                <w:ilvl w:val="0"/>
                <w:numId w:val="113"/>
              </w:numPr>
              <w:rPr>
                <w:rFonts w:asciiTheme="minorHAnsi" w:hAnsiTheme="minorHAnsi" w:cstheme="minorHAnsi"/>
                <w:bCs/>
                <w:sz w:val="20"/>
                <w:szCs w:val="20"/>
              </w:rPr>
            </w:pPr>
            <w:r w:rsidRPr="000509A1">
              <w:rPr>
                <w:rFonts w:asciiTheme="minorHAnsi" w:hAnsiTheme="minorHAnsi" w:cstheme="minorHAnsi"/>
                <w:bCs/>
                <w:sz w:val="20"/>
                <w:szCs w:val="20"/>
              </w:rPr>
              <w:t xml:space="preserve">dokument o wartości dowodowej równoważnej fakturom przedstawiający wartość wkładu niepieniężnego, wraz z: </w:t>
            </w:r>
          </w:p>
          <w:p w14:paraId="3CFB1570" w14:textId="77777777" w:rsidR="000A1860" w:rsidRPr="000509A1" w:rsidRDefault="000A1860">
            <w:pPr>
              <w:pStyle w:val="Akapitzlist"/>
              <w:numPr>
                <w:ilvl w:val="0"/>
                <w:numId w:val="101"/>
              </w:numPr>
              <w:rPr>
                <w:rFonts w:asciiTheme="minorHAnsi" w:hAnsiTheme="minorHAnsi" w:cstheme="minorHAnsi"/>
                <w:sz w:val="20"/>
                <w:szCs w:val="20"/>
              </w:rPr>
            </w:pPr>
            <w:r w:rsidRPr="000509A1">
              <w:rPr>
                <w:rFonts w:asciiTheme="minorHAnsi" w:hAnsiTheme="minorHAnsi" w:cstheme="minorHAnsi"/>
                <w:sz w:val="20"/>
                <w:szCs w:val="20"/>
              </w:rPr>
              <w:t xml:space="preserve">operatem szacunkowym aktualnym na moment </w:t>
            </w:r>
            <w:r w:rsidRPr="000509A1">
              <w:rPr>
                <w:rFonts w:asciiTheme="minorHAnsi" w:hAnsiTheme="minorHAnsi" w:cstheme="minorHAnsi"/>
                <w:sz w:val="20"/>
                <w:szCs w:val="20"/>
                <w:u w:val="single"/>
              </w:rPr>
              <w:t>złożenia wniosku o płatność</w:t>
            </w:r>
            <w:r w:rsidRPr="000509A1">
              <w:rPr>
                <w:rFonts w:asciiTheme="minorHAnsi" w:hAnsiTheme="minorHAnsi" w:cstheme="minorHAnsi"/>
                <w:sz w:val="20"/>
                <w:szCs w:val="20"/>
              </w:rPr>
              <w:t xml:space="preserve"> (w przypadku nieruchomości)</w:t>
            </w:r>
          </w:p>
          <w:p w14:paraId="07723F69" w14:textId="77777777" w:rsidR="000A1860" w:rsidRPr="000509A1" w:rsidRDefault="000A1860">
            <w:pPr>
              <w:pStyle w:val="Akapitzlist"/>
              <w:numPr>
                <w:ilvl w:val="0"/>
                <w:numId w:val="101"/>
              </w:numPr>
              <w:rPr>
                <w:rFonts w:asciiTheme="minorHAnsi" w:hAnsiTheme="minorHAnsi" w:cstheme="minorHAnsi"/>
                <w:sz w:val="20"/>
                <w:szCs w:val="20"/>
              </w:rPr>
            </w:pPr>
            <w:r w:rsidRPr="000509A1">
              <w:rPr>
                <w:rFonts w:asciiTheme="minorHAnsi" w:hAnsiTheme="minorHAnsi" w:cstheme="minorHAnsi"/>
                <w:bCs/>
                <w:sz w:val="20"/>
                <w:szCs w:val="20"/>
              </w:rPr>
              <w:t>wyceną wniesionego do Projektu urządzenia/materiałów (surowców)/wartości niematerialnych i prawnych aktualną na moment złożenia wniosku o płatność</w:t>
            </w:r>
          </w:p>
          <w:p w14:paraId="44F74AD4" w14:textId="77777777" w:rsidR="000A1860" w:rsidRPr="000509A1" w:rsidRDefault="000A1860" w:rsidP="00F25FC5">
            <w:pPr>
              <w:pStyle w:val="Bezodstpw"/>
              <w:rPr>
                <w:rFonts w:asciiTheme="minorHAnsi" w:hAnsiTheme="minorHAnsi" w:cstheme="minorHAnsi"/>
                <w:sz w:val="20"/>
                <w:szCs w:val="20"/>
              </w:rPr>
            </w:pPr>
          </w:p>
          <w:p w14:paraId="5DFE7CE2" w14:textId="77777777" w:rsidR="000A1860" w:rsidRPr="000509A1" w:rsidRDefault="000A1860">
            <w:pPr>
              <w:pStyle w:val="Akapitzlist"/>
              <w:numPr>
                <w:ilvl w:val="0"/>
                <w:numId w:val="114"/>
              </w:numPr>
              <w:rPr>
                <w:rFonts w:asciiTheme="minorHAnsi" w:hAnsiTheme="minorHAnsi" w:cstheme="minorHAnsi"/>
                <w:bCs/>
                <w:sz w:val="20"/>
                <w:szCs w:val="20"/>
              </w:rPr>
            </w:pPr>
            <w:r w:rsidRPr="000509A1">
              <w:rPr>
                <w:rFonts w:asciiTheme="minorHAnsi" w:hAnsiTheme="minorHAnsi" w:cstheme="minorHAnsi"/>
                <w:bCs/>
                <w:sz w:val="20"/>
                <w:szCs w:val="20"/>
              </w:rPr>
              <w:t xml:space="preserve">oświadczenie, że wkład niepieniężny nie był </w:t>
            </w:r>
            <w:r w:rsidRPr="00B50286">
              <w:rPr>
                <w:rFonts w:ascii="Calibri" w:hAnsi="Calibri"/>
                <w:bCs/>
                <w:color w:val="000000"/>
                <w:sz w:val="20"/>
              </w:rPr>
              <w:t xml:space="preserve">w ciągu 7 </w:t>
            </w:r>
            <w:r>
              <w:rPr>
                <w:rFonts w:ascii="Calibri" w:hAnsi="Calibri"/>
                <w:bCs/>
                <w:color w:val="000000"/>
                <w:sz w:val="20"/>
              </w:rPr>
              <w:t xml:space="preserve">poprzednich </w:t>
            </w:r>
            <w:r w:rsidRPr="00B50286">
              <w:rPr>
                <w:rFonts w:ascii="Calibri" w:hAnsi="Calibri"/>
                <w:bCs/>
                <w:color w:val="000000"/>
                <w:sz w:val="20"/>
              </w:rPr>
              <w:t>lat (w przypadku nieruch</w:t>
            </w:r>
            <w:r>
              <w:rPr>
                <w:rFonts w:ascii="Calibri" w:hAnsi="Calibri"/>
                <w:bCs/>
                <w:color w:val="000000"/>
                <w:sz w:val="20"/>
              </w:rPr>
              <w:t xml:space="preserve">omości 10 lat) współfinansowany </w:t>
            </w:r>
            <w:r w:rsidRPr="00B50286">
              <w:rPr>
                <w:rFonts w:ascii="Calibri" w:hAnsi="Calibri"/>
                <w:bCs/>
                <w:color w:val="000000"/>
                <w:sz w:val="20"/>
              </w:rPr>
              <w:t xml:space="preserve">ze środków unijnych lub/oraz dotacji </w:t>
            </w:r>
            <w:r>
              <w:rPr>
                <w:rFonts w:ascii="Calibri" w:hAnsi="Calibri"/>
                <w:bCs/>
                <w:color w:val="000000"/>
                <w:sz w:val="20"/>
              </w:rPr>
              <w:t xml:space="preserve">z </w:t>
            </w:r>
            <w:r w:rsidRPr="00B50286">
              <w:rPr>
                <w:rFonts w:ascii="Calibri" w:hAnsi="Calibri"/>
                <w:bCs/>
                <w:color w:val="000000"/>
                <w:sz w:val="20"/>
              </w:rPr>
              <w:t>krajowych</w:t>
            </w:r>
            <w:r>
              <w:rPr>
                <w:rFonts w:ascii="Calibri" w:hAnsi="Calibri"/>
                <w:bCs/>
                <w:color w:val="000000"/>
                <w:sz w:val="20"/>
              </w:rPr>
              <w:t xml:space="preserve"> środków publicznych</w:t>
            </w:r>
          </w:p>
        </w:tc>
        <w:tc>
          <w:tcPr>
            <w:tcW w:w="6066" w:type="dxa"/>
            <w:shd w:val="clear" w:color="auto" w:fill="auto"/>
          </w:tcPr>
          <w:p w14:paraId="0709CA17" w14:textId="77777777" w:rsidR="000A1860" w:rsidRPr="000509A1" w:rsidRDefault="000A1860" w:rsidP="00F25FC5">
            <w:pPr>
              <w:pStyle w:val="Akapitzlist"/>
              <w:ind w:left="0"/>
              <w:jc w:val="both"/>
              <w:rPr>
                <w:rFonts w:asciiTheme="minorHAnsi" w:hAnsiTheme="minorHAnsi" w:cstheme="minorHAnsi"/>
                <w:bCs/>
                <w:sz w:val="20"/>
                <w:szCs w:val="20"/>
              </w:rPr>
            </w:pPr>
            <w:r w:rsidRPr="000509A1">
              <w:rPr>
                <w:rFonts w:asciiTheme="minorHAnsi" w:hAnsiTheme="minorHAnsi" w:cstheme="minorHAnsi"/>
                <w:bCs/>
                <w:sz w:val="20"/>
                <w:szCs w:val="20"/>
              </w:rPr>
              <w:t>Operat szacunkowy i wycena urządzenia/materiałów (surowców)/</w:t>
            </w:r>
            <w:r>
              <w:rPr>
                <w:rFonts w:asciiTheme="minorHAnsi" w:hAnsiTheme="minorHAnsi" w:cstheme="minorHAnsi"/>
                <w:bCs/>
                <w:sz w:val="20"/>
                <w:szCs w:val="20"/>
              </w:rPr>
              <w:t xml:space="preserve"> </w:t>
            </w:r>
            <w:r w:rsidRPr="000509A1">
              <w:rPr>
                <w:rFonts w:asciiTheme="minorHAnsi" w:hAnsiTheme="minorHAnsi" w:cstheme="minorHAnsi"/>
                <w:bCs/>
                <w:sz w:val="20"/>
                <w:szCs w:val="20"/>
              </w:rPr>
              <w:t>wartości niematerialnych i prawnych muszą być sporządzone przez uprawnionego rzeczoznawcę/eksperta zgodnie z obowiązującymi przepisami w tym zakresie.</w:t>
            </w:r>
          </w:p>
          <w:p w14:paraId="1D9A7B9F" w14:textId="77777777" w:rsidR="000A1860" w:rsidRPr="000509A1" w:rsidRDefault="000A1860" w:rsidP="00F25FC5">
            <w:pPr>
              <w:pStyle w:val="Akapitzlist"/>
              <w:ind w:left="0"/>
              <w:jc w:val="both"/>
              <w:rPr>
                <w:rFonts w:asciiTheme="minorHAnsi" w:hAnsiTheme="minorHAnsi" w:cstheme="minorHAnsi"/>
                <w:b/>
                <w:bCs/>
                <w:sz w:val="20"/>
                <w:szCs w:val="20"/>
                <w:shd w:val="clear" w:color="auto" w:fill="FFC000"/>
              </w:rPr>
            </w:pPr>
          </w:p>
          <w:p w14:paraId="4A853D21" w14:textId="77777777" w:rsidR="000A1860" w:rsidRPr="000509A1" w:rsidRDefault="000A1860" w:rsidP="00F25FC5">
            <w:pPr>
              <w:pStyle w:val="Akapitzlist"/>
              <w:ind w:left="0"/>
              <w:jc w:val="both"/>
              <w:rPr>
                <w:rFonts w:asciiTheme="minorHAnsi" w:hAnsiTheme="minorHAnsi" w:cstheme="minorHAnsi"/>
                <w:bCs/>
                <w:sz w:val="20"/>
                <w:szCs w:val="20"/>
              </w:rPr>
            </w:pPr>
          </w:p>
          <w:p w14:paraId="748707EE" w14:textId="77777777" w:rsidR="000A1860" w:rsidRPr="000509A1" w:rsidRDefault="000A1860" w:rsidP="00F25FC5">
            <w:pPr>
              <w:pStyle w:val="Akapitzlist"/>
              <w:ind w:left="0"/>
              <w:jc w:val="both"/>
              <w:rPr>
                <w:rFonts w:asciiTheme="minorHAnsi" w:hAnsiTheme="minorHAnsi" w:cstheme="minorHAnsi"/>
                <w:bCs/>
                <w:sz w:val="20"/>
                <w:szCs w:val="20"/>
              </w:rPr>
            </w:pPr>
          </w:p>
          <w:p w14:paraId="7B4839B5" w14:textId="77777777" w:rsidR="000A1860" w:rsidRDefault="000A1860" w:rsidP="00F25FC5">
            <w:pPr>
              <w:pStyle w:val="Akapitzlist"/>
              <w:ind w:left="0"/>
              <w:jc w:val="both"/>
              <w:rPr>
                <w:rFonts w:asciiTheme="minorHAnsi" w:hAnsiTheme="minorHAnsi" w:cstheme="minorHAnsi"/>
                <w:bCs/>
                <w:sz w:val="20"/>
                <w:szCs w:val="20"/>
              </w:rPr>
            </w:pPr>
          </w:p>
          <w:p w14:paraId="1CDAC586" w14:textId="77777777" w:rsidR="000A1860" w:rsidRDefault="000A1860" w:rsidP="00F25FC5">
            <w:pPr>
              <w:pStyle w:val="Akapitzlist"/>
              <w:ind w:left="0"/>
              <w:jc w:val="both"/>
              <w:rPr>
                <w:rFonts w:asciiTheme="minorHAnsi" w:hAnsiTheme="minorHAnsi" w:cstheme="minorHAnsi"/>
                <w:bCs/>
                <w:sz w:val="20"/>
                <w:szCs w:val="20"/>
              </w:rPr>
            </w:pPr>
          </w:p>
          <w:p w14:paraId="0FD86765" w14:textId="77777777" w:rsidR="000A1860" w:rsidRDefault="000A1860" w:rsidP="00F25FC5">
            <w:pPr>
              <w:pStyle w:val="Akapitzlist"/>
              <w:ind w:left="0"/>
              <w:jc w:val="both"/>
              <w:rPr>
                <w:rFonts w:asciiTheme="minorHAnsi" w:hAnsiTheme="minorHAnsi" w:cstheme="minorHAnsi"/>
                <w:bCs/>
                <w:sz w:val="20"/>
                <w:szCs w:val="20"/>
              </w:rPr>
            </w:pPr>
          </w:p>
          <w:p w14:paraId="7C034CA1" w14:textId="77777777" w:rsidR="000A1860" w:rsidRDefault="000A1860" w:rsidP="00F25FC5">
            <w:pPr>
              <w:pStyle w:val="Akapitzlist"/>
              <w:ind w:left="0"/>
              <w:jc w:val="both"/>
              <w:rPr>
                <w:rFonts w:asciiTheme="minorHAnsi" w:hAnsiTheme="minorHAnsi" w:cstheme="minorHAnsi"/>
                <w:bCs/>
                <w:sz w:val="20"/>
                <w:szCs w:val="20"/>
              </w:rPr>
            </w:pPr>
          </w:p>
          <w:p w14:paraId="259FAC82" w14:textId="77777777" w:rsidR="000A1860" w:rsidRPr="000509A1" w:rsidRDefault="000A1860" w:rsidP="00F25FC5">
            <w:pPr>
              <w:pStyle w:val="Akapitzlist"/>
              <w:ind w:left="0"/>
              <w:jc w:val="both"/>
              <w:rPr>
                <w:rFonts w:asciiTheme="minorHAnsi" w:hAnsiTheme="minorHAnsi" w:cstheme="minorHAnsi"/>
                <w:bCs/>
                <w:sz w:val="20"/>
                <w:szCs w:val="20"/>
              </w:rPr>
            </w:pPr>
            <w:r w:rsidRPr="000509A1">
              <w:rPr>
                <w:rFonts w:asciiTheme="minorHAnsi" w:hAnsiTheme="minorHAnsi" w:cstheme="minorHAnsi"/>
                <w:bCs/>
                <w:sz w:val="20"/>
                <w:szCs w:val="20"/>
              </w:rPr>
              <w:br/>
            </w:r>
            <w:r>
              <w:rPr>
                <w:rFonts w:ascii="Calibri" w:hAnsi="Calibri"/>
                <w:bCs/>
                <w:sz w:val="20"/>
              </w:rPr>
              <w:t>O</w:t>
            </w:r>
            <w:r w:rsidRPr="00B50286">
              <w:rPr>
                <w:rFonts w:ascii="Calibri" w:hAnsi="Calibri"/>
                <w:bCs/>
                <w:sz w:val="20"/>
              </w:rPr>
              <w:t xml:space="preserve">kres 7/10 lat liczy się w miesiącach kalendarzowych od daty </w:t>
            </w:r>
            <w:r>
              <w:t xml:space="preserve"> </w:t>
            </w:r>
            <w:r w:rsidRPr="00B407FB">
              <w:rPr>
                <w:rFonts w:ascii="Calibri" w:hAnsi="Calibri"/>
                <w:bCs/>
                <w:sz w:val="20"/>
              </w:rPr>
              <w:t xml:space="preserve">rozliczenia wydatku  (np. 7 lat </w:t>
            </w:r>
            <w:r>
              <w:rPr>
                <w:rFonts w:ascii="Calibri" w:hAnsi="Calibri"/>
                <w:bCs/>
                <w:sz w:val="20"/>
              </w:rPr>
              <w:t xml:space="preserve">od </w:t>
            </w:r>
            <w:r w:rsidRPr="00B407FB">
              <w:rPr>
                <w:rFonts w:ascii="Calibri" w:hAnsi="Calibri"/>
                <w:bCs/>
                <w:sz w:val="20"/>
              </w:rPr>
              <w:t>9 listopada 2014 r. to okres od 9 listopada 2014 r. do 9 listopada 2021 r.).</w:t>
            </w:r>
          </w:p>
        </w:tc>
      </w:tr>
      <w:tr w:rsidR="000A1860" w:rsidRPr="000509A1" w14:paraId="0EE4EA73" w14:textId="77777777" w:rsidTr="00227D9E">
        <w:tc>
          <w:tcPr>
            <w:tcW w:w="691" w:type="dxa"/>
            <w:gridSpan w:val="2"/>
            <w:vMerge w:val="restart"/>
            <w:shd w:val="clear" w:color="auto" w:fill="FFCC00"/>
            <w:vAlign w:val="center"/>
          </w:tcPr>
          <w:p w14:paraId="0036E857" w14:textId="77777777" w:rsidR="000A1860" w:rsidRPr="000509A1" w:rsidRDefault="000A1860" w:rsidP="00F25FC5">
            <w:pPr>
              <w:pStyle w:val="Akapitzlist"/>
              <w:ind w:left="0"/>
              <w:rPr>
                <w:rFonts w:asciiTheme="minorHAnsi" w:hAnsiTheme="minorHAnsi" w:cstheme="minorHAnsi"/>
                <w:b/>
                <w:bCs/>
                <w:sz w:val="20"/>
                <w:szCs w:val="20"/>
              </w:rPr>
            </w:pPr>
          </w:p>
        </w:tc>
        <w:tc>
          <w:tcPr>
            <w:tcW w:w="10035" w:type="dxa"/>
            <w:gridSpan w:val="4"/>
            <w:shd w:val="clear" w:color="auto" w:fill="auto"/>
          </w:tcPr>
          <w:p w14:paraId="557BF14D" w14:textId="77777777" w:rsidR="000A1860" w:rsidRPr="000509A1" w:rsidRDefault="000A1860" w:rsidP="00F25FC5">
            <w:pPr>
              <w:pStyle w:val="Akapitzlist"/>
              <w:ind w:left="0"/>
              <w:jc w:val="both"/>
              <w:rPr>
                <w:rFonts w:asciiTheme="minorHAnsi" w:hAnsiTheme="minorHAnsi" w:cstheme="minorHAnsi"/>
                <w:bCs/>
                <w:sz w:val="20"/>
                <w:szCs w:val="20"/>
              </w:rPr>
            </w:pPr>
            <w:r w:rsidRPr="000509A1">
              <w:rPr>
                <w:rFonts w:asciiTheme="minorHAnsi" w:hAnsiTheme="minorHAnsi" w:cstheme="minorHAnsi"/>
                <w:b/>
                <w:bCs/>
                <w:sz w:val="20"/>
                <w:szCs w:val="20"/>
              </w:rPr>
              <w:t>Wniesienie do Projektu nieodpłatnej pracy wykonywanej przez wolontariusza</w:t>
            </w:r>
          </w:p>
        </w:tc>
      </w:tr>
      <w:tr w:rsidR="000A1860" w:rsidRPr="000509A1" w14:paraId="2411D506" w14:textId="77777777" w:rsidTr="00227D9E">
        <w:tc>
          <w:tcPr>
            <w:tcW w:w="691" w:type="dxa"/>
            <w:gridSpan w:val="2"/>
            <w:vMerge/>
            <w:shd w:val="clear" w:color="auto" w:fill="FFCC00"/>
            <w:vAlign w:val="center"/>
          </w:tcPr>
          <w:p w14:paraId="7F02E69C" w14:textId="77777777" w:rsidR="000A1860" w:rsidRPr="000509A1" w:rsidRDefault="000A1860" w:rsidP="00F25FC5">
            <w:pPr>
              <w:pStyle w:val="Akapitzlist"/>
              <w:ind w:left="0"/>
              <w:rPr>
                <w:rFonts w:asciiTheme="minorHAnsi" w:hAnsiTheme="minorHAnsi" w:cstheme="minorHAnsi"/>
                <w:b/>
                <w:bCs/>
                <w:sz w:val="20"/>
                <w:szCs w:val="20"/>
              </w:rPr>
            </w:pPr>
          </w:p>
        </w:tc>
        <w:tc>
          <w:tcPr>
            <w:tcW w:w="3969" w:type="dxa"/>
            <w:gridSpan w:val="3"/>
            <w:shd w:val="clear" w:color="auto" w:fill="auto"/>
          </w:tcPr>
          <w:p w14:paraId="2D55EEA7" w14:textId="77777777" w:rsidR="000A1860" w:rsidRPr="000509A1" w:rsidRDefault="000A1860">
            <w:pPr>
              <w:pStyle w:val="Akapitzlist"/>
              <w:numPr>
                <w:ilvl w:val="0"/>
                <w:numId w:val="114"/>
              </w:numPr>
              <w:rPr>
                <w:rFonts w:asciiTheme="minorHAnsi" w:hAnsiTheme="minorHAnsi" w:cstheme="minorHAnsi"/>
                <w:bCs/>
                <w:sz w:val="20"/>
                <w:szCs w:val="20"/>
              </w:rPr>
            </w:pPr>
            <w:r w:rsidRPr="000509A1">
              <w:rPr>
                <w:rFonts w:asciiTheme="minorHAnsi" w:hAnsiTheme="minorHAnsi" w:cstheme="minorHAnsi"/>
                <w:bCs/>
                <w:sz w:val="20"/>
                <w:szCs w:val="20"/>
              </w:rPr>
              <w:t>dokument przedstawiający pracę wolontariusza, stanowiący odpowiednik dowodu księgowego wraz z:</w:t>
            </w:r>
          </w:p>
          <w:p w14:paraId="54B1396F" w14:textId="77777777" w:rsidR="000A1860" w:rsidRPr="000509A1" w:rsidRDefault="000A1860">
            <w:pPr>
              <w:pStyle w:val="Akapitzlist"/>
              <w:numPr>
                <w:ilvl w:val="0"/>
                <w:numId w:val="101"/>
              </w:numPr>
              <w:contextualSpacing/>
              <w:rPr>
                <w:rFonts w:asciiTheme="minorHAnsi" w:hAnsiTheme="minorHAnsi" w:cstheme="minorHAnsi"/>
                <w:sz w:val="20"/>
                <w:szCs w:val="20"/>
              </w:rPr>
            </w:pPr>
            <w:r w:rsidRPr="000509A1">
              <w:rPr>
                <w:rFonts w:asciiTheme="minorHAnsi" w:hAnsiTheme="minorHAnsi" w:cstheme="minorHAnsi"/>
                <w:sz w:val="20"/>
                <w:szCs w:val="20"/>
              </w:rPr>
              <w:t>umową zawartą z wolontariuszem, z której m.in. będzie wynikać:</w:t>
            </w:r>
          </w:p>
          <w:p w14:paraId="2DF53D14" w14:textId="77777777" w:rsidR="000A1860" w:rsidRPr="000509A1" w:rsidRDefault="000A1860">
            <w:pPr>
              <w:pStyle w:val="Akapitzlist"/>
              <w:numPr>
                <w:ilvl w:val="0"/>
                <w:numId w:val="118"/>
              </w:numPr>
              <w:contextualSpacing/>
              <w:rPr>
                <w:rFonts w:asciiTheme="minorHAnsi" w:hAnsiTheme="minorHAnsi" w:cstheme="minorHAnsi"/>
                <w:sz w:val="20"/>
                <w:szCs w:val="20"/>
              </w:rPr>
            </w:pPr>
            <w:r w:rsidRPr="000509A1">
              <w:rPr>
                <w:rFonts w:asciiTheme="minorHAnsi" w:hAnsiTheme="minorHAnsi" w:cstheme="minorHAnsi"/>
                <w:sz w:val="20"/>
                <w:szCs w:val="20"/>
              </w:rPr>
              <w:t>rodzaj wykonywanej przez wolontariusza pracy (tj. jego stanowisko w Projekcie),</w:t>
            </w:r>
          </w:p>
          <w:p w14:paraId="3434F55E" w14:textId="77777777" w:rsidR="000A1860" w:rsidRPr="000509A1" w:rsidRDefault="000A1860">
            <w:pPr>
              <w:pStyle w:val="Akapitzlist"/>
              <w:numPr>
                <w:ilvl w:val="0"/>
                <w:numId w:val="118"/>
              </w:numPr>
              <w:contextualSpacing/>
              <w:rPr>
                <w:rFonts w:asciiTheme="minorHAnsi" w:hAnsiTheme="minorHAnsi" w:cstheme="minorHAnsi"/>
                <w:sz w:val="20"/>
                <w:szCs w:val="20"/>
              </w:rPr>
            </w:pPr>
            <w:r w:rsidRPr="000509A1">
              <w:rPr>
                <w:rFonts w:asciiTheme="minorHAnsi" w:hAnsiTheme="minorHAnsi" w:cstheme="minorHAnsi"/>
                <w:sz w:val="20"/>
                <w:szCs w:val="20"/>
              </w:rPr>
              <w:t>rodzaj wykonywanych zadań, który musi być zgodny z jego stanowiskiem w Projekcie,</w:t>
            </w:r>
          </w:p>
          <w:p w14:paraId="6EB5ED77" w14:textId="77777777" w:rsidR="000A1860" w:rsidRPr="000509A1" w:rsidRDefault="000A1860">
            <w:pPr>
              <w:pStyle w:val="Akapitzlist"/>
              <w:numPr>
                <w:ilvl w:val="0"/>
                <w:numId w:val="118"/>
              </w:numPr>
              <w:contextualSpacing/>
              <w:rPr>
                <w:rFonts w:asciiTheme="minorHAnsi" w:hAnsiTheme="minorHAnsi" w:cstheme="minorHAnsi"/>
                <w:sz w:val="20"/>
                <w:szCs w:val="20"/>
              </w:rPr>
            </w:pPr>
            <w:r w:rsidRPr="000509A1">
              <w:rPr>
                <w:rFonts w:asciiTheme="minorHAnsi" w:hAnsiTheme="minorHAnsi" w:cstheme="minorHAnsi"/>
                <w:sz w:val="20"/>
                <w:szCs w:val="20"/>
              </w:rPr>
              <w:t>informacja, że wolontariusz jest świadomy swojego nieodpłatnego udziału w Projekcie oraz że nie może wykonywać zadań, które są realizowane przez personel Projektu,</w:t>
            </w:r>
          </w:p>
          <w:p w14:paraId="5463D1A9" w14:textId="77777777" w:rsidR="000A1860" w:rsidRPr="000509A1" w:rsidRDefault="000A1860">
            <w:pPr>
              <w:pStyle w:val="Akapitzlist"/>
              <w:numPr>
                <w:ilvl w:val="0"/>
                <w:numId w:val="101"/>
              </w:numPr>
              <w:rPr>
                <w:rFonts w:asciiTheme="minorHAnsi" w:hAnsiTheme="minorHAnsi" w:cstheme="minorHAnsi"/>
                <w:sz w:val="20"/>
                <w:szCs w:val="20"/>
              </w:rPr>
            </w:pPr>
            <w:r w:rsidRPr="000509A1">
              <w:rPr>
                <w:rFonts w:asciiTheme="minorHAnsi" w:hAnsiTheme="minorHAnsi" w:cstheme="minorHAnsi"/>
                <w:sz w:val="20"/>
                <w:szCs w:val="20"/>
              </w:rPr>
              <w:t>opisem zakresu wykonywanej pracy przez wolontariusza, jeżeli nie wynika to wprost z zawartej umowy,</w:t>
            </w:r>
          </w:p>
          <w:p w14:paraId="146F1BBC" w14:textId="77777777" w:rsidR="000A1860" w:rsidRPr="000509A1" w:rsidRDefault="000A1860">
            <w:pPr>
              <w:pStyle w:val="Akapitzlist"/>
              <w:numPr>
                <w:ilvl w:val="0"/>
                <w:numId w:val="101"/>
              </w:numPr>
              <w:rPr>
                <w:rFonts w:asciiTheme="minorHAnsi" w:hAnsiTheme="minorHAnsi" w:cstheme="minorHAnsi"/>
                <w:sz w:val="20"/>
                <w:szCs w:val="20"/>
              </w:rPr>
            </w:pPr>
            <w:r w:rsidRPr="000509A1">
              <w:rPr>
                <w:rFonts w:asciiTheme="minorHAnsi" w:hAnsiTheme="minorHAnsi" w:cstheme="minorHAnsi"/>
                <w:sz w:val="20"/>
                <w:szCs w:val="20"/>
              </w:rPr>
              <w:t>kartą czasu pracy opatrzoną datą zatwierdzenia i podpisaną przez wolontariusza oraz Beneficjenta</w:t>
            </w:r>
          </w:p>
          <w:p w14:paraId="0587BEE3" w14:textId="77777777" w:rsidR="000A1860" w:rsidRPr="000509A1" w:rsidRDefault="000A1860" w:rsidP="00F25FC5">
            <w:pPr>
              <w:pStyle w:val="Bezodstpw"/>
              <w:rPr>
                <w:rFonts w:asciiTheme="minorHAnsi" w:hAnsiTheme="minorHAnsi" w:cstheme="minorHAnsi"/>
                <w:sz w:val="20"/>
                <w:szCs w:val="20"/>
              </w:rPr>
            </w:pPr>
          </w:p>
          <w:p w14:paraId="43B2B7CC" w14:textId="77777777" w:rsidR="000A1860" w:rsidRPr="000509A1" w:rsidRDefault="000A1860">
            <w:pPr>
              <w:pStyle w:val="Akapitzlist"/>
              <w:numPr>
                <w:ilvl w:val="0"/>
                <w:numId w:val="114"/>
              </w:numPr>
              <w:rPr>
                <w:rFonts w:asciiTheme="minorHAnsi" w:hAnsiTheme="minorHAnsi" w:cstheme="minorHAnsi"/>
                <w:bCs/>
                <w:sz w:val="20"/>
                <w:szCs w:val="20"/>
              </w:rPr>
            </w:pPr>
            <w:r w:rsidRPr="000509A1">
              <w:rPr>
                <w:rFonts w:asciiTheme="minorHAnsi" w:hAnsiTheme="minorHAnsi" w:cstheme="minorHAnsi"/>
                <w:bCs/>
                <w:sz w:val="20"/>
                <w:szCs w:val="20"/>
              </w:rPr>
              <w:t xml:space="preserve">metodologia obliczenia stawki godzinowej/dziennej dla wolontariusza </w:t>
            </w:r>
          </w:p>
          <w:p w14:paraId="3A41E2D4" w14:textId="77777777" w:rsidR="000A1860" w:rsidRPr="000509A1" w:rsidRDefault="000A1860" w:rsidP="00F25FC5">
            <w:pPr>
              <w:pStyle w:val="Bezodstpw"/>
              <w:rPr>
                <w:rFonts w:asciiTheme="minorHAnsi" w:hAnsiTheme="minorHAnsi" w:cstheme="minorHAnsi"/>
                <w:sz w:val="20"/>
                <w:szCs w:val="20"/>
              </w:rPr>
            </w:pPr>
          </w:p>
          <w:p w14:paraId="0CA7B111" w14:textId="77777777" w:rsidR="000A1860" w:rsidRPr="000509A1" w:rsidRDefault="000A1860">
            <w:pPr>
              <w:pStyle w:val="Akapitzlist"/>
              <w:numPr>
                <w:ilvl w:val="0"/>
                <w:numId w:val="114"/>
              </w:numPr>
              <w:rPr>
                <w:rFonts w:asciiTheme="minorHAnsi" w:hAnsiTheme="minorHAnsi" w:cstheme="minorHAnsi"/>
                <w:bCs/>
                <w:sz w:val="20"/>
                <w:szCs w:val="20"/>
              </w:rPr>
            </w:pPr>
            <w:r w:rsidRPr="000509A1">
              <w:rPr>
                <w:rFonts w:asciiTheme="minorHAnsi" w:hAnsiTheme="minorHAnsi" w:cstheme="minorHAnsi"/>
                <w:bCs/>
                <w:sz w:val="20"/>
                <w:szCs w:val="20"/>
              </w:rPr>
              <w:t xml:space="preserve"> w przypadku równoczesnego dofinansowania z RPO WD 2014-2020 kosztów związanych z zaangażowaniem personelu Projektu- oświadczenie Beneficjenta, że nieodpłatna praca wykonywana w ramach wolontariatu nie dotyczy zadań, które są realizowane przez ten personel</w:t>
            </w:r>
          </w:p>
        </w:tc>
        <w:tc>
          <w:tcPr>
            <w:tcW w:w="6066" w:type="dxa"/>
            <w:shd w:val="clear" w:color="auto" w:fill="auto"/>
          </w:tcPr>
          <w:p w14:paraId="184088AF" w14:textId="77777777" w:rsidR="000A1860" w:rsidRPr="000509A1" w:rsidRDefault="000A1860" w:rsidP="00F25FC5">
            <w:pPr>
              <w:jc w:val="both"/>
              <w:rPr>
                <w:rFonts w:asciiTheme="minorHAnsi" w:hAnsiTheme="minorHAnsi" w:cstheme="minorHAnsi"/>
                <w:sz w:val="20"/>
                <w:szCs w:val="20"/>
              </w:rPr>
            </w:pPr>
            <w:r w:rsidRPr="000509A1">
              <w:rPr>
                <w:rFonts w:asciiTheme="minorHAnsi" w:hAnsiTheme="minorHAnsi" w:cstheme="minorHAnsi"/>
                <w:sz w:val="20"/>
                <w:szCs w:val="20"/>
              </w:rPr>
              <w:t xml:space="preserve">Z treści dokumentu powinien wynikać zakres obowiązków wolontariusza wraz z liczbą przepracowanych godzin oraz kwotą wkładu, która ma stanowić koszt kwalifikowalny (czyli „liczby przepracowanych przez wolontariusza godzin” (wg karty czasu pracy) * „stawka godzinowa określona w metodologii obliczenia stawki godzinowej”). Tak sporządzony dokument podpisany przez kierownika jednostki oraz osobę odpowiedzialną za finanse danej jednostki jest odpowiednikiem dowodu księgowego i może zostać ujęty we wniosku Beneficjenta o płatność. </w:t>
            </w:r>
          </w:p>
          <w:p w14:paraId="7EC85B31" w14:textId="77777777" w:rsidR="000A1860" w:rsidRPr="000509A1" w:rsidRDefault="000A1860" w:rsidP="00F25FC5">
            <w:pPr>
              <w:jc w:val="both"/>
              <w:rPr>
                <w:rFonts w:asciiTheme="minorHAnsi" w:hAnsiTheme="minorHAnsi" w:cstheme="minorHAnsi"/>
                <w:sz w:val="20"/>
                <w:szCs w:val="20"/>
              </w:rPr>
            </w:pPr>
          </w:p>
          <w:p w14:paraId="675F5ACA" w14:textId="77777777" w:rsidR="000A1860" w:rsidRPr="000509A1" w:rsidRDefault="000A1860" w:rsidP="00F25FC5">
            <w:pPr>
              <w:jc w:val="both"/>
              <w:rPr>
                <w:rFonts w:asciiTheme="minorHAnsi" w:hAnsiTheme="minorHAnsi" w:cstheme="minorHAnsi"/>
                <w:sz w:val="20"/>
                <w:szCs w:val="20"/>
              </w:rPr>
            </w:pPr>
            <w:r w:rsidRPr="000509A1">
              <w:rPr>
                <w:rFonts w:asciiTheme="minorHAnsi" w:hAnsiTheme="minorHAnsi" w:cstheme="minorHAnsi"/>
                <w:sz w:val="20"/>
                <w:szCs w:val="20"/>
              </w:rPr>
              <w:t>Z karty czasu pracy musi wynikać, w jakim okresie, jak długo (w godzinach i minutach) i jakie czynności związane z realizacją Projektu były wykonywane przez wolontariusza.</w:t>
            </w:r>
          </w:p>
          <w:p w14:paraId="502AD81D" w14:textId="77777777" w:rsidR="000A1860" w:rsidRPr="000509A1" w:rsidRDefault="000A1860" w:rsidP="00F25FC5">
            <w:pPr>
              <w:jc w:val="both"/>
              <w:rPr>
                <w:rFonts w:asciiTheme="minorHAnsi" w:hAnsiTheme="minorHAnsi" w:cstheme="minorHAnsi"/>
                <w:sz w:val="20"/>
                <w:szCs w:val="20"/>
              </w:rPr>
            </w:pPr>
          </w:p>
          <w:p w14:paraId="16B1BD7C" w14:textId="77777777" w:rsidR="000A1860" w:rsidRPr="000509A1" w:rsidRDefault="000A1860" w:rsidP="00F25FC5">
            <w:pPr>
              <w:jc w:val="both"/>
              <w:rPr>
                <w:rFonts w:asciiTheme="minorHAnsi" w:hAnsiTheme="minorHAnsi" w:cstheme="minorHAnsi"/>
                <w:sz w:val="20"/>
                <w:szCs w:val="20"/>
              </w:rPr>
            </w:pPr>
            <w:r w:rsidRPr="000509A1">
              <w:rPr>
                <w:rFonts w:asciiTheme="minorHAnsi" w:hAnsiTheme="minorHAnsi" w:cstheme="minorHAnsi"/>
                <w:sz w:val="20"/>
                <w:szCs w:val="20"/>
              </w:rPr>
              <w:t xml:space="preserve">Wartość stawki godzinowej lub dziennej określa się w oparciu o stawki za dany rodzaj pracy obowiązujące u danego pracodawcy lub w danym regionie (wyliczone np. na podstawie danych GUS) lub płacy minimalnej określonej na podstawie obowiązujących przepisów, w zależności od zapisów wniosku o dofinansowanie Projektu. </w:t>
            </w:r>
          </w:p>
          <w:p w14:paraId="3BBEF592" w14:textId="77777777" w:rsidR="000A1860" w:rsidRPr="000509A1" w:rsidRDefault="000A1860" w:rsidP="00F25FC5">
            <w:pPr>
              <w:jc w:val="both"/>
              <w:rPr>
                <w:rFonts w:asciiTheme="minorHAnsi" w:hAnsiTheme="minorHAnsi" w:cstheme="minorHAnsi"/>
                <w:sz w:val="20"/>
                <w:szCs w:val="20"/>
              </w:rPr>
            </w:pPr>
          </w:p>
          <w:p w14:paraId="27DFAC5F" w14:textId="77777777" w:rsidR="000A1860" w:rsidRPr="000509A1" w:rsidRDefault="000A1860" w:rsidP="00F25FC5">
            <w:pPr>
              <w:jc w:val="both"/>
              <w:rPr>
                <w:rFonts w:asciiTheme="minorHAnsi" w:hAnsiTheme="minorHAnsi" w:cstheme="minorHAnsi"/>
                <w:sz w:val="20"/>
                <w:szCs w:val="20"/>
              </w:rPr>
            </w:pPr>
            <w:r w:rsidRPr="000509A1">
              <w:rPr>
                <w:rFonts w:asciiTheme="minorHAnsi" w:hAnsiTheme="minorHAnsi" w:cstheme="minorHAnsi"/>
                <w:sz w:val="20"/>
                <w:szCs w:val="20"/>
              </w:rPr>
              <w:t xml:space="preserve">Wycena nieodpłatnej dobrowolnej pracy może uwzględniać wszystkie koszty, które zostałyby poniesione w przypadku jej odpłatnego wykonywania przez podmiot działający na zasadach rynkowych. </w:t>
            </w:r>
            <w:r w:rsidRPr="006B35F0">
              <w:rPr>
                <w:rFonts w:asciiTheme="minorHAnsi" w:hAnsiTheme="minorHAnsi" w:cstheme="minorHAnsi"/>
                <w:color w:val="000000"/>
                <w:sz w:val="20"/>
                <w:szCs w:val="21"/>
              </w:rPr>
              <w:t>Szczegółowe zasady w tym zakresie określa podrozdział 6.10 wytycznych w zakresie kwalifikowalności wydatków w ramach Europejskiego Funduszu Rozwoju Regionalnego, Europejskiego Funduszu Społecznego oraz Funduszu Spójności na lata 2014-2020.</w:t>
            </w:r>
          </w:p>
          <w:p w14:paraId="4AE4732E" w14:textId="77777777" w:rsidR="000A1860" w:rsidRPr="000509A1" w:rsidRDefault="000A1860" w:rsidP="00F25FC5">
            <w:pPr>
              <w:jc w:val="both"/>
              <w:rPr>
                <w:rFonts w:asciiTheme="minorHAnsi" w:hAnsiTheme="minorHAnsi" w:cstheme="minorHAnsi"/>
                <w:sz w:val="20"/>
                <w:szCs w:val="20"/>
              </w:rPr>
            </w:pPr>
          </w:p>
          <w:p w14:paraId="39238E2B" w14:textId="77777777" w:rsidR="000A1860" w:rsidRPr="000509A1" w:rsidRDefault="000A1860" w:rsidP="00F25FC5">
            <w:pPr>
              <w:jc w:val="both"/>
              <w:rPr>
                <w:rFonts w:asciiTheme="minorHAnsi" w:hAnsiTheme="minorHAnsi" w:cstheme="minorHAnsi"/>
                <w:sz w:val="20"/>
                <w:szCs w:val="20"/>
              </w:rPr>
            </w:pPr>
            <w:r w:rsidRPr="000509A1">
              <w:rPr>
                <w:rFonts w:asciiTheme="minorHAnsi" w:hAnsiTheme="minorHAnsi" w:cstheme="minorHAnsi"/>
                <w:sz w:val="20"/>
                <w:szCs w:val="20"/>
              </w:rPr>
              <w:lastRenderedPageBreak/>
              <w:t>Kwestie wolontariatu regulują przepisy ustawy o działalności pożytku publicznego i o wolontariacie.</w:t>
            </w:r>
          </w:p>
        </w:tc>
      </w:tr>
      <w:tr w:rsidR="000A1860" w:rsidRPr="000509A1" w14:paraId="3B70D13F" w14:textId="77777777" w:rsidTr="00227D9E">
        <w:tc>
          <w:tcPr>
            <w:tcW w:w="567" w:type="dxa"/>
            <w:shd w:val="clear" w:color="auto" w:fill="FFCC00"/>
            <w:vAlign w:val="center"/>
          </w:tcPr>
          <w:p w14:paraId="5B261301" w14:textId="77777777" w:rsidR="000A1860" w:rsidRPr="000509A1" w:rsidRDefault="000A1860" w:rsidP="00F25FC5">
            <w:pPr>
              <w:pStyle w:val="Akapitzlist"/>
              <w:ind w:left="0"/>
              <w:jc w:val="center"/>
              <w:rPr>
                <w:rFonts w:asciiTheme="minorHAnsi" w:hAnsiTheme="minorHAnsi" w:cstheme="minorHAnsi"/>
                <w:b/>
                <w:bCs/>
                <w:sz w:val="20"/>
                <w:szCs w:val="20"/>
              </w:rPr>
            </w:pPr>
            <w:r w:rsidRPr="000509A1">
              <w:rPr>
                <w:rFonts w:asciiTheme="minorHAnsi" w:hAnsiTheme="minorHAnsi" w:cstheme="minorHAnsi"/>
                <w:sz w:val="20"/>
                <w:szCs w:val="20"/>
              </w:rPr>
              <w:lastRenderedPageBreak/>
              <w:br w:type="page"/>
            </w:r>
          </w:p>
        </w:tc>
        <w:tc>
          <w:tcPr>
            <w:tcW w:w="10159" w:type="dxa"/>
            <w:gridSpan w:val="5"/>
            <w:shd w:val="clear" w:color="auto" w:fill="FFCC00"/>
            <w:vAlign w:val="center"/>
          </w:tcPr>
          <w:p w14:paraId="5EB406AC" w14:textId="77777777" w:rsidR="000A1860" w:rsidRPr="000509A1" w:rsidRDefault="000A1860" w:rsidP="00F25FC5">
            <w:pPr>
              <w:pStyle w:val="Bezodstpw"/>
              <w:rPr>
                <w:rFonts w:asciiTheme="minorHAnsi" w:hAnsiTheme="minorHAnsi" w:cstheme="minorHAnsi"/>
                <w:b/>
                <w:sz w:val="20"/>
                <w:szCs w:val="20"/>
              </w:rPr>
            </w:pPr>
            <w:r w:rsidRPr="000509A1">
              <w:rPr>
                <w:rFonts w:asciiTheme="minorHAnsi" w:hAnsiTheme="minorHAnsi" w:cstheme="minorHAnsi"/>
                <w:b/>
                <w:sz w:val="20"/>
                <w:szCs w:val="20"/>
              </w:rPr>
              <w:t>KOSZTY OSOBOWE</w:t>
            </w:r>
          </w:p>
        </w:tc>
      </w:tr>
      <w:tr w:rsidR="000A1860" w:rsidRPr="000509A1" w14:paraId="139B5322" w14:textId="77777777" w:rsidTr="00227D9E">
        <w:tc>
          <w:tcPr>
            <w:tcW w:w="567" w:type="dxa"/>
            <w:shd w:val="clear" w:color="auto" w:fill="FFCC00"/>
            <w:vAlign w:val="center"/>
          </w:tcPr>
          <w:p w14:paraId="721832C7" w14:textId="77777777" w:rsidR="000A1860" w:rsidRPr="000509A1" w:rsidRDefault="000A1860" w:rsidP="00F25FC5">
            <w:pPr>
              <w:pStyle w:val="Akapitzlist"/>
              <w:ind w:left="0"/>
              <w:jc w:val="center"/>
              <w:rPr>
                <w:rFonts w:asciiTheme="minorHAnsi" w:hAnsiTheme="minorHAnsi" w:cstheme="minorHAnsi"/>
                <w:b/>
                <w:bCs/>
                <w:sz w:val="20"/>
                <w:szCs w:val="20"/>
              </w:rPr>
            </w:pPr>
            <w:r w:rsidRPr="000509A1">
              <w:rPr>
                <w:rFonts w:asciiTheme="minorHAnsi" w:hAnsiTheme="minorHAnsi" w:cstheme="minorHAnsi"/>
                <w:b/>
                <w:bCs/>
                <w:sz w:val="20"/>
                <w:szCs w:val="20"/>
              </w:rPr>
              <w:t>10.1</w:t>
            </w:r>
          </w:p>
        </w:tc>
        <w:tc>
          <w:tcPr>
            <w:tcW w:w="10159" w:type="dxa"/>
            <w:gridSpan w:val="5"/>
            <w:shd w:val="clear" w:color="auto" w:fill="FFCC00"/>
          </w:tcPr>
          <w:p w14:paraId="2560F4C8" w14:textId="77777777" w:rsidR="000A1860" w:rsidRPr="000509A1" w:rsidRDefault="000A1860" w:rsidP="00F25FC5">
            <w:pPr>
              <w:pStyle w:val="Akapitzlist"/>
              <w:ind w:left="0"/>
              <w:jc w:val="both"/>
              <w:rPr>
                <w:rFonts w:asciiTheme="minorHAnsi" w:hAnsiTheme="minorHAnsi" w:cstheme="minorHAnsi"/>
                <w:b/>
                <w:bCs/>
                <w:sz w:val="20"/>
                <w:szCs w:val="20"/>
              </w:rPr>
            </w:pPr>
            <w:r w:rsidRPr="000509A1">
              <w:rPr>
                <w:rFonts w:asciiTheme="minorHAnsi" w:hAnsiTheme="minorHAnsi" w:cstheme="minorHAnsi"/>
                <w:b/>
                <w:bCs/>
                <w:sz w:val="20"/>
                <w:szCs w:val="20"/>
              </w:rPr>
              <w:t>Ogólne dokumenty dot. kosztów związanych z angażowaniem osób w projekcie</w:t>
            </w:r>
          </w:p>
        </w:tc>
      </w:tr>
      <w:tr w:rsidR="000A1860" w:rsidRPr="000509A1" w14:paraId="39FA3C2A" w14:textId="77777777" w:rsidTr="00227D9E">
        <w:tc>
          <w:tcPr>
            <w:tcW w:w="567" w:type="dxa"/>
            <w:shd w:val="clear" w:color="auto" w:fill="FFCC00"/>
            <w:vAlign w:val="center"/>
          </w:tcPr>
          <w:p w14:paraId="48D0F4DA" w14:textId="77777777" w:rsidR="000A1860" w:rsidRPr="000509A1" w:rsidRDefault="000A1860" w:rsidP="00F25FC5">
            <w:pPr>
              <w:pStyle w:val="Akapitzlist"/>
              <w:ind w:left="0"/>
              <w:jc w:val="center"/>
              <w:rPr>
                <w:rFonts w:asciiTheme="minorHAnsi" w:hAnsiTheme="minorHAnsi" w:cstheme="minorHAnsi"/>
                <w:b/>
                <w:bCs/>
                <w:sz w:val="20"/>
                <w:szCs w:val="20"/>
              </w:rPr>
            </w:pPr>
          </w:p>
        </w:tc>
        <w:tc>
          <w:tcPr>
            <w:tcW w:w="3985" w:type="dxa"/>
            <w:gridSpan w:val="3"/>
            <w:shd w:val="clear" w:color="auto" w:fill="auto"/>
          </w:tcPr>
          <w:p w14:paraId="134E1D33" w14:textId="77777777" w:rsidR="000A1860" w:rsidRPr="000509A1" w:rsidRDefault="000A1860">
            <w:pPr>
              <w:pStyle w:val="Default"/>
              <w:numPr>
                <w:ilvl w:val="0"/>
                <w:numId w:val="103"/>
              </w:numPr>
              <w:rPr>
                <w:rFonts w:asciiTheme="minorHAnsi" w:hAnsiTheme="minorHAnsi" w:cstheme="minorHAnsi"/>
                <w:color w:val="auto"/>
                <w:sz w:val="20"/>
                <w:szCs w:val="20"/>
              </w:rPr>
            </w:pPr>
            <w:r w:rsidRPr="000509A1">
              <w:rPr>
                <w:rFonts w:asciiTheme="minorHAnsi" w:hAnsiTheme="minorHAnsi" w:cstheme="minorHAnsi"/>
                <w:color w:val="auto"/>
                <w:sz w:val="20"/>
                <w:szCs w:val="20"/>
              </w:rPr>
              <w:t xml:space="preserve">umowy oraz ewentualne aneksy zawarte z pracownikami zaangażowanymi w Projekt </w:t>
            </w:r>
          </w:p>
          <w:p w14:paraId="36C2E460" w14:textId="77777777" w:rsidR="000A1860" w:rsidRPr="000509A1" w:rsidRDefault="000A1860" w:rsidP="00F25FC5">
            <w:pPr>
              <w:pStyle w:val="Default"/>
              <w:rPr>
                <w:rFonts w:asciiTheme="minorHAnsi" w:hAnsiTheme="minorHAnsi" w:cstheme="minorHAnsi"/>
                <w:color w:val="auto"/>
                <w:sz w:val="20"/>
                <w:szCs w:val="20"/>
              </w:rPr>
            </w:pPr>
          </w:p>
          <w:p w14:paraId="6DC00F37" w14:textId="77777777" w:rsidR="000A1860" w:rsidRPr="000509A1" w:rsidRDefault="000A1860">
            <w:pPr>
              <w:pStyle w:val="Default"/>
              <w:numPr>
                <w:ilvl w:val="0"/>
                <w:numId w:val="103"/>
              </w:numPr>
              <w:rPr>
                <w:rFonts w:asciiTheme="minorHAnsi" w:hAnsiTheme="minorHAnsi" w:cstheme="minorHAnsi"/>
                <w:color w:val="auto"/>
                <w:sz w:val="20"/>
                <w:szCs w:val="20"/>
              </w:rPr>
            </w:pPr>
            <w:r w:rsidRPr="000509A1">
              <w:rPr>
                <w:rFonts w:asciiTheme="minorHAnsi" w:hAnsiTheme="minorHAnsi" w:cstheme="minorHAnsi"/>
                <w:color w:val="auto"/>
                <w:sz w:val="20"/>
                <w:szCs w:val="20"/>
              </w:rPr>
              <w:t>karty stanowiska pracy lub zakresy czynności, o ile w umowie o pracę nie są określone godziny pracy wskazujące na zaangażowanie w Projekt</w:t>
            </w:r>
          </w:p>
          <w:p w14:paraId="7C1490BC" w14:textId="77777777" w:rsidR="000A1860" w:rsidRPr="000509A1" w:rsidRDefault="000A1860" w:rsidP="00F25FC5">
            <w:pPr>
              <w:pStyle w:val="Default"/>
              <w:rPr>
                <w:rFonts w:asciiTheme="minorHAnsi" w:hAnsiTheme="minorHAnsi" w:cstheme="minorHAnsi"/>
                <w:color w:val="auto"/>
                <w:sz w:val="20"/>
                <w:szCs w:val="20"/>
              </w:rPr>
            </w:pPr>
          </w:p>
          <w:p w14:paraId="3C0181E5" w14:textId="77777777" w:rsidR="000A1860" w:rsidRPr="000509A1" w:rsidRDefault="000A1860" w:rsidP="00F25FC5">
            <w:pPr>
              <w:pStyle w:val="Default"/>
              <w:rPr>
                <w:rFonts w:asciiTheme="minorHAnsi" w:hAnsiTheme="minorHAnsi" w:cstheme="minorHAnsi"/>
                <w:color w:val="auto"/>
                <w:sz w:val="20"/>
                <w:szCs w:val="20"/>
              </w:rPr>
            </w:pPr>
          </w:p>
          <w:p w14:paraId="20E102F0" w14:textId="77777777" w:rsidR="000A1860" w:rsidRPr="000509A1" w:rsidRDefault="000A1860">
            <w:pPr>
              <w:pStyle w:val="Default"/>
              <w:numPr>
                <w:ilvl w:val="0"/>
                <w:numId w:val="103"/>
              </w:numPr>
              <w:rPr>
                <w:rFonts w:asciiTheme="minorHAnsi" w:hAnsiTheme="minorHAnsi" w:cstheme="minorHAnsi"/>
                <w:color w:val="auto"/>
                <w:sz w:val="20"/>
                <w:szCs w:val="20"/>
              </w:rPr>
            </w:pPr>
            <w:r w:rsidRPr="000509A1">
              <w:rPr>
                <w:rFonts w:asciiTheme="minorHAnsi" w:hAnsiTheme="minorHAnsi" w:cstheme="minorHAnsi"/>
                <w:color w:val="auto"/>
                <w:sz w:val="20"/>
                <w:szCs w:val="20"/>
              </w:rPr>
              <w:t>dokument księgowy potwierdzający poniesienie wydatku</w:t>
            </w:r>
            <w:r>
              <w:rPr>
                <w:rFonts w:asciiTheme="minorHAnsi" w:hAnsiTheme="minorHAnsi" w:cstheme="minorHAnsi"/>
                <w:color w:val="auto"/>
                <w:sz w:val="20"/>
                <w:szCs w:val="20"/>
              </w:rPr>
              <w:t>,</w:t>
            </w:r>
            <w:r w:rsidRPr="000509A1">
              <w:rPr>
                <w:rFonts w:asciiTheme="minorHAnsi" w:hAnsiTheme="minorHAnsi" w:cstheme="minorHAnsi"/>
                <w:color w:val="auto"/>
                <w:sz w:val="20"/>
                <w:szCs w:val="20"/>
              </w:rPr>
              <w:t xml:space="preserve"> zestawienie składników wynagrodzenia personelu zaangażowanego w Projekt sporządzone na podstawie listy płac</w:t>
            </w:r>
          </w:p>
          <w:p w14:paraId="733A755F" w14:textId="77777777" w:rsidR="000A1860" w:rsidRPr="000509A1" w:rsidRDefault="000A1860" w:rsidP="00F25FC5">
            <w:pPr>
              <w:pStyle w:val="Default"/>
              <w:rPr>
                <w:rFonts w:asciiTheme="minorHAnsi" w:hAnsiTheme="minorHAnsi" w:cstheme="minorHAnsi"/>
                <w:color w:val="auto"/>
                <w:sz w:val="20"/>
                <w:szCs w:val="20"/>
              </w:rPr>
            </w:pPr>
          </w:p>
          <w:p w14:paraId="24B5A298" w14:textId="77777777" w:rsidR="000A1860" w:rsidRPr="000509A1" w:rsidRDefault="000A1860">
            <w:pPr>
              <w:pStyle w:val="Default"/>
              <w:numPr>
                <w:ilvl w:val="0"/>
                <w:numId w:val="103"/>
              </w:numPr>
              <w:rPr>
                <w:rFonts w:asciiTheme="minorHAnsi" w:hAnsiTheme="minorHAnsi" w:cstheme="minorHAnsi"/>
                <w:color w:val="auto"/>
                <w:sz w:val="20"/>
                <w:szCs w:val="20"/>
              </w:rPr>
            </w:pPr>
            <w:r w:rsidRPr="000509A1">
              <w:rPr>
                <w:rFonts w:asciiTheme="minorHAnsi" w:hAnsiTheme="minorHAnsi" w:cstheme="minorHAnsi"/>
                <w:color w:val="auto"/>
                <w:sz w:val="20"/>
                <w:szCs w:val="20"/>
              </w:rPr>
              <w:t>dowody zapłaty, które potwierdzają zapłacenie wszystkich składników wynagrodzenia wraz z oświadczeniem, w jakiej wysokości zostały poniesione składki za danego pracownika zaangażowanego w Projekt - jeżeli nie wynika to bezpośrednio z dowodu zapłaty</w:t>
            </w:r>
          </w:p>
          <w:p w14:paraId="672B560B" w14:textId="77777777" w:rsidR="000A1860" w:rsidRPr="000509A1" w:rsidRDefault="000A1860" w:rsidP="00F25FC5">
            <w:pPr>
              <w:pStyle w:val="Default"/>
              <w:rPr>
                <w:rFonts w:asciiTheme="minorHAnsi" w:hAnsiTheme="minorHAnsi" w:cstheme="minorHAnsi"/>
                <w:color w:val="auto"/>
                <w:sz w:val="20"/>
                <w:szCs w:val="20"/>
              </w:rPr>
            </w:pPr>
          </w:p>
          <w:p w14:paraId="0490C003" w14:textId="77777777" w:rsidR="000A1860" w:rsidRPr="000509A1" w:rsidRDefault="000A1860">
            <w:pPr>
              <w:pStyle w:val="Akapitzlist"/>
              <w:numPr>
                <w:ilvl w:val="0"/>
                <w:numId w:val="103"/>
              </w:numPr>
              <w:rPr>
                <w:rFonts w:asciiTheme="minorHAnsi" w:hAnsiTheme="minorHAnsi" w:cstheme="minorHAnsi"/>
                <w:sz w:val="20"/>
                <w:szCs w:val="20"/>
              </w:rPr>
            </w:pPr>
            <w:r w:rsidRPr="000509A1">
              <w:rPr>
                <w:rFonts w:asciiTheme="minorHAnsi" w:hAnsiTheme="minorHAnsi" w:cstheme="minorHAnsi"/>
                <w:sz w:val="20"/>
                <w:szCs w:val="20"/>
              </w:rPr>
              <w:t>oświadczenie, że koszty związane z zaangażowaniem personelu Projektu wykazane jako kwalifikowalne we wniosku o płatność nie obejmują:</w:t>
            </w:r>
          </w:p>
          <w:p w14:paraId="4022E8AA" w14:textId="77777777" w:rsidR="000A1860" w:rsidRPr="000509A1" w:rsidRDefault="000A1860">
            <w:pPr>
              <w:pStyle w:val="Akapitzlist"/>
              <w:numPr>
                <w:ilvl w:val="0"/>
                <w:numId w:val="101"/>
              </w:numPr>
              <w:rPr>
                <w:rFonts w:asciiTheme="minorHAnsi" w:hAnsiTheme="minorHAnsi" w:cstheme="minorHAnsi"/>
                <w:sz w:val="20"/>
                <w:szCs w:val="20"/>
              </w:rPr>
            </w:pPr>
            <w:r w:rsidRPr="000509A1">
              <w:rPr>
                <w:rFonts w:asciiTheme="minorHAnsi" w:hAnsiTheme="minorHAnsi" w:cstheme="minorHAnsi"/>
                <w:sz w:val="20"/>
                <w:szCs w:val="20"/>
              </w:rPr>
              <w:t>wpłat dokonywanych przez pracodawców zgodnie z ustawą z dnia 27 sierpnia 1997 r. o rehabilitacji zawodowej i społecznej oraz zatrudnianiu osób niepełnosprawnych na Państwowy Fundusz Rehabilitacji Osób Niepełnosprawnych (PFRON),</w:t>
            </w:r>
          </w:p>
          <w:p w14:paraId="164496BB" w14:textId="77777777" w:rsidR="000A1860" w:rsidRPr="000509A1" w:rsidRDefault="000A1860">
            <w:pPr>
              <w:pStyle w:val="Akapitzlist"/>
              <w:numPr>
                <w:ilvl w:val="0"/>
                <w:numId w:val="101"/>
              </w:numPr>
              <w:rPr>
                <w:rFonts w:asciiTheme="minorHAnsi" w:hAnsiTheme="minorHAnsi" w:cstheme="minorHAnsi"/>
                <w:sz w:val="20"/>
                <w:szCs w:val="20"/>
              </w:rPr>
            </w:pPr>
            <w:r w:rsidRPr="000509A1">
              <w:rPr>
                <w:rFonts w:asciiTheme="minorHAnsi" w:hAnsiTheme="minorHAnsi" w:cstheme="minorHAnsi"/>
                <w:sz w:val="20"/>
                <w:szCs w:val="20"/>
              </w:rPr>
              <w:t>świadczeń realizowanych ze środków Zakładowego Funduszu Świadczeń Socjalnych (ZFŚS) dla personelu Projektu,</w:t>
            </w:r>
          </w:p>
          <w:p w14:paraId="605736A9" w14:textId="77777777" w:rsidR="000A1860" w:rsidRPr="0064619A" w:rsidRDefault="000A1860">
            <w:pPr>
              <w:pStyle w:val="Akapitzlist"/>
              <w:numPr>
                <w:ilvl w:val="0"/>
                <w:numId w:val="101"/>
              </w:numPr>
              <w:rPr>
                <w:rFonts w:asciiTheme="minorHAnsi" w:hAnsiTheme="minorHAnsi" w:cstheme="minorHAnsi"/>
                <w:sz w:val="20"/>
                <w:szCs w:val="20"/>
              </w:rPr>
            </w:pPr>
            <w:r w:rsidRPr="005E4F62">
              <w:rPr>
                <w:rFonts w:asciiTheme="minorHAnsi" w:hAnsiTheme="minorHAnsi" w:cstheme="minorHAnsi"/>
                <w:sz w:val="20"/>
                <w:szCs w:val="20"/>
              </w:rPr>
              <w:t>kosztów ubezpieczenia cywilnego funkcjonariuszy publicznych za szkodę wyrządzoną przy wykonywaniu władzy publicznej (jeżeli dotyczy Beneficjenta),</w:t>
            </w:r>
          </w:p>
          <w:p w14:paraId="0CD8CA1D" w14:textId="77777777" w:rsidR="000A1860" w:rsidRPr="005E4F62" w:rsidRDefault="000A1860">
            <w:pPr>
              <w:pStyle w:val="Akapitzlist"/>
              <w:numPr>
                <w:ilvl w:val="0"/>
                <w:numId w:val="101"/>
              </w:numPr>
              <w:rPr>
                <w:rFonts w:asciiTheme="minorHAnsi" w:hAnsiTheme="minorHAnsi" w:cstheme="minorHAnsi"/>
                <w:sz w:val="20"/>
                <w:szCs w:val="20"/>
              </w:rPr>
            </w:pPr>
            <w:r w:rsidRPr="008B2307">
              <w:rPr>
                <w:rFonts w:asciiTheme="minorHAnsi" w:hAnsiTheme="minorHAnsi" w:cstheme="minorHAnsi"/>
                <w:sz w:val="20"/>
                <w:szCs w:val="20"/>
              </w:rPr>
              <w:t xml:space="preserve">nagród jubileuszowych i odpraw </w:t>
            </w:r>
            <w:r w:rsidRPr="005E4F62">
              <w:rPr>
                <w:rFonts w:asciiTheme="minorHAnsi" w:hAnsiTheme="minorHAnsi" w:cstheme="minorHAnsi"/>
                <w:sz w:val="20"/>
                <w:szCs w:val="20"/>
              </w:rPr>
              <w:t>pracowniczych,</w:t>
            </w:r>
          </w:p>
          <w:p w14:paraId="73CE7068" w14:textId="77777777" w:rsidR="000A1860" w:rsidRPr="008B2307" w:rsidRDefault="000A1860">
            <w:pPr>
              <w:pStyle w:val="Akapitzlist"/>
              <w:numPr>
                <w:ilvl w:val="0"/>
                <w:numId w:val="101"/>
              </w:numPr>
              <w:rPr>
                <w:rFonts w:asciiTheme="minorHAnsi" w:hAnsiTheme="minorHAnsi" w:cstheme="minorHAnsi"/>
                <w:sz w:val="20"/>
                <w:szCs w:val="20"/>
              </w:rPr>
            </w:pPr>
            <w:r w:rsidRPr="0064619A">
              <w:rPr>
                <w:rFonts w:asciiTheme="minorHAnsi" w:hAnsiTheme="minorHAnsi" w:cstheme="minorHAnsi"/>
                <w:sz w:val="20"/>
                <w:szCs w:val="20"/>
              </w:rPr>
              <w:t xml:space="preserve">kosztów składek i opłat fakultatywnych, niewymaganych obowiązującymi przepisami prawa krajowego i nie przewidzianych w regulaminie pracy/regulaminie wynagradzania Beneficjenta lub wprowadzonych przez Beneficjenta w </w:t>
            </w:r>
            <w:r w:rsidRPr="0064619A">
              <w:rPr>
                <w:rFonts w:asciiTheme="minorHAnsi" w:hAnsiTheme="minorHAnsi" w:cstheme="minorHAnsi"/>
                <w:sz w:val="20"/>
                <w:szCs w:val="20"/>
              </w:rPr>
              <w:lastRenderedPageBreak/>
              <w:t>terminie późniejszym niż 6 miesięcy przed złożeniem wniosku o dofinansowanie oraz nie dotyczących potencjalnie wszystkich pracowników Beneficjenta</w:t>
            </w:r>
          </w:p>
          <w:p w14:paraId="51BB369F" w14:textId="77777777" w:rsidR="000A1860" w:rsidRPr="000509A1" w:rsidRDefault="000A1860" w:rsidP="00F25FC5">
            <w:pPr>
              <w:pStyle w:val="Bezodstpw"/>
              <w:rPr>
                <w:rFonts w:asciiTheme="minorHAnsi" w:hAnsiTheme="minorHAnsi" w:cstheme="minorHAnsi"/>
                <w:sz w:val="20"/>
                <w:szCs w:val="20"/>
              </w:rPr>
            </w:pPr>
          </w:p>
          <w:p w14:paraId="162B60E2" w14:textId="77777777" w:rsidR="000A1860" w:rsidRPr="000509A1" w:rsidRDefault="000A1860">
            <w:pPr>
              <w:numPr>
                <w:ilvl w:val="0"/>
                <w:numId w:val="103"/>
              </w:numPr>
              <w:spacing w:after="0" w:line="240" w:lineRule="auto"/>
              <w:rPr>
                <w:rFonts w:asciiTheme="minorHAnsi" w:hAnsiTheme="minorHAnsi" w:cstheme="minorHAnsi"/>
                <w:b/>
                <w:sz w:val="20"/>
                <w:szCs w:val="20"/>
              </w:rPr>
            </w:pPr>
            <w:r w:rsidRPr="000509A1">
              <w:rPr>
                <w:rFonts w:asciiTheme="minorHAnsi" w:hAnsiTheme="minorHAnsi" w:cstheme="minorHAnsi"/>
                <w:sz w:val="20"/>
                <w:szCs w:val="20"/>
              </w:rPr>
              <w:t xml:space="preserve">oświadczenie, że osoba </w:t>
            </w:r>
            <w:r w:rsidRPr="005E4F62">
              <w:rPr>
                <w:rFonts w:asciiTheme="minorHAnsi" w:hAnsiTheme="minorHAnsi" w:cstheme="minorHAnsi"/>
                <w:sz w:val="20"/>
                <w:szCs w:val="21"/>
              </w:rPr>
              <w:t xml:space="preserve">upoważniona do dysponowania środkami dofinansowania oraz podejmowania wiążących decyzji finansowych w imieniu Beneficjenta </w:t>
            </w:r>
            <w:r w:rsidRPr="005E4F62">
              <w:rPr>
                <w:rFonts w:asciiTheme="minorHAnsi" w:hAnsiTheme="minorHAnsi" w:cstheme="minorHAnsi"/>
                <w:color w:val="000000"/>
                <w:sz w:val="20"/>
                <w:szCs w:val="21"/>
              </w:rPr>
              <w:t>nie jest prawomocnie skazana za przestępstwo przeciwko mieniu, przeciwko obrotowi gospodarczemu, przeciwko działalności instytucji państwowych oraz samorządu terytorialnego, przeciwko wiarygodności dokumentów lub za przestępstwo skarbowe - oświadczenia nie przedkłada się w przypadku, gdy Beneficjent upoważnił do dysponowania środkami finansowymi projektu osoby, wobec których wymóg niekaralności jest wymogiem kwalifikacyjnym wynikającym z odrębnych przepisów (np. art. 6 ust. 2 ustawy o pracownikach samorządowych).</w:t>
            </w:r>
          </w:p>
          <w:p w14:paraId="19307FE4" w14:textId="77777777" w:rsidR="000A1860" w:rsidRPr="005E4F62" w:rsidRDefault="000A1860" w:rsidP="00F25FC5">
            <w:pPr>
              <w:ind w:left="170"/>
              <w:rPr>
                <w:rFonts w:asciiTheme="minorHAnsi" w:hAnsiTheme="minorHAnsi" w:cstheme="minorHAnsi"/>
                <w:b/>
                <w:sz w:val="20"/>
                <w:szCs w:val="20"/>
              </w:rPr>
            </w:pPr>
          </w:p>
          <w:p w14:paraId="74A713BC" w14:textId="77777777" w:rsidR="000A1860" w:rsidRPr="005E4F62" w:rsidRDefault="000A1860">
            <w:pPr>
              <w:numPr>
                <w:ilvl w:val="0"/>
                <w:numId w:val="103"/>
              </w:numPr>
              <w:spacing w:after="0" w:line="240" w:lineRule="auto"/>
              <w:rPr>
                <w:rFonts w:asciiTheme="minorHAnsi" w:hAnsiTheme="minorHAnsi" w:cstheme="minorHAnsi"/>
                <w:b/>
                <w:sz w:val="20"/>
                <w:szCs w:val="21"/>
              </w:rPr>
            </w:pPr>
            <w:r w:rsidRPr="005E4F62">
              <w:rPr>
                <w:rFonts w:asciiTheme="minorHAnsi" w:hAnsiTheme="minorHAnsi" w:cstheme="minorHAnsi"/>
                <w:sz w:val="20"/>
                <w:szCs w:val="21"/>
              </w:rPr>
              <w:t>oświadczenie, że osoba zaangażowana w wykonywanie zadań w ramach Projektu nie jest jednocześnie zatrudniona w instytucji uczestniczącej w realizacji RPO WD 2014-2020 (tj. IZ RPO WD bądź instytucji, której delegowano wykonywanie zadań w ramach zarządzania RPO WD) lub jeżeli jest zatrudniona w instytucji uczestniczącej w realizacji RPO 2014-2020- nie zachodzi konflikt interesów i podwójne finansowanie, o których mowa w wytycznych w zakresie kwalifikowalności wydatków w ramach Europejskiego Funduszu Rozwoju Regionalnego, Europejskiego Funduszu Społecznego oraz Funduszu Spójności na lata 2014-2020</w:t>
            </w:r>
          </w:p>
          <w:p w14:paraId="48ACFF32" w14:textId="77777777" w:rsidR="000A1860" w:rsidRPr="000509A1" w:rsidRDefault="000A1860">
            <w:pPr>
              <w:numPr>
                <w:ilvl w:val="0"/>
                <w:numId w:val="103"/>
              </w:numPr>
              <w:spacing w:after="0" w:line="240" w:lineRule="auto"/>
              <w:rPr>
                <w:rFonts w:asciiTheme="minorHAnsi" w:hAnsiTheme="minorHAnsi" w:cstheme="minorHAnsi"/>
                <w:b/>
                <w:sz w:val="20"/>
                <w:szCs w:val="20"/>
              </w:rPr>
            </w:pPr>
          </w:p>
          <w:p w14:paraId="2FC6EA38" w14:textId="77777777" w:rsidR="000A1860" w:rsidRPr="000509A1" w:rsidRDefault="000A1860" w:rsidP="00F25FC5">
            <w:pPr>
              <w:rPr>
                <w:rFonts w:asciiTheme="minorHAnsi" w:hAnsiTheme="minorHAnsi" w:cstheme="minorHAnsi"/>
                <w:b/>
                <w:sz w:val="20"/>
                <w:szCs w:val="20"/>
              </w:rPr>
            </w:pPr>
          </w:p>
          <w:p w14:paraId="7D144400" w14:textId="77777777" w:rsidR="000A1860" w:rsidRPr="000509A1" w:rsidRDefault="000A1860">
            <w:pPr>
              <w:numPr>
                <w:ilvl w:val="0"/>
                <w:numId w:val="103"/>
              </w:numPr>
              <w:spacing w:after="0" w:line="240" w:lineRule="auto"/>
              <w:rPr>
                <w:rFonts w:asciiTheme="minorHAnsi" w:hAnsiTheme="minorHAnsi" w:cstheme="minorHAnsi"/>
                <w:b/>
                <w:sz w:val="20"/>
                <w:szCs w:val="20"/>
              </w:rPr>
            </w:pPr>
            <w:r w:rsidRPr="000509A1">
              <w:rPr>
                <w:rFonts w:asciiTheme="minorHAnsi" w:hAnsiTheme="minorHAnsi" w:cstheme="minorHAnsi"/>
                <w:sz w:val="20"/>
                <w:szCs w:val="20"/>
              </w:rPr>
              <w:t>oświadczenie, że obciążenie danej osoby zaangażowanej w wykonywanie zadań w ramach Projektu nie wyklucza możliwości prawidłowej i efektywnej realizacji wszystkich zadań powierzonych danej osobie</w:t>
            </w:r>
          </w:p>
          <w:p w14:paraId="0D81B627" w14:textId="77777777" w:rsidR="000A1860" w:rsidRPr="000509A1" w:rsidRDefault="000A1860" w:rsidP="00F25FC5">
            <w:pPr>
              <w:rPr>
                <w:rFonts w:asciiTheme="minorHAnsi" w:hAnsiTheme="minorHAnsi" w:cstheme="minorHAnsi"/>
                <w:b/>
                <w:sz w:val="20"/>
                <w:szCs w:val="20"/>
              </w:rPr>
            </w:pPr>
          </w:p>
          <w:p w14:paraId="4435BD46" w14:textId="77777777" w:rsidR="000A1860" w:rsidRPr="000509A1" w:rsidRDefault="000A1860">
            <w:pPr>
              <w:numPr>
                <w:ilvl w:val="0"/>
                <w:numId w:val="103"/>
              </w:numPr>
              <w:spacing w:after="0" w:line="240" w:lineRule="auto"/>
              <w:rPr>
                <w:rFonts w:asciiTheme="minorHAnsi" w:hAnsiTheme="minorHAnsi" w:cstheme="minorHAnsi"/>
                <w:b/>
                <w:sz w:val="20"/>
                <w:szCs w:val="20"/>
              </w:rPr>
            </w:pPr>
            <w:r w:rsidRPr="000509A1">
              <w:rPr>
                <w:rFonts w:asciiTheme="minorHAnsi" w:hAnsiTheme="minorHAnsi" w:cstheme="minorHAnsi"/>
                <w:sz w:val="20"/>
                <w:szCs w:val="20"/>
              </w:rPr>
              <w:t xml:space="preserve">oświadczenie, że łączne zaangażowanie zawodowe danej osoby w realizację wszystkich projektów finansowanych z funduszy strukturalnych i FS oraz działań finansowanych z innych źródeł, w tym </w:t>
            </w:r>
            <w:r w:rsidRPr="000509A1">
              <w:rPr>
                <w:rFonts w:asciiTheme="minorHAnsi" w:hAnsiTheme="minorHAnsi" w:cstheme="minorHAnsi"/>
                <w:sz w:val="20"/>
                <w:szCs w:val="20"/>
              </w:rPr>
              <w:lastRenderedPageBreak/>
              <w:t>środków własnych Beneficjenta i innych podmiotów, nie przekracza 276 godzin miesięcznie</w:t>
            </w:r>
            <w:r w:rsidRPr="000509A1">
              <w:rPr>
                <w:rStyle w:val="Odwoanieprzypisudolnego"/>
                <w:rFonts w:asciiTheme="minorHAnsi" w:hAnsiTheme="minorHAnsi" w:cstheme="minorHAnsi"/>
                <w:sz w:val="20"/>
                <w:szCs w:val="20"/>
              </w:rPr>
              <w:footnoteReference w:id="148"/>
            </w:r>
          </w:p>
          <w:p w14:paraId="5CAB0EBA" w14:textId="77777777" w:rsidR="000A1860" w:rsidRPr="000509A1" w:rsidRDefault="000A1860" w:rsidP="00F25FC5">
            <w:pPr>
              <w:rPr>
                <w:rFonts w:asciiTheme="minorHAnsi" w:hAnsiTheme="minorHAnsi" w:cstheme="minorHAnsi"/>
                <w:b/>
                <w:sz w:val="20"/>
                <w:szCs w:val="20"/>
              </w:rPr>
            </w:pPr>
          </w:p>
          <w:p w14:paraId="2960EFC8" w14:textId="77777777" w:rsidR="000A1860" w:rsidRPr="000509A1" w:rsidRDefault="000A1860">
            <w:pPr>
              <w:numPr>
                <w:ilvl w:val="0"/>
                <w:numId w:val="103"/>
              </w:numPr>
              <w:spacing w:after="0" w:line="240" w:lineRule="auto"/>
              <w:rPr>
                <w:rFonts w:asciiTheme="minorHAnsi" w:hAnsiTheme="minorHAnsi" w:cstheme="minorHAnsi"/>
                <w:b/>
                <w:sz w:val="20"/>
                <w:szCs w:val="20"/>
              </w:rPr>
            </w:pPr>
            <w:r w:rsidRPr="000509A1">
              <w:rPr>
                <w:rFonts w:asciiTheme="minorHAnsi" w:hAnsiTheme="minorHAnsi" w:cstheme="minorHAnsi"/>
                <w:sz w:val="20"/>
                <w:szCs w:val="20"/>
              </w:rPr>
              <w:t xml:space="preserve">oświadczenie dotyczące spełnienia obowiązku wprowadzania na bieżąco do systemu informatycznego danych osób </w:t>
            </w:r>
            <w:r w:rsidRPr="005E4F62">
              <w:rPr>
                <w:rFonts w:asciiTheme="minorHAnsi" w:hAnsiTheme="minorHAnsi" w:cstheme="minorHAnsi"/>
                <w:sz w:val="20"/>
                <w:szCs w:val="20"/>
              </w:rPr>
              <w:t xml:space="preserve">zaangażowanych w realizację Projektu, </w:t>
            </w:r>
            <w:r w:rsidRPr="005E4F62">
              <w:rPr>
                <w:rFonts w:asciiTheme="minorHAnsi" w:hAnsiTheme="minorHAnsi" w:cstheme="minorHAnsi"/>
                <w:color w:val="000000"/>
                <w:sz w:val="20"/>
                <w:szCs w:val="21"/>
              </w:rPr>
              <w:t xml:space="preserve">tj. personelu Projektu, w zakresie określonym w pkt. 9 Podrozdziału 6.15 wytycznych w zakresie kwalifikowalności wydatków w ramach Europejskiego Funduszu Rozwoju Regionalnego, Europejskiego Funduszu Społecznego oraz Funduszu Spójności na lata 2014-2020 </w:t>
            </w:r>
            <w:r w:rsidRPr="0064619A">
              <w:rPr>
                <w:rFonts w:asciiTheme="minorHAnsi" w:hAnsiTheme="minorHAnsi" w:cstheme="minorHAnsi"/>
                <w:sz w:val="20"/>
                <w:szCs w:val="20"/>
              </w:rPr>
              <w:t>– dotyczy projektów</w:t>
            </w:r>
            <w:r w:rsidRPr="000509A1">
              <w:rPr>
                <w:rFonts w:asciiTheme="minorHAnsi" w:hAnsiTheme="minorHAnsi" w:cstheme="minorHAnsi"/>
                <w:sz w:val="20"/>
                <w:szCs w:val="20"/>
              </w:rPr>
              <w:t xml:space="preserve"> rozliczanych na podstawie rzeczywiście poniesionych wydatków.</w:t>
            </w:r>
          </w:p>
          <w:p w14:paraId="06DB88F4" w14:textId="77777777" w:rsidR="000A1860" w:rsidRPr="000509A1" w:rsidRDefault="000A1860" w:rsidP="00F25FC5">
            <w:pPr>
              <w:rPr>
                <w:rFonts w:asciiTheme="minorHAnsi" w:hAnsiTheme="minorHAnsi" w:cstheme="minorHAnsi"/>
                <w:b/>
                <w:sz w:val="20"/>
                <w:szCs w:val="20"/>
              </w:rPr>
            </w:pPr>
          </w:p>
          <w:p w14:paraId="2F219C15" w14:textId="77777777" w:rsidR="000A1860" w:rsidRPr="000509A1" w:rsidRDefault="000A1860">
            <w:pPr>
              <w:numPr>
                <w:ilvl w:val="0"/>
                <w:numId w:val="103"/>
              </w:numPr>
              <w:spacing w:after="0" w:line="240" w:lineRule="auto"/>
              <w:rPr>
                <w:rFonts w:asciiTheme="minorHAnsi" w:hAnsiTheme="minorHAnsi" w:cstheme="minorHAnsi"/>
                <w:sz w:val="20"/>
                <w:szCs w:val="20"/>
              </w:rPr>
            </w:pPr>
            <w:r w:rsidRPr="000509A1">
              <w:rPr>
                <w:rFonts w:asciiTheme="minorHAnsi" w:hAnsiTheme="minorHAnsi" w:cstheme="minorHAnsi"/>
                <w:sz w:val="20"/>
                <w:szCs w:val="20"/>
              </w:rPr>
              <w:t>oświadczenie, że wysokość wynagrodzenia personelu odpowiada stawkom faktycznie stosowanym u Beneficjenta poza projektami współfinansowanymi z RPO WD 2014-2020 na analogicznych stanowiskach lub na stanowiskach wymagających analogicznych kwalifikacji</w:t>
            </w:r>
          </w:p>
          <w:p w14:paraId="376DA83F" w14:textId="77777777" w:rsidR="000A1860" w:rsidRPr="000509A1" w:rsidRDefault="000A1860" w:rsidP="00F25FC5">
            <w:pPr>
              <w:pStyle w:val="Bezodstpw"/>
              <w:rPr>
                <w:rFonts w:asciiTheme="minorHAnsi" w:hAnsiTheme="minorHAnsi" w:cstheme="minorHAnsi"/>
                <w:sz w:val="20"/>
                <w:szCs w:val="20"/>
              </w:rPr>
            </w:pPr>
          </w:p>
          <w:p w14:paraId="04DC51D5" w14:textId="77777777" w:rsidR="000A1860" w:rsidRPr="000509A1" w:rsidRDefault="000A1860">
            <w:pPr>
              <w:numPr>
                <w:ilvl w:val="0"/>
                <w:numId w:val="103"/>
              </w:numPr>
              <w:spacing w:after="0" w:line="240" w:lineRule="auto"/>
              <w:rPr>
                <w:rFonts w:asciiTheme="minorHAnsi" w:hAnsiTheme="minorHAnsi" w:cstheme="minorHAnsi"/>
                <w:sz w:val="20"/>
                <w:szCs w:val="20"/>
              </w:rPr>
            </w:pPr>
            <w:r w:rsidRPr="000509A1">
              <w:rPr>
                <w:rFonts w:asciiTheme="minorHAnsi" w:hAnsiTheme="minorHAnsi" w:cstheme="minorHAnsi"/>
                <w:sz w:val="20"/>
                <w:szCs w:val="20"/>
              </w:rPr>
              <w:t xml:space="preserve"> w przypadku wykazywania we wniosku o płatność dodatkowego wynagrodzenia rocznego personelu Projektu przez Beneficjentów/Partnerów/Podmiot realizujący Projekt spoza sektora finansów publicznych - oświadczeni</w:t>
            </w:r>
            <w:r w:rsidRPr="005E4F62">
              <w:rPr>
                <w:rFonts w:asciiTheme="minorHAnsi" w:hAnsiTheme="minorHAnsi" w:cstheme="minorHAnsi"/>
                <w:sz w:val="20"/>
                <w:szCs w:val="20"/>
              </w:rPr>
              <w:t xml:space="preserve">e, że </w:t>
            </w:r>
            <w:r w:rsidRPr="005E4F62">
              <w:rPr>
                <w:rFonts w:asciiTheme="minorHAnsi" w:hAnsiTheme="minorHAnsi" w:cstheme="minorHAnsi"/>
                <w:sz w:val="20"/>
                <w:szCs w:val="21"/>
              </w:rPr>
              <w:t>wynagrodzenie to wynika z przepisów prawa pracy w rozumieniu art. 9 § 1 ustawy Kodeks pracy</w:t>
            </w:r>
          </w:p>
        </w:tc>
        <w:tc>
          <w:tcPr>
            <w:tcW w:w="6174" w:type="dxa"/>
            <w:gridSpan w:val="2"/>
            <w:shd w:val="clear" w:color="auto" w:fill="auto"/>
          </w:tcPr>
          <w:p w14:paraId="133BFCCC" w14:textId="77777777" w:rsidR="000A1860" w:rsidRPr="000509A1" w:rsidRDefault="000A1860" w:rsidP="00F25FC5">
            <w:pPr>
              <w:jc w:val="both"/>
              <w:rPr>
                <w:rFonts w:asciiTheme="minorHAnsi" w:hAnsiTheme="minorHAnsi" w:cstheme="minorHAnsi"/>
                <w:sz w:val="20"/>
                <w:szCs w:val="20"/>
              </w:rPr>
            </w:pPr>
            <w:r w:rsidRPr="000509A1">
              <w:rPr>
                <w:rFonts w:asciiTheme="minorHAnsi" w:hAnsiTheme="minorHAnsi" w:cstheme="minorHAnsi"/>
                <w:sz w:val="20"/>
                <w:szCs w:val="20"/>
              </w:rPr>
              <w:lastRenderedPageBreak/>
              <w:t xml:space="preserve">Wydatki związane z wynagrodzeniem personelu są ponoszone zgodnie z przepisami krajowymi, w szczególności zgodnie z ustawą z dnia 26 czerwca 1974 r. Kodeks pracy. </w:t>
            </w:r>
          </w:p>
          <w:p w14:paraId="7F5DDC39" w14:textId="77777777" w:rsidR="000A1860" w:rsidRPr="000509A1" w:rsidRDefault="000A1860" w:rsidP="00F25FC5">
            <w:pPr>
              <w:jc w:val="both"/>
              <w:rPr>
                <w:rFonts w:asciiTheme="minorHAnsi" w:hAnsiTheme="minorHAnsi" w:cstheme="minorHAnsi"/>
                <w:sz w:val="20"/>
                <w:szCs w:val="20"/>
              </w:rPr>
            </w:pPr>
          </w:p>
          <w:p w14:paraId="4ED666CD" w14:textId="77777777" w:rsidR="000A1860" w:rsidRPr="000509A1" w:rsidRDefault="000A1860" w:rsidP="00F25FC5">
            <w:pPr>
              <w:jc w:val="both"/>
              <w:rPr>
                <w:rFonts w:asciiTheme="minorHAnsi" w:hAnsiTheme="minorHAnsi" w:cstheme="minorHAnsi"/>
                <w:sz w:val="20"/>
                <w:szCs w:val="20"/>
              </w:rPr>
            </w:pPr>
            <w:r w:rsidRPr="000509A1">
              <w:rPr>
                <w:rFonts w:asciiTheme="minorHAnsi" w:hAnsiTheme="minorHAnsi" w:cstheme="minorHAnsi"/>
                <w:sz w:val="20"/>
                <w:szCs w:val="20"/>
              </w:rPr>
              <w:t>Wydatki na wynagrodzenie personelu zaangażowanego w Projekt są kwalifikowalne pod warunkiem, że ich wysokość odpowiada stawkom faktycznie stosowanym u Beneficjenta poza projektami współfinansowanymi z funduszy strukturalnych i FS na analogicznych stanowiskach lub na stanowiskach wymagających analogicznych kwalifikacji.</w:t>
            </w:r>
          </w:p>
          <w:p w14:paraId="12329620" w14:textId="77777777" w:rsidR="000A1860" w:rsidRPr="000509A1" w:rsidRDefault="000A1860" w:rsidP="00F25FC5">
            <w:pPr>
              <w:jc w:val="both"/>
              <w:rPr>
                <w:rFonts w:asciiTheme="minorHAnsi" w:hAnsiTheme="minorHAnsi" w:cstheme="minorHAnsi"/>
                <w:sz w:val="20"/>
                <w:szCs w:val="20"/>
              </w:rPr>
            </w:pPr>
          </w:p>
          <w:p w14:paraId="39B60053" w14:textId="77777777" w:rsidR="000A1860" w:rsidRPr="000509A1" w:rsidRDefault="000A1860" w:rsidP="00F25FC5">
            <w:pPr>
              <w:jc w:val="both"/>
              <w:rPr>
                <w:rFonts w:asciiTheme="minorHAnsi" w:hAnsiTheme="minorHAnsi" w:cstheme="minorHAnsi"/>
                <w:b/>
                <w:sz w:val="20"/>
                <w:szCs w:val="20"/>
                <w:shd w:val="clear" w:color="auto" w:fill="FABF8F"/>
              </w:rPr>
            </w:pPr>
            <w:r w:rsidRPr="000509A1">
              <w:rPr>
                <w:rFonts w:asciiTheme="minorHAnsi" w:hAnsiTheme="minorHAnsi" w:cstheme="minorHAnsi"/>
                <w:sz w:val="20"/>
                <w:szCs w:val="20"/>
              </w:rPr>
              <w:t xml:space="preserve">Zaangażowanie do Projektu osoby będącej pracownikiem Beneficjenta możliwe jest </w:t>
            </w:r>
            <w:r w:rsidRPr="003D688C">
              <w:rPr>
                <w:rFonts w:asciiTheme="minorHAnsi" w:hAnsiTheme="minorHAnsi" w:cstheme="minorHAnsi"/>
                <w:color w:val="000000"/>
                <w:sz w:val="20"/>
                <w:szCs w:val="21"/>
              </w:rPr>
              <w:t xml:space="preserve">na zasadach określonych w sekcji </w:t>
            </w:r>
            <w:r w:rsidRPr="003D688C">
              <w:rPr>
                <w:rFonts w:asciiTheme="minorHAnsi" w:hAnsiTheme="minorHAnsi" w:cstheme="minorHAnsi"/>
                <w:iCs/>
                <w:sz w:val="20"/>
                <w:szCs w:val="20"/>
              </w:rPr>
              <w:t>6.15.1 wytycznych w zakresie kwalifikowalności wydatków w ramach Europejskiego Funduszu Rozwoju Regionalnego, Europejskiego Funduszu Społecznego oraz Funduszu Spójności na lata 2014-2020.</w:t>
            </w:r>
            <w:r w:rsidRPr="000509A1">
              <w:rPr>
                <w:rFonts w:asciiTheme="minorHAnsi" w:hAnsiTheme="minorHAnsi" w:cstheme="minorHAnsi"/>
                <w:sz w:val="20"/>
                <w:szCs w:val="20"/>
              </w:rPr>
              <w:t xml:space="preserve"> </w:t>
            </w:r>
          </w:p>
          <w:p w14:paraId="16373A8F" w14:textId="77777777" w:rsidR="000A1860" w:rsidRPr="000509A1" w:rsidRDefault="000A1860" w:rsidP="00F25FC5">
            <w:pPr>
              <w:jc w:val="both"/>
              <w:rPr>
                <w:rFonts w:asciiTheme="minorHAnsi" w:hAnsiTheme="minorHAnsi" w:cstheme="minorHAnsi"/>
                <w:sz w:val="20"/>
                <w:szCs w:val="20"/>
              </w:rPr>
            </w:pPr>
            <w:r w:rsidRPr="000509A1">
              <w:rPr>
                <w:rFonts w:asciiTheme="minorHAnsi" w:hAnsiTheme="minorHAnsi" w:cstheme="minorHAnsi"/>
                <w:b/>
                <w:sz w:val="20"/>
                <w:szCs w:val="20"/>
              </w:rPr>
              <w:t>„</w:t>
            </w:r>
            <w:r w:rsidRPr="000509A1">
              <w:rPr>
                <w:rFonts w:asciiTheme="minorHAnsi" w:hAnsiTheme="minorHAnsi" w:cstheme="minorHAnsi"/>
                <w:sz w:val="20"/>
                <w:szCs w:val="20"/>
              </w:rPr>
              <w:t xml:space="preserve">Zestawienie składników wynagrodzenia personelu zaangażowanego w Projekt” może zostać dołączone do wniosku w momencie zapłacenia wszystkich składników wynikających z listy płac na podstawie której zostało opracowane owo zestawienie. </w:t>
            </w:r>
          </w:p>
          <w:p w14:paraId="5FCE4196" w14:textId="77777777" w:rsidR="000A1860" w:rsidRPr="000509A1" w:rsidRDefault="000A1860" w:rsidP="00F25FC5">
            <w:pPr>
              <w:jc w:val="both"/>
              <w:rPr>
                <w:rFonts w:asciiTheme="minorHAnsi" w:hAnsiTheme="minorHAnsi" w:cstheme="minorHAnsi"/>
                <w:b/>
                <w:sz w:val="20"/>
                <w:szCs w:val="20"/>
                <w:shd w:val="clear" w:color="auto" w:fill="FABF8F"/>
              </w:rPr>
            </w:pPr>
          </w:p>
          <w:p w14:paraId="06B6F5D5" w14:textId="77777777" w:rsidR="000A1860" w:rsidRPr="000509A1" w:rsidRDefault="000A1860" w:rsidP="00F25FC5">
            <w:pPr>
              <w:jc w:val="both"/>
              <w:rPr>
                <w:rFonts w:asciiTheme="minorHAnsi" w:hAnsiTheme="minorHAnsi" w:cstheme="minorHAnsi"/>
                <w:b/>
                <w:sz w:val="20"/>
                <w:szCs w:val="20"/>
                <w:shd w:val="clear" w:color="auto" w:fill="FABF8F"/>
              </w:rPr>
            </w:pPr>
            <w:r w:rsidRPr="000509A1">
              <w:rPr>
                <w:rFonts w:asciiTheme="minorHAnsi" w:hAnsiTheme="minorHAnsi" w:cstheme="minorHAnsi"/>
                <w:sz w:val="20"/>
                <w:szCs w:val="20"/>
              </w:rPr>
              <w:t>W opisie dokumentu księgowego, jak i we wniosku o płatność należy podać datę zapłaty wynagrodzenia personelowi oraz datę odprowadzenia składki do ZUS, jak i datę odprowadzenia podatku do US (chyba, że daty te są takie same).</w:t>
            </w:r>
          </w:p>
          <w:p w14:paraId="340193CB" w14:textId="77777777" w:rsidR="000A1860" w:rsidRPr="000509A1" w:rsidRDefault="000A1860" w:rsidP="00F25FC5">
            <w:pPr>
              <w:jc w:val="both"/>
              <w:rPr>
                <w:rFonts w:asciiTheme="minorHAnsi" w:hAnsiTheme="minorHAnsi" w:cstheme="minorHAnsi"/>
                <w:b/>
                <w:sz w:val="20"/>
                <w:szCs w:val="20"/>
                <w:shd w:val="clear" w:color="auto" w:fill="FABF8F"/>
              </w:rPr>
            </w:pPr>
          </w:p>
          <w:p w14:paraId="3B8F9B0D" w14:textId="77777777" w:rsidR="000A1860" w:rsidRPr="000509A1" w:rsidRDefault="000A1860" w:rsidP="00F25FC5">
            <w:pPr>
              <w:jc w:val="both"/>
              <w:rPr>
                <w:rFonts w:asciiTheme="minorHAnsi" w:hAnsiTheme="minorHAnsi" w:cstheme="minorHAnsi"/>
                <w:sz w:val="20"/>
                <w:szCs w:val="20"/>
              </w:rPr>
            </w:pPr>
            <w:r w:rsidRPr="000509A1">
              <w:rPr>
                <w:rFonts w:asciiTheme="minorHAnsi" w:hAnsiTheme="minorHAnsi" w:cstheme="minorHAnsi"/>
                <w:sz w:val="20"/>
                <w:szCs w:val="20"/>
              </w:rPr>
              <w:t xml:space="preserve">Wydatki związane z wynagrodzeniem personelu zaangażowanego w Projekt mogą zostać przedstawione we wniosku o płatność dopiero w momencie opłacenia w pełnej wysokości wszystkich składników wynagrodzenia. </w:t>
            </w:r>
          </w:p>
          <w:p w14:paraId="0F3C266E" w14:textId="77777777" w:rsidR="000A1860" w:rsidRPr="000509A1" w:rsidRDefault="000A1860" w:rsidP="00F25FC5">
            <w:pPr>
              <w:pStyle w:val="Default"/>
              <w:jc w:val="both"/>
              <w:rPr>
                <w:rFonts w:asciiTheme="minorHAnsi" w:hAnsiTheme="minorHAnsi" w:cstheme="minorHAnsi"/>
                <w:color w:val="auto"/>
                <w:sz w:val="20"/>
                <w:szCs w:val="20"/>
              </w:rPr>
            </w:pPr>
          </w:p>
          <w:p w14:paraId="119B023C" w14:textId="77777777" w:rsidR="000A1860" w:rsidRPr="000509A1" w:rsidRDefault="000A1860" w:rsidP="00F25FC5">
            <w:pPr>
              <w:pStyle w:val="Default"/>
              <w:jc w:val="both"/>
              <w:rPr>
                <w:rFonts w:asciiTheme="minorHAnsi" w:hAnsiTheme="minorHAnsi" w:cstheme="minorHAnsi"/>
                <w:color w:val="auto"/>
                <w:sz w:val="20"/>
                <w:szCs w:val="20"/>
              </w:rPr>
            </w:pPr>
            <w:r w:rsidRPr="000509A1">
              <w:rPr>
                <w:rFonts w:asciiTheme="minorHAnsi" w:hAnsiTheme="minorHAnsi" w:cstheme="minorHAnsi"/>
                <w:color w:val="auto"/>
                <w:sz w:val="20"/>
                <w:szCs w:val="20"/>
              </w:rPr>
              <w:t>Beneficjent nie przedkłada do wniosku o płatność deklaracji rozliczeniowych ZUS oraz deklaracji podatkowych (chyba, że IZ RPO WD o nie wystąpi w związku z zaistniałymi wątpliwościami na etapie weryfikacji wniosku o płatność), jednakże jest on zobligowany do ich przechowywania</w:t>
            </w:r>
            <w:r w:rsidRPr="000509A1">
              <w:rPr>
                <w:rFonts w:asciiTheme="minorHAnsi" w:hAnsiTheme="minorHAnsi" w:cstheme="minorHAnsi"/>
                <w:bCs/>
                <w:color w:val="auto"/>
                <w:sz w:val="20"/>
                <w:szCs w:val="20"/>
              </w:rPr>
              <w:t xml:space="preserve"> zgodnie z zasadami archiwizacji dokumentacji projektowej, określonymi w umowie o dofinansowanie/</w:t>
            </w:r>
            <w:r>
              <w:rPr>
                <w:rFonts w:asciiTheme="minorHAnsi" w:hAnsiTheme="minorHAnsi" w:cstheme="minorHAnsi"/>
                <w:bCs/>
                <w:color w:val="auto"/>
                <w:sz w:val="20"/>
                <w:szCs w:val="20"/>
              </w:rPr>
              <w:t xml:space="preserve"> </w:t>
            </w:r>
            <w:r w:rsidRPr="000509A1">
              <w:rPr>
                <w:rFonts w:asciiTheme="minorHAnsi" w:hAnsiTheme="minorHAnsi" w:cstheme="minorHAnsi"/>
                <w:bCs/>
                <w:color w:val="auto"/>
                <w:sz w:val="20"/>
                <w:szCs w:val="20"/>
              </w:rPr>
              <w:t>porozumieniu/uchwale Zarządu Województwa Dolnośląskiego, a w przypadku kontroli/audytu Projektu do okazania kontrolującym/</w:t>
            </w:r>
            <w:r>
              <w:rPr>
                <w:rFonts w:asciiTheme="minorHAnsi" w:hAnsiTheme="minorHAnsi" w:cstheme="minorHAnsi"/>
                <w:bCs/>
                <w:color w:val="auto"/>
                <w:sz w:val="20"/>
                <w:szCs w:val="20"/>
              </w:rPr>
              <w:t xml:space="preserve"> </w:t>
            </w:r>
            <w:r w:rsidRPr="000509A1">
              <w:rPr>
                <w:rFonts w:asciiTheme="minorHAnsi" w:hAnsiTheme="minorHAnsi" w:cstheme="minorHAnsi"/>
                <w:bCs/>
                <w:color w:val="auto"/>
                <w:sz w:val="20"/>
                <w:szCs w:val="20"/>
              </w:rPr>
              <w:t>audytorom na wezwanie.</w:t>
            </w:r>
          </w:p>
          <w:p w14:paraId="02B17B16" w14:textId="77777777" w:rsidR="000A1860" w:rsidRPr="000509A1" w:rsidRDefault="000A1860" w:rsidP="00F25FC5">
            <w:pPr>
              <w:autoSpaceDE w:val="0"/>
              <w:autoSpaceDN w:val="0"/>
              <w:adjustRightInd w:val="0"/>
              <w:jc w:val="both"/>
              <w:rPr>
                <w:rFonts w:asciiTheme="minorHAnsi" w:hAnsiTheme="minorHAnsi" w:cstheme="minorHAnsi"/>
                <w:sz w:val="20"/>
                <w:szCs w:val="20"/>
              </w:rPr>
            </w:pPr>
          </w:p>
          <w:p w14:paraId="6DCBB2D0" w14:textId="77777777" w:rsidR="000A1860" w:rsidRPr="000509A1" w:rsidRDefault="000A1860" w:rsidP="00F25FC5">
            <w:pPr>
              <w:autoSpaceDE w:val="0"/>
              <w:autoSpaceDN w:val="0"/>
              <w:adjustRightInd w:val="0"/>
              <w:jc w:val="both"/>
              <w:rPr>
                <w:rFonts w:asciiTheme="minorHAnsi" w:hAnsiTheme="minorHAnsi" w:cstheme="minorHAnsi"/>
                <w:sz w:val="20"/>
                <w:szCs w:val="20"/>
              </w:rPr>
            </w:pPr>
            <w:r w:rsidRPr="000509A1">
              <w:rPr>
                <w:rFonts w:asciiTheme="minorHAnsi" w:hAnsiTheme="minorHAnsi" w:cstheme="minorHAnsi"/>
                <w:sz w:val="20"/>
                <w:szCs w:val="20"/>
              </w:rPr>
              <w:t xml:space="preserve">Koszty składek i opłat fakultatywnych, mogą być kwalifikowalne w Projekcie tylko wtedy, kiedy zasady ich odprowadzania/przyznawania są takie same w przypadku personelu zaangażowanego do realizacji Projektu oraz pozostałych pracowników Beneficjenta. </w:t>
            </w:r>
          </w:p>
          <w:p w14:paraId="3A97BBC5" w14:textId="77777777" w:rsidR="000A1860" w:rsidRPr="000509A1" w:rsidRDefault="000A1860" w:rsidP="00F25FC5">
            <w:pPr>
              <w:autoSpaceDE w:val="0"/>
              <w:autoSpaceDN w:val="0"/>
              <w:adjustRightInd w:val="0"/>
              <w:jc w:val="both"/>
              <w:rPr>
                <w:rFonts w:asciiTheme="minorHAnsi" w:hAnsiTheme="minorHAnsi" w:cstheme="minorHAnsi"/>
                <w:sz w:val="20"/>
                <w:szCs w:val="20"/>
              </w:rPr>
            </w:pPr>
          </w:p>
          <w:p w14:paraId="6A0B35D4" w14:textId="77777777" w:rsidR="000A1860" w:rsidRPr="0064619A" w:rsidRDefault="000A1860" w:rsidP="0064619A">
            <w:pPr>
              <w:autoSpaceDE w:val="0"/>
              <w:autoSpaceDN w:val="0"/>
              <w:adjustRightInd w:val="0"/>
              <w:jc w:val="both"/>
              <w:rPr>
                <w:rFonts w:asciiTheme="minorHAnsi" w:hAnsiTheme="minorHAnsi" w:cstheme="minorHAnsi"/>
                <w:sz w:val="20"/>
                <w:szCs w:val="20"/>
              </w:rPr>
            </w:pPr>
            <w:r w:rsidRPr="000509A1">
              <w:rPr>
                <w:rFonts w:asciiTheme="minorHAnsi" w:hAnsiTheme="minorHAnsi" w:cstheme="minorHAnsi"/>
                <w:sz w:val="20"/>
                <w:szCs w:val="20"/>
              </w:rPr>
              <w:t xml:space="preserve">Należy pamiętać, że miesięczny limit godzin dotyczy wszystkich form zaangażowania zawodowego. </w:t>
            </w:r>
            <w:r w:rsidRPr="0064619A">
              <w:rPr>
                <w:rFonts w:asciiTheme="minorHAnsi" w:hAnsiTheme="minorHAnsi" w:cstheme="minorHAnsi"/>
                <w:sz w:val="20"/>
                <w:szCs w:val="20"/>
              </w:rPr>
              <w:t>Do ww. limitu wlicza się okres urlopu wypoczynkowego oraz czas niezdolności do pracy wskutek choroby. Nie wlicza się natomiast innych</w:t>
            </w:r>
            <w:r w:rsidRPr="0064619A">
              <w:rPr>
                <w:rFonts w:asciiTheme="minorHAnsi" w:hAnsiTheme="minorHAnsi" w:cstheme="minorHAnsi"/>
              </w:rPr>
              <w:t xml:space="preserve"> </w:t>
            </w:r>
            <w:r w:rsidRPr="0064619A">
              <w:rPr>
                <w:rFonts w:asciiTheme="minorHAnsi" w:hAnsiTheme="minorHAnsi" w:cstheme="minorHAnsi"/>
                <w:sz w:val="20"/>
                <w:szCs w:val="20"/>
              </w:rPr>
              <w:t>nieobecności pracownika takich jak urlop bezpłatny, rodzicielski i macierzyński.</w:t>
            </w:r>
          </w:p>
          <w:p w14:paraId="4B1CE7DF" w14:textId="77777777" w:rsidR="000A1860" w:rsidRPr="000509A1" w:rsidRDefault="000A1860" w:rsidP="00F25FC5">
            <w:pPr>
              <w:autoSpaceDE w:val="0"/>
              <w:autoSpaceDN w:val="0"/>
              <w:adjustRightInd w:val="0"/>
              <w:jc w:val="both"/>
              <w:rPr>
                <w:rFonts w:asciiTheme="minorHAnsi" w:hAnsiTheme="minorHAnsi" w:cstheme="minorHAnsi"/>
                <w:sz w:val="20"/>
                <w:szCs w:val="20"/>
              </w:rPr>
            </w:pPr>
          </w:p>
          <w:p w14:paraId="2EF83865" w14:textId="77777777" w:rsidR="000A1860" w:rsidRPr="000509A1" w:rsidRDefault="000A1860" w:rsidP="00F25FC5">
            <w:pPr>
              <w:autoSpaceDE w:val="0"/>
              <w:autoSpaceDN w:val="0"/>
              <w:adjustRightInd w:val="0"/>
              <w:jc w:val="both"/>
              <w:rPr>
                <w:rFonts w:asciiTheme="minorHAnsi" w:hAnsiTheme="minorHAnsi" w:cstheme="minorHAnsi"/>
                <w:sz w:val="20"/>
                <w:szCs w:val="20"/>
              </w:rPr>
            </w:pPr>
          </w:p>
          <w:p w14:paraId="03984121" w14:textId="77777777" w:rsidR="000A1860" w:rsidRDefault="000A1860" w:rsidP="00F25FC5">
            <w:pPr>
              <w:autoSpaceDE w:val="0"/>
              <w:autoSpaceDN w:val="0"/>
              <w:adjustRightInd w:val="0"/>
              <w:jc w:val="both"/>
              <w:rPr>
                <w:rFonts w:asciiTheme="minorHAnsi" w:hAnsiTheme="minorHAnsi" w:cstheme="minorHAnsi"/>
                <w:sz w:val="20"/>
                <w:szCs w:val="20"/>
              </w:rPr>
            </w:pPr>
            <w:r w:rsidRPr="000509A1">
              <w:rPr>
                <w:rFonts w:asciiTheme="minorHAnsi" w:hAnsiTheme="minorHAnsi" w:cstheme="minorHAnsi"/>
                <w:sz w:val="20"/>
                <w:szCs w:val="20"/>
              </w:rPr>
              <w:t xml:space="preserve">W przypadku </w:t>
            </w:r>
            <w:r>
              <w:rPr>
                <w:rFonts w:asciiTheme="minorHAnsi" w:hAnsiTheme="minorHAnsi" w:cstheme="minorHAnsi"/>
                <w:sz w:val="20"/>
                <w:szCs w:val="20"/>
              </w:rPr>
              <w:t xml:space="preserve">osoby fizycznej prowadzącej działalność gospodarczą będącej Beneficjentem </w:t>
            </w:r>
            <w:r w:rsidRPr="000509A1">
              <w:rPr>
                <w:rFonts w:asciiTheme="minorHAnsi" w:hAnsiTheme="minorHAnsi" w:cstheme="minorHAnsi"/>
                <w:sz w:val="20"/>
                <w:szCs w:val="20"/>
              </w:rPr>
              <w:t>oraz innych form zaangażowania – limit ten uwzględnia czas faktycznie przepracowany, w tym czas zaangażowania w ramach własnej działalności gospodarczej poza projektami (o ile dotyczy).</w:t>
            </w:r>
          </w:p>
          <w:p w14:paraId="03073894" w14:textId="77777777" w:rsidR="000A1860" w:rsidRDefault="000A1860" w:rsidP="00F25FC5">
            <w:pPr>
              <w:autoSpaceDE w:val="0"/>
              <w:autoSpaceDN w:val="0"/>
              <w:adjustRightInd w:val="0"/>
              <w:jc w:val="both"/>
              <w:rPr>
                <w:rFonts w:asciiTheme="minorHAnsi" w:hAnsiTheme="minorHAnsi" w:cstheme="minorHAnsi"/>
                <w:sz w:val="20"/>
                <w:szCs w:val="20"/>
              </w:rPr>
            </w:pPr>
          </w:p>
          <w:p w14:paraId="471231F9" w14:textId="77777777" w:rsidR="000A1860" w:rsidRPr="000509A1" w:rsidRDefault="000A1860" w:rsidP="00F25FC5">
            <w:pPr>
              <w:autoSpaceDE w:val="0"/>
              <w:autoSpaceDN w:val="0"/>
              <w:adjustRightInd w:val="0"/>
              <w:jc w:val="both"/>
              <w:rPr>
                <w:rFonts w:asciiTheme="minorHAnsi" w:hAnsiTheme="minorHAnsi" w:cstheme="minorHAnsi"/>
                <w:sz w:val="20"/>
                <w:szCs w:val="20"/>
              </w:rPr>
            </w:pPr>
            <w:r w:rsidRPr="00C75B35">
              <w:rPr>
                <w:rFonts w:asciiTheme="minorHAnsi" w:hAnsiTheme="minorHAnsi" w:cstheme="minorHAnsi"/>
                <w:bCs/>
                <w:sz w:val="20"/>
                <w:szCs w:val="20"/>
              </w:rPr>
              <w:t>Podstawą do rozliczenia wynagrodzeń personelu projektu nie powinna być nota obciążeniowa</w:t>
            </w:r>
            <w:r>
              <w:rPr>
                <w:rFonts w:asciiTheme="minorHAnsi" w:hAnsiTheme="minorHAnsi" w:cstheme="minorHAnsi"/>
                <w:bCs/>
                <w:sz w:val="20"/>
                <w:szCs w:val="20"/>
              </w:rPr>
              <w:t xml:space="preserve"> (za wyjątkiem rozliczania w ramach projektu wynagrodzenia o</w:t>
            </w:r>
            <w:r w:rsidRPr="00B12B20">
              <w:rPr>
                <w:rFonts w:asciiTheme="minorHAnsi" w:hAnsiTheme="minorHAnsi" w:cstheme="minorHAnsi"/>
                <w:bCs/>
                <w:sz w:val="20"/>
                <w:szCs w:val="20"/>
              </w:rPr>
              <w:t>sob</w:t>
            </w:r>
            <w:r>
              <w:rPr>
                <w:rFonts w:asciiTheme="minorHAnsi" w:hAnsiTheme="minorHAnsi" w:cstheme="minorHAnsi"/>
                <w:bCs/>
                <w:sz w:val="20"/>
                <w:szCs w:val="20"/>
              </w:rPr>
              <w:t>y</w:t>
            </w:r>
            <w:r w:rsidRPr="00B12B20">
              <w:rPr>
                <w:rFonts w:asciiTheme="minorHAnsi" w:hAnsiTheme="minorHAnsi" w:cstheme="minorHAnsi"/>
                <w:bCs/>
                <w:sz w:val="20"/>
                <w:szCs w:val="20"/>
              </w:rPr>
              <w:t xml:space="preserve"> fizyczn</w:t>
            </w:r>
            <w:r>
              <w:rPr>
                <w:rFonts w:asciiTheme="minorHAnsi" w:hAnsiTheme="minorHAnsi" w:cstheme="minorHAnsi"/>
                <w:bCs/>
                <w:sz w:val="20"/>
                <w:szCs w:val="20"/>
              </w:rPr>
              <w:t>ej</w:t>
            </w:r>
            <w:r w:rsidRPr="00B12B20">
              <w:rPr>
                <w:rFonts w:asciiTheme="minorHAnsi" w:hAnsiTheme="minorHAnsi" w:cstheme="minorHAnsi"/>
                <w:bCs/>
                <w:sz w:val="20"/>
                <w:szCs w:val="20"/>
              </w:rPr>
              <w:t xml:space="preserve"> prowadząc</w:t>
            </w:r>
            <w:r>
              <w:rPr>
                <w:rFonts w:asciiTheme="minorHAnsi" w:hAnsiTheme="minorHAnsi" w:cstheme="minorHAnsi"/>
                <w:bCs/>
                <w:sz w:val="20"/>
                <w:szCs w:val="20"/>
              </w:rPr>
              <w:t>ej</w:t>
            </w:r>
            <w:r w:rsidRPr="00B12B20">
              <w:rPr>
                <w:rFonts w:asciiTheme="minorHAnsi" w:hAnsiTheme="minorHAnsi" w:cstheme="minorHAnsi"/>
                <w:bCs/>
                <w:sz w:val="20"/>
                <w:szCs w:val="20"/>
              </w:rPr>
              <w:t xml:space="preserve"> działalność gospodarczą będąca</w:t>
            </w:r>
            <w:r>
              <w:rPr>
                <w:rFonts w:asciiTheme="minorHAnsi" w:hAnsiTheme="minorHAnsi" w:cstheme="minorHAnsi"/>
                <w:bCs/>
                <w:sz w:val="20"/>
                <w:szCs w:val="20"/>
              </w:rPr>
              <w:t xml:space="preserve"> </w:t>
            </w:r>
            <w:r w:rsidRPr="00B12B20">
              <w:rPr>
                <w:rFonts w:asciiTheme="minorHAnsi" w:hAnsiTheme="minorHAnsi" w:cstheme="minorHAnsi"/>
                <w:bCs/>
                <w:sz w:val="20"/>
                <w:szCs w:val="20"/>
              </w:rPr>
              <w:t>beneficjentem</w:t>
            </w:r>
            <w:r>
              <w:rPr>
                <w:rFonts w:asciiTheme="minorHAnsi" w:hAnsiTheme="minorHAnsi" w:cstheme="minorHAnsi"/>
                <w:bCs/>
                <w:sz w:val="20"/>
                <w:szCs w:val="20"/>
              </w:rPr>
              <w:t>)</w:t>
            </w:r>
            <w:r w:rsidRPr="00C75B35">
              <w:rPr>
                <w:rFonts w:asciiTheme="minorHAnsi" w:hAnsiTheme="minorHAnsi" w:cstheme="minorHAnsi"/>
                <w:bCs/>
                <w:sz w:val="20"/>
                <w:szCs w:val="20"/>
              </w:rPr>
              <w:t>.</w:t>
            </w:r>
          </w:p>
          <w:p w14:paraId="2013FDBF" w14:textId="77777777" w:rsidR="000A1860" w:rsidRPr="000509A1" w:rsidRDefault="000A1860" w:rsidP="00F25FC5">
            <w:pPr>
              <w:pStyle w:val="Akapitzlist"/>
              <w:ind w:left="0"/>
              <w:jc w:val="both"/>
              <w:rPr>
                <w:rFonts w:asciiTheme="minorHAnsi" w:hAnsiTheme="minorHAnsi" w:cstheme="minorHAnsi"/>
                <w:b/>
                <w:bCs/>
                <w:sz w:val="20"/>
                <w:szCs w:val="20"/>
              </w:rPr>
            </w:pPr>
          </w:p>
        </w:tc>
      </w:tr>
      <w:tr w:rsidR="000A1860" w:rsidRPr="000509A1" w14:paraId="372D4FBA" w14:textId="77777777" w:rsidTr="00227D9E">
        <w:tc>
          <w:tcPr>
            <w:tcW w:w="567" w:type="dxa"/>
            <w:vMerge w:val="restart"/>
            <w:shd w:val="clear" w:color="auto" w:fill="FFCC00"/>
            <w:vAlign w:val="center"/>
          </w:tcPr>
          <w:p w14:paraId="4FE2DE70" w14:textId="77777777" w:rsidR="000A1860" w:rsidRPr="000509A1" w:rsidRDefault="000A1860" w:rsidP="00F25FC5">
            <w:pPr>
              <w:pStyle w:val="Akapitzlist"/>
              <w:ind w:left="0"/>
              <w:jc w:val="center"/>
              <w:rPr>
                <w:rFonts w:asciiTheme="minorHAnsi" w:hAnsiTheme="minorHAnsi" w:cstheme="minorHAnsi"/>
                <w:b/>
                <w:bCs/>
                <w:sz w:val="20"/>
                <w:szCs w:val="20"/>
              </w:rPr>
            </w:pPr>
            <w:r w:rsidRPr="000509A1">
              <w:rPr>
                <w:rFonts w:asciiTheme="minorHAnsi" w:hAnsiTheme="minorHAnsi" w:cstheme="minorHAnsi"/>
                <w:b/>
                <w:bCs/>
                <w:sz w:val="20"/>
                <w:szCs w:val="20"/>
              </w:rPr>
              <w:lastRenderedPageBreak/>
              <w:t>10.2</w:t>
            </w:r>
          </w:p>
        </w:tc>
        <w:tc>
          <w:tcPr>
            <w:tcW w:w="10159" w:type="dxa"/>
            <w:gridSpan w:val="5"/>
            <w:shd w:val="clear" w:color="auto" w:fill="FFCC00"/>
          </w:tcPr>
          <w:p w14:paraId="4D7C5DF5" w14:textId="77777777" w:rsidR="000A1860" w:rsidRPr="000509A1" w:rsidRDefault="000A1860" w:rsidP="00F25FC5">
            <w:pPr>
              <w:pStyle w:val="Akapitzlist"/>
              <w:ind w:left="0"/>
              <w:jc w:val="both"/>
              <w:rPr>
                <w:rFonts w:asciiTheme="minorHAnsi" w:hAnsiTheme="minorHAnsi" w:cstheme="minorHAnsi"/>
                <w:b/>
                <w:bCs/>
                <w:sz w:val="20"/>
                <w:szCs w:val="20"/>
              </w:rPr>
            </w:pPr>
            <w:r w:rsidRPr="000509A1">
              <w:rPr>
                <w:rFonts w:asciiTheme="minorHAnsi" w:hAnsiTheme="minorHAnsi" w:cstheme="minorHAnsi"/>
                <w:b/>
                <w:bCs/>
                <w:sz w:val="20"/>
                <w:szCs w:val="20"/>
              </w:rPr>
              <w:t>Szczegółowe dokumenty dot. kosztów związanych z angażowaniem osób w projekcie</w:t>
            </w:r>
          </w:p>
        </w:tc>
      </w:tr>
      <w:tr w:rsidR="000A1860" w:rsidRPr="000509A1" w14:paraId="480A7172" w14:textId="77777777" w:rsidTr="00227D9E">
        <w:tc>
          <w:tcPr>
            <w:tcW w:w="567" w:type="dxa"/>
            <w:vMerge/>
            <w:shd w:val="clear" w:color="auto" w:fill="FFCC00"/>
            <w:vAlign w:val="center"/>
          </w:tcPr>
          <w:p w14:paraId="60587699" w14:textId="77777777" w:rsidR="000A1860" w:rsidRPr="000509A1" w:rsidRDefault="000A1860" w:rsidP="00F25FC5">
            <w:pPr>
              <w:pStyle w:val="Akapitzlist"/>
              <w:ind w:left="0"/>
              <w:jc w:val="center"/>
              <w:rPr>
                <w:rFonts w:asciiTheme="minorHAnsi" w:hAnsiTheme="minorHAnsi" w:cstheme="minorHAnsi"/>
                <w:b/>
                <w:bCs/>
                <w:sz w:val="20"/>
                <w:szCs w:val="20"/>
              </w:rPr>
            </w:pPr>
          </w:p>
        </w:tc>
        <w:tc>
          <w:tcPr>
            <w:tcW w:w="10159" w:type="dxa"/>
            <w:gridSpan w:val="5"/>
            <w:shd w:val="clear" w:color="auto" w:fill="auto"/>
          </w:tcPr>
          <w:p w14:paraId="3CCAB83B" w14:textId="77777777" w:rsidR="000A1860" w:rsidRPr="000509A1" w:rsidRDefault="000A1860" w:rsidP="00F25FC5">
            <w:pPr>
              <w:jc w:val="both"/>
              <w:rPr>
                <w:rFonts w:asciiTheme="minorHAnsi" w:hAnsiTheme="minorHAnsi" w:cstheme="minorHAnsi"/>
                <w:b/>
                <w:sz w:val="20"/>
                <w:szCs w:val="20"/>
              </w:rPr>
            </w:pPr>
            <w:r w:rsidRPr="000509A1">
              <w:rPr>
                <w:rFonts w:asciiTheme="minorHAnsi" w:hAnsiTheme="minorHAnsi" w:cstheme="minorHAnsi"/>
                <w:b/>
                <w:bCs/>
                <w:sz w:val="20"/>
                <w:szCs w:val="20"/>
              </w:rPr>
              <w:t>Wynagrodzenia brutto personelu zaangażowanego w realizację Projektu zatrudnionego na podstawie umowy o pracę</w:t>
            </w:r>
            <w:r w:rsidRPr="000509A1">
              <w:rPr>
                <w:rFonts w:asciiTheme="minorHAnsi" w:hAnsiTheme="minorHAnsi" w:cstheme="minorHAnsi"/>
                <w:b/>
                <w:sz w:val="20"/>
                <w:szCs w:val="20"/>
              </w:rPr>
              <w:t xml:space="preserve"> </w:t>
            </w:r>
          </w:p>
        </w:tc>
      </w:tr>
      <w:tr w:rsidR="000A1860" w:rsidRPr="000509A1" w14:paraId="4C1FA0DA" w14:textId="77777777" w:rsidTr="00227D9E">
        <w:tc>
          <w:tcPr>
            <w:tcW w:w="567" w:type="dxa"/>
            <w:vMerge/>
            <w:shd w:val="clear" w:color="auto" w:fill="FFCC00"/>
            <w:vAlign w:val="center"/>
          </w:tcPr>
          <w:p w14:paraId="53AEFD3A" w14:textId="77777777" w:rsidR="000A1860" w:rsidRPr="000509A1" w:rsidRDefault="000A1860" w:rsidP="00F25FC5">
            <w:pPr>
              <w:pStyle w:val="Akapitzlist"/>
              <w:ind w:left="0"/>
              <w:jc w:val="center"/>
              <w:rPr>
                <w:rFonts w:asciiTheme="minorHAnsi" w:hAnsiTheme="minorHAnsi" w:cstheme="minorHAnsi"/>
                <w:b/>
                <w:bCs/>
                <w:sz w:val="20"/>
                <w:szCs w:val="20"/>
              </w:rPr>
            </w:pPr>
          </w:p>
        </w:tc>
        <w:tc>
          <w:tcPr>
            <w:tcW w:w="3985" w:type="dxa"/>
            <w:gridSpan w:val="3"/>
            <w:shd w:val="clear" w:color="auto" w:fill="auto"/>
          </w:tcPr>
          <w:p w14:paraId="7B35799A" w14:textId="77777777" w:rsidR="000A1860" w:rsidRPr="000509A1" w:rsidRDefault="000A1860">
            <w:pPr>
              <w:numPr>
                <w:ilvl w:val="0"/>
                <w:numId w:val="104"/>
              </w:numPr>
              <w:spacing w:after="0" w:line="240" w:lineRule="auto"/>
              <w:rPr>
                <w:rFonts w:asciiTheme="minorHAnsi" w:hAnsiTheme="minorHAnsi" w:cstheme="minorHAnsi"/>
                <w:sz w:val="20"/>
                <w:szCs w:val="20"/>
              </w:rPr>
            </w:pPr>
            <w:r w:rsidRPr="000509A1">
              <w:rPr>
                <w:rFonts w:asciiTheme="minorHAnsi" w:hAnsiTheme="minorHAnsi" w:cstheme="minorHAnsi"/>
                <w:sz w:val="20"/>
                <w:szCs w:val="20"/>
              </w:rPr>
              <w:t xml:space="preserve">dokumenty z pkt. 10.1 w takim zakresie, w jakim dotyczą wydatku </w:t>
            </w:r>
          </w:p>
          <w:p w14:paraId="4D86F97D" w14:textId="77777777" w:rsidR="000A1860" w:rsidRPr="000509A1" w:rsidRDefault="000A1860" w:rsidP="00F25FC5">
            <w:pPr>
              <w:rPr>
                <w:rFonts w:asciiTheme="minorHAnsi" w:hAnsiTheme="minorHAnsi" w:cstheme="minorHAnsi"/>
                <w:b/>
                <w:sz w:val="20"/>
                <w:szCs w:val="20"/>
              </w:rPr>
            </w:pPr>
          </w:p>
          <w:p w14:paraId="4E1E03A8" w14:textId="77777777" w:rsidR="000A1860" w:rsidRPr="000509A1" w:rsidRDefault="000A1860">
            <w:pPr>
              <w:numPr>
                <w:ilvl w:val="0"/>
                <w:numId w:val="99"/>
              </w:numPr>
              <w:spacing w:after="0" w:line="240" w:lineRule="auto"/>
              <w:rPr>
                <w:rFonts w:asciiTheme="minorHAnsi" w:hAnsiTheme="minorHAnsi" w:cstheme="minorHAnsi"/>
                <w:sz w:val="20"/>
                <w:szCs w:val="20"/>
              </w:rPr>
            </w:pPr>
            <w:r w:rsidRPr="000509A1">
              <w:rPr>
                <w:rFonts w:asciiTheme="minorHAnsi" w:hAnsiTheme="minorHAnsi" w:cstheme="minorHAnsi"/>
                <w:sz w:val="20"/>
                <w:szCs w:val="20"/>
              </w:rPr>
              <w:t xml:space="preserve">w przypadku kwalifikowania nagród (z wyłączeniem nagrody jubileuszowej) lub premii - oświadczenie Beneficjenta, że nagrody </w:t>
            </w:r>
            <w:r>
              <w:rPr>
                <w:rFonts w:asciiTheme="minorHAnsi" w:hAnsiTheme="minorHAnsi" w:cstheme="minorHAnsi"/>
                <w:sz w:val="20"/>
                <w:szCs w:val="20"/>
              </w:rPr>
              <w:t>/</w:t>
            </w:r>
            <w:r w:rsidRPr="000509A1">
              <w:rPr>
                <w:rFonts w:asciiTheme="minorHAnsi" w:hAnsiTheme="minorHAnsi" w:cstheme="minorHAnsi"/>
                <w:sz w:val="20"/>
                <w:szCs w:val="20"/>
              </w:rPr>
              <w:t xml:space="preserve"> premie dotyczące personelu zaangażowanego w Projekt spełniają łącznie następujące warunki: </w:t>
            </w:r>
          </w:p>
          <w:p w14:paraId="707F164D" w14:textId="77777777" w:rsidR="000A1860" w:rsidRPr="000509A1" w:rsidRDefault="000A1860">
            <w:pPr>
              <w:pStyle w:val="Akapitzlist"/>
              <w:numPr>
                <w:ilvl w:val="0"/>
                <w:numId w:val="101"/>
              </w:numPr>
              <w:rPr>
                <w:rFonts w:asciiTheme="minorHAnsi" w:hAnsiTheme="minorHAnsi" w:cstheme="minorHAnsi"/>
                <w:sz w:val="20"/>
                <w:szCs w:val="20"/>
              </w:rPr>
            </w:pPr>
            <w:r w:rsidRPr="000509A1">
              <w:rPr>
                <w:rFonts w:asciiTheme="minorHAnsi" w:hAnsiTheme="minorHAnsi" w:cstheme="minorHAnsi"/>
                <w:sz w:val="20"/>
                <w:szCs w:val="20"/>
              </w:rPr>
              <w:t>zostały przewidziane w regulaminie pracy lub regulaminie wynagradzania Beneficjenta, lub też innych właściwych przepisach prawa pracy,</w:t>
            </w:r>
          </w:p>
          <w:p w14:paraId="568772BF" w14:textId="77777777" w:rsidR="000A1860" w:rsidRPr="000509A1" w:rsidRDefault="000A1860">
            <w:pPr>
              <w:pStyle w:val="Akapitzlist"/>
              <w:numPr>
                <w:ilvl w:val="0"/>
                <w:numId w:val="101"/>
              </w:numPr>
              <w:rPr>
                <w:rFonts w:asciiTheme="minorHAnsi" w:hAnsiTheme="minorHAnsi" w:cstheme="minorHAnsi"/>
                <w:sz w:val="20"/>
                <w:szCs w:val="20"/>
              </w:rPr>
            </w:pPr>
            <w:r w:rsidRPr="000509A1">
              <w:rPr>
                <w:rFonts w:asciiTheme="minorHAnsi" w:hAnsiTheme="minorHAnsi" w:cstheme="minorHAnsi"/>
                <w:sz w:val="20"/>
                <w:szCs w:val="20"/>
              </w:rPr>
              <w:lastRenderedPageBreak/>
              <w:t>zostały wprowadzone przez Beneficjenta co najmniej 6 miesięcy przed złożeniem wniosku o dofinansowanie</w:t>
            </w:r>
            <w:r>
              <w:rPr>
                <w:rFonts w:asciiTheme="minorHAnsi" w:hAnsiTheme="minorHAnsi" w:cstheme="minorHAnsi"/>
                <w:sz w:val="20"/>
                <w:szCs w:val="20"/>
              </w:rPr>
              <w:t xml:space="preserve"> projektu</w:t>
            </w:r>
            <w:r w:rsidRPr="000509A1">
              <w:rPr>
                <w:rFonts w:asciiTheme="minorHAnsi" w:hAnsiTheme="minorHAnsi" w:cstheme="minorHAnsi"/>
                <w:sz w:val="20"/>
                <w:szCs w:val="20"/>
              </w:rPr>
              <w:t>,</w:t>
            </w:r>
          </w:p>
          <w:p w14:paraId="2549DD15" w14:textId="77777777" w:rsidR="000A1860" w:rsidRPr="000509A1" w:rsidRDefault="000A1860">
            <w:pPr>
              <w:pStyle w:val="Akapitzlist"/>
              <w:numPr>
                <w:ilvl w:val="0"/>
                <w:numId w:val="101"/>
              </w:numPr>
              <w:rPr>
                <w:rFonts w:asciiTheme="minorHAnsi" w:hAnsiTheme="minorHAnsi" w:cstheme="minorHAnsi"/>
                <w:sz w:val="20"/>
                <w:szCs w:val="20"/>
              </w:rPr>
            </w:pPr>
            <w:r w:rsidRPr="000509A1">
              <w:rPr>
                <w:rFonts w:asciiTheme="minorHAnsi" w:hAnsiTheme="minorHAnsi" w:cstheme="minorHAnsi"/>
                <w:sz w:val="20"/>
                <w:szCs w:val="20"/>
              </w:rPr>
              <w:t xml:space="preserve">obejmują potencjalnie wszystkich pracowników Beneficjenta, a zasady ich przyznawania są takie same w przypadku personelu zaangażowanego do realizacji Projektu oraz pozostałych pracowników Beneficjenta, </w:t>
            </w:r>
          </w:p>
          <w:p w14:paraId="1DB34459" w14:textId="77777777" w:rsidR="000A1860" w:rsidRPr="000509A1" w:rsidRDefault="000A1860">
            <w:pPr>
              <w:pStyle w:val="Akapitzlist"/>
              <w:numPr>
                <w:ilvl w:val="0"/>
                <w:numId w:val="101"/>
              </w:numPr>
              <w:rPr>
                <w:rFonts w:asciiTheme="minorHAnsi" w:hAnsiTheme="minorHAnsi" w:cstheme="minorHAnsi"/>
                <w:sz w:val="20"/>
                <w:szCs w:val="20"/>
              </w:rPr>
            </w:pPr>
            <w:r w:rsidRPr="000509A1">
              <w:rPr>
                <w:rFonts w:asciiTheme="minorHAnsi" w:hAnsiTheme="minorHAnsi" w:cstheme="minorHAnsi"/>
                <w:sz w:val="20"/>
                <w:szCs w:val="20"/>
              </w:rPr>
              <w:t>przyznawane są w związku z realizacją zadań w ramach Projektu na podstawie stosunku pracy</w:t>
            </w:r>
          </w:p>
          <w:p w14:paraId="0151DC62" w14:textId="77777777" w:rsidR="000A1860" w:rsidRPr="000509A1" w:rsidRDefault="000A1860" w:rsidP="00F25FC5">
            <w:pPr>
              <w:rPr>
                <w:rFonts w:asciiTheme="minorHAnsi" w:hAnsiTheme="minorHAnsi" w:cstheme="minorHAnsi"/>
                <w:sz w:val="20"/>
                <w:szCs w:val="20"/>
              </w:rPr>
            </w:pPr>
          </w:p>
          <w:p w14:paraId="3C804B1B" w14:textId="77777777" w:rsidR="000A1860" w:rsidRPr="000509A1" w:rsidRDefault="000A1860">
            <w:pPr>
              <w:numPr>
                <w:ilvl w:val="0"/>
                <w:numId w:val="99"/>
              </w:numPr>
              <w:spacing w:after="0" w:line="240" w:lineRule="auto"/>
              <w:rPr>
                <w:rFonts w:asciiTheme="minorHAnsi" w:hAnsiTheme="minorHAnsi" w:cstheme="minorHAnsi"/>
                <w:sz w:val="20"/>
                <w:szCs w:val="20"/>
              </w:rPr>
            </w:pPr>
            <w:r w:rsidRPr="000509A1">
              <w:rPr>
                <w:rFonts w:asciiTheme="minorHAnsi" w:hAnsiTheme="minorHAnsi" w:cstheme="minorHAnsi"/>
                <w:sz w:val="20"/>
                <w:szCs w:val="20"/>
              </w:rPr>
              <w:t xml:space="preserve"> w przypadku kwalifikowania dodatku do wynagrodzeń - oświadczenie Beneficjenta, że dodatek do wynagrodzenia personelu zaangażowanego w Projekt spełnia łącznie następujące warunki: </w:t>
            </w:r>
          </w:p>
          <w:p w14:paraId="20CE2ACC" w14:textId="77777777" w:rsidR="000A1860" w:rsidRPr="000509A1" w:rsidRDefault="000A1860">
            <w:pPr>
              <w:pStyle w:val="Akapitzlist"/>
              <w:numPr>
                <w:ilvl w:val="0"/>
                <w:numId w:val="101"/>
              </w:numPr>
              <w:rPr>
                <w:rFonts w:asciiTheme="minorHAnsi" w:hAnsiTheme="minorHAnsi" w:cstheme="minorHAnsi"/>
                <w:sz w:val="20"/>
                <w:szCs w:val="20"/>
              </w:rPr>
            </w:pPr>
            <w:r w:rsidRPr="000509A1">
              <w:rPr>
                <w:rFonts w:asciiTheme="minorHAnsi" w:hAnsiTheme="minorHAnsi" w:cstheme="minorHAnsi"/>
                <w:sz w:val="20"/>
                <w:szCs w:val="20"/>
              </w:rPr>
              <w:t>możliwość jego przyznania wynika bezpośrednio z prawa pracy,</w:t>
            </w:r>
          </w:p>
          <w:p w14:paraId="204C86D7" w14:textId="77777777" w:rsidR="000A1860" w:rsidRPr="000509A1" w:rsidRDefault="000A1860">
            <w:pPr>
              <w:pStyle w:val="Akapitzlist"/>
              <w:numPr>
                <w:ilvl w:val="0"/>
                <w:numId w:val="101"/>
              </w:numPr>
              <w:rPr>
                <w:rFonts w:asciiTheme="minorHAnsi" w:hAnsiTheme="minorHAnsi" w:cstheme="minorHAnsi"/>
                <w:sz w:val="20"/>
                <w:szCs w:val="20"/>
              </w:rPr>
            </w:pPr>
            <w:r w:rsidRPr="000509A1">
              <w:rPr>
                <w:rFonts w:asciiTheme="minorHAnsi" w:hAnsiTheme="minorHAnsi" w:cstheme="minorHAnsi"/>
                <w:sz w:val="20"/>
                <w:szCs w:val="20"/>
              </w:rPr>
              <w:t>został przewidziany w regulaminie pracy lub regulaminie wynagradzania u Beneficjenta lub też innych właściwych przepisach prawa pracy,</w:t>
            </w:r>
          </w:p>
          <w:p w14:paraId="32DD9875" w14:textId="77777777" w:rsidR="000A1860" w:rsidRPr="000509A1" w:rsidRDefault="000A1860">
            <w:pPr>
              <w:pStyle w:val="Akapitzlist"/>
              <w:numPr>
                <w:ilvl w:val="0"/>
                <w:numId w:val="101"/>
              </w:numPr>
              <w:rPr>
                <w:rFonts w:asciiTheme="minorHAnsi" w:hAnsiTheme="minorHAnsi" w:cstheme="minorHAnsi"/>
                <w:sz w:val="20"/>
                <w:szCs w:val="20"/>
              </w:rPr>
            </w:pPr>
            <w:r w:rsidRPr="000509A1">
              <w:rPr>
                <w:rFonts w:asciiTheme="minorHAnsi" w:hAnsiTheme="minorHAnsi" w:cstheme="minorHAnsi"/>
                <w:sz w:val="20"/>
                <w:szCs w:val="20"/>
              </w:rPr>
              <w:t>został wprowadzony u Beneficjenta co najmniej 6 miesięcy przed złożeniem wniosku o dofinansowanie</w:t>
            </w:r>
            <w:r>
              <w:rPr>
                <w:rFonts w:asciiTheme="minorHAnsi" w:hAnsiTheme="minorHAnsi" w:cstheme="minorHAnsi"/>
                <w:sz w:val="20"/>
                <w:szCs w:val="20"/>
              </w:rPr>
              <w:t xml:space="preserve"> projektu</w:t>
            </w:r>
            <w:r w:rsidRPr="000509A1">
              <w:rPr>
                <w:rFonts w:asciiTheme="minorHAnsi" w:hAnsiTheme="minorHAnsi" w:cstheme="minorHAnsi"/>
                <w:sz w:val="20"/>
                <w:szCs w:val="20"/>
              </w:rPr>
              <w:t>, przy czym nie dotyczy to przypadku, gdy możliwość przyznania dodatku wynika z aktów prawa powszechnie obowiązującego,</w:t>
            </w:r>
          </w:p>
          <w:p w14:paraId="7A2E9CBD" w14:textId="77777777" w:rsidR="000A1860" w:rsidRPr="000509A1" w:rsidRDefault="000A1860">
            <w:pPr>
              <w:pStyle w:val="Akapitzlist"/>
              <w:numPr>
                <w:ilvl w:val="0"/>
                <w:numId w:val="101"/>
              </w:numPr>
              <w:rPr>
                <w:rFonts w:asciiTheme="minorHAnsi" w:hAnsiTheme="minorHAnsi" w:cstheme="minorHAnsi"/>
                <w:sz w:val="20"/>
                <w:szCs w:val="20"/>
              </w:rPr>
            </w:pPr>
            <w:r w:rsidRPr="000509A1">
              <w:rPr>
                <w:rFonts w:asciiTheme="minorHAnsi" w:hAnsiTheme="minorHAnsi" w:cstheme="minorHAnsi"/>
                <w:sz w:val="20"/>
                <w:szCs w:val="20"/>
              </w:rPr>
              <w:t>obejmuje potencjalnie wszystkich pracowników Beneficjenta, a zasady jego przyznawania są takie same w przypadku personelu zaangażowanego do realizacji Projektu oraz pozostałych pracowników Beneficjenta,</w:t>
            </w:r>
          </w:p>
          <w:p w14:paraId="693FEF80" w14:textId="77777777" w:rsidR="000A1860" w:rsidRPr="000509A1" w:rsidRDefault="000A1860">
            <w:pPr>
              <w:pStyle w:val="Akapitzlist"/>
              <w:numPr>
                <w:ilvl w:val="0"/>
                <w:numId w:val="101"/>
              </w:numPr>
              <w:rPr>
                <w:rFonts w:asciiTheme="minorHAnsi" w:hAnsiTheme="minorHAnsi" w:cstheme="minorHAnsi"/>
                <w:sz w:val="20"/>
                <w:szCs w:val="20"/>
              </w:rPr>
            </w:pPr>
            <w:r w:rsidRPr="000509A1">
              <w:rPr>
                <w:rFonts w:asciiTheme="minorHAnsi" w:hAnsiTheme="minorHAnsi" w:cstheme="minorHAnsi"/>
                <w:sz w:val="20"/>
                <w:szCs w:val="20"/>
              </w:rPr>
              <w:t>jego kwalifikowalność dotyczy wyłącznie okresu, kiedy dana osoba była zaangażowana do Projektu,</w:t>
            </w:r>
          </w:p>
          <w:p w14:paraId="54D3F09E" w14:textId="77777777" w:rsidR="000A1860" w:rsidRPr="000509A1" w:rsidRDefault="000A1860">
            <w:pPr>
              <w:pStyle w:val="Akapitzlist"/>
              <w:numPr>
                <w:ilvl w:val="0"/>
                <w:numId w:val="101"/>
              </w:numPr>
              <w:rPr>
                <w:rFonts w:asciiTheme="minorHAnsi" w:hAnsiTheme="minorHAnsi" w:cstheme="minorHAnsi"/>
                <w:sz w:val="20"/>
                <w:szCs w:val="20"/>
              </w:rPr>
            </w:pPr>
            <w:r w:rsidRPr="000509A1">
              <w:rPr>
                <w:rFonts w:asciiTheme="minorHAnsi" w:hAnsiTheme="minorHAnsi" w:cstheme="minorHAnsi"/>
                <w:sz w:val="20"/>
                <w:szCs w:val="20"/>
              </w:rPr>
              <w:t>jego wysokość uzależniona jest od zakresu dodatkowych obowiązków</w:t>
            </w:r>
            <w:r>
              <w:rPr>
                <w:rFonts w:asciiTheme="minorHAnsi" w:hAnsiTheme="minorHAnsi" w:cstheme="minorHAnsi"/>
                <w:sz w:val="20"/>
                <w:szCs w:val="20"/>
              </w:rPr>
              <w:t xml:space="preserve"> </w:t>
            </w:r>
            <w:r w:rsidRPr="0098130B">
              <w:rPr>
                <w:rFonts w:ascii="Calibri" w:eastAsia="Calibri" w:hAnsi="Calibri" w:cs="Calibri"/>
                <w:color w:val="000000"/>
                <w:sz w:val="20"/>
                <w:szCs w:val="21"/>
              </w:rPr>
              <w:t>i wynika z zatwierdzonego wniosku o dofinansowanie projektu</w:t>
            </w:r>
            <w:r w:rsidRPr="000509A1">
              <w:rPr>
                <w:rStyle w:val="Odwoanieprzypisudolnego"/>
                <w:rFonts w:asciiTheme="minorHAnsi" w:hAnsiTheme="minorHAnsi" w:cstheme="minorHAnsi"/>
                <w:sz w:val="20"/>
                <w:szCs w:val="20"/>
              </w:rPr>
              <w:t xml:space="preserve"> </w:t>
            </w:r>
            <w:r w:rsidRPr="000509A1">
              <w:rPr>
                <w:rStyle w:val="Odwoanieprzypisudolnego"/>
                <w:rFonts w:asciiTheme="minorHAnsi" w:hAnsiTheme="minorHAnsi" w:cstheme="minorHAnsi"/>
                <w:sz w:val="20"/>
                <w:szCs w:val="20"/>
              </w:rPr>
              <w:footnoteReference w:id="149"/>
            </w:r>
          </w:p>
        </w:tc>
        <w:tc>
          <w:tcPr>
            <w:tcW w:w="6174" w:type="dxa"/>
            <w:gridSpan w:val="2"/>
            <w:shd w:val="clear" w:color="auto" w:fill="auto"/>
          </w:tcPr>
          <w:p w14:paraId="61C2C58C" w14:textId="77777777" w:rsidR="000A1860" w:rsidRPr="000509A1" w:rsidRDefault="000A1860" w:rsidP="00F25FC5">
            <w:pPr>
              <w:pStyle w:val="Akapitzlist"/>
              <w:ind w:left="34"/>
              <w:jc w:val="both"/>
              <w:rPr>
                <w:rFonts w:asciiTheme="minorHAnsi" w:hAnsiTheme="minorHAnsi" w:cstheme="minorHAnsi"/>
                <w:sz w:val="20"/>
                <w:szCs w:val="20"/>
              </w:rPr>
            </w:pPr>
          </w:p>
          <w:p w14:paraId="08217822" w14:textId="77777777" w:rsidR="000A1860" w:rsidRPr="000509A1" w:rsidRDefault="000A1860" w:rsidP="00F25FC5">
            <w:pPr>
              <w:pStyle w:val="Akapitzlist"/>
              <w:ind w:left="34"/>
              <w:jc w:val="both"/>
              <w:rPr>
                <w:rFonts w:asciiTheme="minorHAnsi" w:hAnsiTheme="minorHAnsi" w:cstheme="minorHAnsi"/>
                <w:sz w:val="20"/>
                <w:szCs w:val="20"/>
              </w:rPr>
            </w:pPr>
          </w:p>
          <w:p w14:paraId="070A75E4" w14:textId="77777777" w:rsidR="000A1860" w:rsidRPr="000509A1" w:rsidRDefault="000A1860" w:rsidP="00F25FC5">
            <w:pPr>
              <w:pStyle w:val="Akapitzlist"/>
              <w:ind w:left="34"/>
              <w:jc w:val="both"/>
              <w:rPr>
                <w:rFonts w:asciiTheme="minorHAnsi" w:hAnsiTheme="minorHAnsi" w:cstheme="minorHAnsi"/>
                <w:sz w:val="20"/>
                <w:szCs w:val="20"/>
              </w:rPr>
            </w:pPr>
          </w:p>
          <w:p w14:paraId="37594E85" w14:textId="77777777" w:rsidR="000A1860" w:rsidRPr="000509A1" w:rsidRDefault="000A1860" w:rsidP="00F25FC5">
            <w:pPr>
              <w:pStyle w:val="Akapitzlist"/>
              <w:ind w:left="34"/>
              <w:jc w:val="both"/>
              <w:rPr>
                <w:rFonts w:asciiTheme="minorHAnsi" w:hAnsiTheme="minorHAnsi" w:cstheme="minorHAnsi"/>
                <w:sz w:val="20"/>
                <w:szCs w:val="20"/>
              </w:rPr>
            </w:pPr>
          </w:p>
          <w:p w14:paraId="782621F9" w14:textId="77777777" w:rsidR="000A1860" w:rsidRPr="000509A1" w:rsidRDefault="000A1860" w:rsidP="00F25FC5">
            <w:pPr>
              <w:pStyle w:val="Akapitzlist"/>
              <w:ind w:left="34"/>
              <w:jc w:val="both"/>
              <w:rPr>
                <w:rFonts w:asciiTheme="minorHAnsi" w:hAnsiTheme="minorHAnsi" w:cstheme="minorHAnsi"/>
                <w:sz w:val="20"/>
                <w:szCs w:val="20"/>
              </w:rPr>
            </w:pPr>
          </w:p>
          <w:p w14:paraId="69F24F9B" w14:textId="77777777" w:rsidR="000A1860" w:rsidRPr="000509A1" w:rsidRDefault="000A1860" w:rsidP="00F25FC5">
            <w:pPr>
              <w:pStyle w:val="Akapitzlist"/>
              <w:ind w:left="34"/>
              <w:jc w:val="both"/>
              <w:rPr>
                <w:rFonts w:asciiTheme="minorHAnsi" w:hAnsiTheme="minorHAnsi" w:cstheme="minorHAnsi"/>
                <w:sz w:val="20"/>
                <w:szCs w:val="20"/>
              </w:rPr>
            </w:pPr>
          </w:p>
          <w:p w14:paraId="0FE4DAC8" w14:textId="77777777" w:rsidR="000A1860" w:rsidRPr="000509A1" w:rsidRDefault="000A1860" w:rsidP="00F25FC5">
            <w:pPr>
              <w:pStyle w:val="Akapitzlist"/>
              <w:ind w:left="34"/>
              <w:jc w:val="both"/>
              <w:rPr>
                <w:rFonts w:asciiTheme="minorHAnsi" w:hAnsiTheme="minorHAnsi" w:cstheme="minorHAnsi"/>
                <w:sz w:val="20"/>
                <w:szCs w:val="20"/>
              </w:rPr>
            </w:pPr>
          </w:p>
          <w:p w14:paraId="59A9EC98" w14:textId="77777777" w:rsidR="000A1860" w:rsidRPr="000509A1" w:rsidRDefault="000A1860" w:rsidP="00F25FC5">
            <w:pPr>
              <w:pStyle w:val="Akapitzlist"/>
              <w:ind w:left="34"/>
              <w:jc w:val="both"/>
              <w:rPr>
                <w:rFonts w:asciiTheme="minorHAnsi" w:hAnsiTheme="minorHAnsi" w:cstheme="minorHAnsi"/>
                <w:sz w:val="20"/>
                <w:szCs w:val="20"/>
              </w:rPr>
            </w:pPr>
          </w:p>
          <w:p w14:paraId="66E65710" w14:textId="77777777" w:rsidR="000A1860" w:rsidRPr="000509A1" w:rsidRDefault="000A1860" w:rsidP="00F25FC5">
            <w:pPr>
              <w:pStyle w:val="Akapitzlist"/>
              <w:ind w:left="34"/>
              <w:jc w:val="both"/>
              <w:rPr>
                <w:rFonts w:asciiTheme="minorHAnsi" w:hAnsiTheme="minorHAnsi" w:cstheme="minorHAnsi"/>
                <w:sz w:val="20"/>
                <w:szCs w:val="20"/>
              </w:rPr>
            </w:pPr>
          </w:p>
          <w:p w14:paraId="2DA6E478" w14:textId="77777777" w:rsidR="000A1860" w:rsidRPr="000509A1" w:rsidRDefault="000A1860" w:rsidP="00F25FC5">
            <w:pPr>
              <w:pStyle w:val="Akapitzlist"/>
              <w:ind w:left="34"/>
              <w:jc w:val="both"/>
              <w:rPr>
                <w:rFonts w:asciiTheme="minorHAnsi" w:hAnsiTheme="minorHAnsi" w:cstheme="minorHAnsi"/>
                <w:sz w:val="20"/>
                <w:szCs w:val="20"/>
              </w:rPr>
            </w:pPr>
          </w:p>
          <w:p w14:paraId="76979965" w14:textId="77777777" w:rsidR="000A1860" w:rsidRPr="000509A1" w:rsidRDefault="000A1860" w:rsidP="00F25FC5">
            <w:pPr>
              <w:pStyle w:val="Akapitzlist"/>
              <w:ind w:left="34"/>
              <w:jc w:val="both"/>
              <w:rPr>
                <w:rFonts w:asciiTheme="minorHAnsi" w:hAnsiTheme="minorHAnsi" w:cstheme="minorHAnsi"/>
                <w:sz w:val="20"/>
                <w:szCs w:val="20"/>
              </w:rPr>
            </w:pPr>
          </w:p>
          <w:p w14:paraId="30E4B4AC" w14:textId="77777777" w:rsidR="000A1860" w:rsidRPr="000509A1" w:rsidRDefault="000A1860" w:rsidP="00F25FC5">
            <w:pPr>
              <w:pStyle w:val="Akapitzlist"/>
              <w:ind w:left="34"/>
              <w:jc w:val="both"/>
              <w:rPr>
                <w:rFonts w:asciiTheme="minorHAnsi" w:hAnsiTheme="minorHAnsi" w:cstheme="minorHAnsi"/>
                <w:sz w:val="20"/>
                <w:szCs w:val="20"/>
              </w:rPr>
            </w:pPr>
          </w:p>
          <w:p w14:paraId="50F4036C" w14:textId="77777777" w:rsidR="000A1860" w:rsidRPr="000509A1" w:rsidRDefault="000A1860" w:rsidP="00F25FC5">
            <w:pPr>
              <w:pStyle w:val="Akapitzlist"/>
              <w:ind w:left="34"/>
              <w:jc w:val="both"/>
              <w:rPr>
                <w:rFonts w:asciiTheme="minorHAnsi" w:hAnsiTheme="minorHAnsi" w:cstheme="minorHAnsi"/>
                <w:sz w:val="20"/>
                <w:szCs w:val="20"/>
              </w:rPr>
            </w:pPr>
          </w:p>
          <w:p w14:paraId="3C343760" w14:textId="77777777" w:rsidR="000A1860" w:rsidRPr="000509A1" w:rsidRDefault="000A1860" w:rsidP="00F25FC5">
            <w:pPr>
              <w:pStyle w:val="Akapitzlist"/>
              <w:ind w:left="34"/>
              <w:jc w:val="both"/>
              <w:rPr>
                <w:rFonts w:asciiTheme="minorHAnsi" w:hAnsiTheme="minorHAnsi" w:cstheme="minorHAnsi"/>
                <w:sz w:val="20"/>
                <w:szCs w:val="20"/>
              </w:rPr>
            </w:pPr>
          </w:p>
          <w:p w14:paraId="3A3D425B" w14:textId="77777777" w:rsidR="000A1860" w:rsidRPr="000509A1" w:rsidRDefault="000A1860" w:rsidP="00F25FC5">
            <w:pPr>
              <w:pStyle w:val="Akapitzlist"/>
              <w:ind w:left="34"/>
              <w:jc w:val="both"/>
              <w:rPr>
                <w:rFonts w:asciiTheme="minorHAnsi" w:hAnsiTheme="minorHAnsi" w:cstheme="minorHAnsi"/>
                <w:sz w:val="20"/>
                <w:szCs w:val="20"/>
              </w:rPr>
            </w:pPr>
          </w:p>
          <w:p w14:paraId="5B2766C9" w14:textId="77777777" w:rsidR="000A1860" w:rsidRPr="000509A1" w:rsidRDefault="000A1860" w:rsidP="00F25FC5">
            <w:pPr>
              <w:pStyle w:val="Akapitzlist"/>
              <w:ind w:left="34"/>
              <w:jc w:val="both"/>
              <w:rPr>
                <w:rFonts w:asciiTheme="minorHAnsi" w:hAnsiTheme="minorHAnsi" w:cstheme="minorHAnsi"/>
                <w:sz w:val="20"/>
                <w:szCs w:val="20"/>
              </w:rPr>
            </w:pPr>
          </w:p>
          <w:p w14:paraId="119F2309" w14:textId="77777777" w:rsidR="000A1860" w:rsidRPr="000509A1" w:rsidRDefault="000A1860" w:rsidP="00F25FC5">
            <w:pPr>
              <w:pStyle w:val="Akapitzlist"/>
              <w:ind w:left="34"/>
              <w:jc w:val="both"/>
              <w:rPr>
                <w:rFonts w:asciiTheme="minorHAnsi" w:hAnsiTheme="minorHAnsi" w:cstheme="minorHAnsi"/>
                <w:sz w:val="20"/>
                <w:szCs w:val="20"/>
              </w:rPr>
            </w:pPr>
          </w:p>
          <w:p w14:paraId="210FC6F8" w14:textId="77777777" w:rsidR="000A1860" w:rsidRPr="000509A1" w:rsidRDefault="000A1860" w:rsidP="00F25FC5">
            <w:pPr>
              <w:pStyle w:val="Akapitzlist"/>
              <w:ind w:left="34"/>
              <w:jc w:val="both"/>
              <w:rPr>
                <w:rFonts w:asciiTheme="minorHAnsi" w:hAnsiTheme="minorHAnsi" w:cstheme="minorHAnsi"/>
                <w:sz w:val="20"/>
                <w:szCs w:val="20"/>
              </w:rPr>
            </w:pPr>
          </w:p>
          <w:p w14:paraId="7550E27F" w14:textId="77777777" w:rsidR="000A1860" w:rsidRPr="000509A1" w:rsidRDefault="000A1860" w:rsidP="00F25FC5">
            <w:pPr>
              <w:pStyle w:val="Akapitzlist"/>
              <w:ind w:left="34"/>
              <w:jc w:val="both"/>
              <w:rPr>
                <w:rFonts w:asciiTheme="minorHAnsi" w:hAnsiTheme="minorHAnsi" w:cstheme="minorHAnsi"/>
                <w:sz w:val="20"/>
                <w:szCs w:val="20"/>
              </w:rPr>
            </w:pPr>
          </w:p>
          <w:p w14:paraId="3B0E0A23" w14:textId="77777777" w:rsidR="000A1860" w:rsidRPr="000509A1" w:rsidRDefault="000A1860" w:rsidP="00F25FC5">
            <w:pPr>
              <w:pStyle w:val="Akapitzlist"/>
              <w:ind w:left="34"/>
              <w:jc w:val="both"/>
              <w:rPr>
                <w:rFonts w:asciiTheme="minorHAnsi" w:hAnsiTheme="minorHAnsi" w:cstheme="minorHAnsi"/>
                <w:sz w:val="20"/>
                <w:szCs w:val="20"/>
              </w:rPr>
            </w:pPr>
          </w:p>
          <w:p w14:paraId="24A7BF0D" w14:textId="77777777" w:rsidR="000A1860" w:rsidRPr="000509A1" w:rsidRDefault="000A1860" w:rsidP="00F25FC5">
            <w:pPr>
              <w:pStyle w:val="Akapitzlist"/>
              <w:ind w:left="34"/>
              <w:jc w:val="both"/>
              <w:rPr>
                <w:rFonts w:asciiTheme="minorHAnsi" w:hAnsiTheme="minorHAnsi" w:cstheme="minorHAnsi"/>
                <w:sz w:val="20"/>
                <w:szCs w:val="20"/>
              </w:rPr>
            </w:pPr>
          </w:p>
          <w:p w14:paraId="5259237F" w14:textId="77777777" w:rsidR="000A1860" w:rsidRPr="000509A1" w:rsidRDefault="000A1860" w:rsidP="00F25FC5">
            <w:pPr>
              <w:pStyle w:val="Akapitzlist"/>
              <w:ind w:left="34"/>
              <w:jc w:val="both"/>
              <w:rPr>
                <w:rFonts w:asciiTheme="minorHAnsi" w:hAnsiTheme="minorHAnsi" w:cstheme="minorHAnsi"/>
                <w:sz w:val="20"/>
                <w:szCs w:val="20"/>
              </w:rPr>
            </w:pPr>
          </w:p>
          <w:p w14:paraId="40B3ADCE" w14:textId="77777777" w:rsidR="000A1860" w:rsidRPr="000509A1" w:rsidRDefault="000A1860" w:rsidP="00F25FC5">
            <w:pPr>
              <w:pStyle w:val="Akapitzlist"/>
              <w:ind w:left="34"/>
              <w:jc w:val="both"/>
              <w:rPr>
                <w:rFonts w:asciiTheme="minorHAnsi" w:hAnsiTheme="minorHAnsi" w:cstheme="minorHAnsi"/>
                <w:sz w:val="20"/>
                <w:szCs w:val="20"/>
              </w:rPr>
            </w:pPr>
          </w:p>
          <w:p w14:paraId="481F9C8A" w14:textId="77777777" w:rsidR="000A1860" w:rsidRPr="000509A1" w:rsidRDefault="000A1860" w:rsidP="00F25FC5">
            <w:pPr>
              <w:pStyle w:val="Akapitzlist"/>
              <w:ind w:left="34"/>
              <w:jc w:val="both"/>
              <w:rPr>
                <w:rFonts w:asciiTheme="minorHAnsi" w:hAnsiTheme="minorHAnsi" w:cstheme="minorHAnsi"/>
                <w:sz w:val="20"/>
                <w:szCs w:val="20"/>
              </w:rPr>
            </w:pPr>
          </w:p>
          <w:p w14:paraId="7FC538C4" w14:textId="77777777" w:rsidR="000A1860" w:rsidRPr="000509A1" w:rsidRDefault="000A1860" w:rsidP="00F25FC5">
            <w:pPr>
              <w:pStyle w:val="Akapitzlist"/>
              <w:ind w:left="34"/>
              <w:jc w:val="both"/>
              <w:rPr>
                <w:rFonts w:asciiTheme="minorHAnsi" w:hAnsiTheme="minorHAnsi" w:cstheme="minorHAnsi"/>
                <w:sz w:val="20"/>
                <w:szCs w:val="20"/>
              </w:rPr>
            </w:pPr>
            <w:r w:rsidRPr="00D50430">
              <w:rPr>
                <w:rFonts w:ascii="Calibri" w:eastAsia="Calibri" w:hAnsi="Calibri" w:cs="Calibri"/>
                <w:color w:val="000000"/>
                <w:sz w:val="20"/>
                <w:szCs w:val="22"/>
              </w:rPr>
              <w:t>Dodatek może być przyznany jako wyłączne wynagrodzenie za pracę w projekcie, jak i uzupełnienie wynagrodzenia rozliczanego w ramach projektu. W przypadku wykonywania zadań w kilku projektach beneficjenta pracownikowi przyznawany jest wyłącznie jeden dodatek rozliczany proporcjonalnie do jego zaangażowania w dany projekt.</w:t>
            </w:r>
            <w:r>
              <w:t xml:space="preserve"> </w:t>
            </w:r>
            <w:r w:rsidRPr="009F1DDE">
              <w:rPr>
                <w:rFonts w:ascii="Calibri" w:eastAsia="Calibri" w:hAnsi="Calibri" w:cs="Calibri"/>
                <w:color w:val="000000"/>
                <w:sz w:val="20"/>
                <w:szCs w:val="22"/>
              </w:rPr>
              <w:t>Przez „zakres dodatkowych obowiązków” należy rozumieć zarówno nowe obowiązki służbowe, nie wynikające z dotychczasowego zakresu zadań, jak i zwiększenie zaangażowania w ramach dotychczasowych obowiązków służbowych pracownika.</w:t>
            </w:r>
          </w:p>
        </w:tc>
      </w:tr>
      <w:tr w:rsidR="000A1860" w:rsidRPr="000509A1" w14:paraId="209F9788" w14:textId="77777777" w:rsidTr="00227D9E">
        <w:tc>
          <w:tcPr>
            <w:tcW w:w="567" w:type="dxa"/>
            <w:shd w:val="clear" w:color="auto" w:fill="FFCC00"/>
            <w:vAlign w:val="center"/>
          </w:tcPr>
          <w:p w14:paraId="746AA987" w14:textId="77777777" w:rsidR="000A1860" w:rsidRPr="000509A1" w:rsidRDefault="000A1860" w:rsidP="00F25FC5">
            <w:pPr>
              <w:pStyle w:val="Akapitzlist"/>
              <w:ind w:left="0"/>
              <w:jc w:val="center"/>
              <w:rPr>
                <w:rFonts w:asciiTheme="minorHAnsi" w:hAnsiTheme="minorHAnsi" w:cstheme="minorHAnsi"/>
                <w:sz w:val="20"/>
                <w:szCs w:val="20"/>
              </w:rPr>
            </w:pPr>
          </w:p>
        </w:tc>
        <w:tc>
          <w:tcPr>
            <w:tcW w:w="10159" w:type="dxa"/>
            <w:gridSpan w:val="5"/>
            <w:shd w:val="clear" w:color="auto" w:fill="auto"/>
          </w:tcPr>
          <w:p w14:paraId="3AF6942F" w14:textId="77777777" w:rsidR="000A1860" w:rsidRPr="000509A1" w:rsidRDefault="000A1860" w:rsidP="00F25FC5">
            <w:pPr>
              <w:pStyle w:val="Bezodstpw"/>
              <w:rPr>
                <w:rFonts w:asciiTheme="minorHAnsi" w:hAnsiTheme="minorHAnsi" w:cstheme="minorHAnsi"/>
                <w:sz w:val="20"/>
                <w:szCs w:val="20"/>
              </w:rPr>
            </w:pPr>
            <w:r w:rsidRPr="00C827E5">
              <w:rPr>
                <w:rFonts w:asciiTheme="minorHAnsi" w:hAnsiTheme="minorHAnsi"/>
                <w:b/>
                <w:bCs/>
                <w:sz w:val="20"/>
                <w:szCs w:val="20"/>
              </w:rPr>
              <w:t xml:space="preserve">Wynagrodzenia </w:t>
            </w:r>
            <w:bookmarkStart w:id="107" w:name="OLE_LINK1"/>
            <w:bookmarkStart w:id="108" w:name="OLE_LINK2"/>
            <w:r w:rsidRPr="00C827E5">
              <w:rPr>
                <w:rFonts w:asciiTheme="minorHAnsi" w:hAnsiTheme="minorHAnsi"/>
                <w:b/>
                <w:bCs/>
                <w:sz w:val="20"/>
                <w:szCs w:val="20"/>
              </w:rPr>
              <w:t>osób zaangażowanych w</w:t>
            </w:r>
            <w:r w:rsidRPr="00C827E5">
              <w:rPr>
                <w:rFonts w:asciiTheme="minorHAnsi" w:hAnsiTheme="minorHAnsi" w:cs="Baskerville Old Face"/>
                <w:b/>
                <w:bCs/>
                <w:sz w:val="20"/>
                <w:szCs w:val="20"/>
              </w:rPr>
              <w:t> </w:t>
            </w:r>
            <w:r w:rsidRPr="00C827E5">
              <w:rPr>
                <w:rFonts w:asciiTheme="minorHAnsi" w:hAnsiTheme="minorHAnsi"/>
                <w:b/>
                <w:bCs/>
                <w:sz w:val="20"/>
                <w:szCs w:val="20"/>
              </w:rPr>
              <w:t xml:space="preserve">realizację Projektu na podstawie </w:t>
            </w:r>
            <w:bookmarkEnd w:id="107"/>
            <w:bookmarkEnd w:id="108"/>
            <w:r w:rsidRPr="00C827E5">
              <w:rPr>
                <w:rFonts w:asciiTheme="minorHAnsi" w:hAnsiTheme="minorHAnsi"/>
                <w:b/>
                <w:bCs/>
                <w:sz w:val="20"/>
                <w:szCs w:val="20"/>
              </w:rPr>
              <w:t>stosunku cywilnoprawnego (umowa zlecenie, umowa o dzieło, kontrakt menedżerski)</w:t>
            </w:r>
          </w:p>
        </w:tc>
      </w:tr>
      <w:tr w:rsidR="000A1860" w:rsidRPr="000509A1" w14:paraId="3D1B09C2" w14:textId="77777777" w:rsidTr="00227D9E">
        <w:tc>
          <w:tcPr>
            <w:tcW w:w="567" w:type="dxa"/>
            <w:shd w:val="clear" w:color="auto" w:fill="FFCC00"/>
            <w:vAlign w:val="center"/>
          </w:tcPr>
          <w:p w14:paraId="258508AF" w14:textId="77777777" w:rsidR="000A1860" w:rsidRPr="000509A1" w:rsidRDefault="000A1860" w:rsidP="00F25FC5">
            <w:pPr>
              <w:pStyle w:val="Akapitzlist"/>
              <w:ind w:left="0"/>
              <w:jc w:val="center"/>
              <w:rPr>
                <w:rFonts w:asciiTheme="minorHAnsi" w:hAnsiTheme="minorHAnsi" w:cstheme="minorHAnsi"/>
                <w:sz w:val="20"/>
                <w:szCs w:val="20"/>
              </w:rPr>
            </w:pPr>
          </w:p>
        </w:tc>
        <w:tc>
          <w:tcPr>
            <w:tcW w:w="3970" w:type="dxa"/>
            <w:gridSpan w:val="2"/>
            <w:shd w:val="clear" w:color="auto" w:fill="auto"/>
          </w:tcPr>
          <w:p w14:paraId="7BAAF7F7" w14:textId="77777777" w:rsidR="000A1860" w:rsidRPr="00C827E5" w:rsidRDefault="000A1860">
            <w:pPr>
              <w:numPr>
                <w:ilvl w:val="0"/>
                <w:numId w:val="104"/>
              </w:numPr>
              <w:spacing w:after="0" w:line="240" w:lineRule="auto"/>
              <w:rPr>
                <w:rFonts w:asciiTheme="minorHAnsi" w:hAnsiTheme="minorHAnsi" w:cstheme="minorHAnsi"/>
                <w:sz w:val="20"/>
                <w:szCs w:val="20"/>
              </w:rPr>
            </w:pPr>
            <w:r w:rsidRPr="00C827E5">
              <w:rPr>
                <w:rFonts w:asciiTheme="minorHAnsi" w:hAnsiTheme="minorHAnsi" w:cstheme="minorHAnsi"/>
                <w:sz w:val="20"/>
                <w:szCs w:val="20"/>
              </w:rPr>
              <w:t xml:space="preserve">dokumenty z pkt. 10.1 w takim zakresie, w jakim dotyczą wydatku </w:t>
            </w:r>
          </w:p>
          <w:p w14:paraId="68F7A920" w14:textId="77777777" w:rsidR="000A1860" w:rsidRPr="00C75B35" w:rsidRDefault="000A1860" w:rsidP="00B205CC">
            <w:pPr>
              <w:rPr>
                <w:rFonts w:asciiTheme="minorHAnsi" w:hAnsiTheme="minorHAnsi" w:cs="Calibri"/>
                <w:color w:val="000000"/>
                <w:sz w:val="6"/>
              </w:rPr>
            </w:pPr>
          </w:p>
          <w:p w14:paraId="00202E22" w14:textId="77777777" w:rsidR="000A1860" w:rsidRPr="00C827E5" w:rsidRDefault="000A1860">
            <w:pPr>
              <w:pStyle w:val="Akapitzlist"/>
              <w:numPr>
                <w:ilvl w:val="0"/>
                <w:numId w:val="99"/>
              </w:numPr>
              <w:contextualSpacing/>
              <w:rPr>
                <w:rFonts w:asciiTheme="minorHAnsi" w:eastAsia="Calibri" w:hAnsiTheme="minorHAnsi" w:cs="Calibri"/>
                <w:color w:val="000000"/>
                <w:sz w:val="20"/>
                <w:szCs w:val="22"/>
              </w:rPr>
            </w:pPr>
            <w:r w:rsidRPr="00C827E5">
              <w:rPr>
                <w:rFonts w:asciiTheme="minorHAnsi" w:eastAsia="Calibri" w:hAnsiTheme="minorHAnsi" w:cs="Calibri"/>
                <w:color w:val="000000"/>
                <w:sz w:val="20"/>
                <w:szCs w:val="22"/>
              </w:rPr>
              <w:t xml:space="preserve">oświadczenie Beneficjenta, że osoba zaangażowana do Projektu na podstawie </w:t>
            </w:r>
            <w:r w:rsidRPr="00C827E5">
              <w:rPr>
                <w:rFonts w:asciiTheme="minorHAnsi" w:eastAsia="Calibri" w:hAnsiTheme="minorHAnsi" w:cs="Calibri"/>
                <w:color w:val="000000"/>
                <w:sz w:val="20"/>
                <w:szCs w:val="22"/>
              </w:rPr>
              <w:lastRenderedPageBreak/>
              <w:t>umowy cywilnoprawnej nie jest jednocześnie pracownikiem Beneficjenta – oświadczenie nie dotyczy w przypadku rozliczania umów o dzieło</w:t>
            </w:r>
          </w:p>
          <w:p w14:paraId="6D968B57" w14:textId="77777777" w:rsidR="000A1860" w:rsidRPr="00C75B35" w:rsidRDefault="000A1860" w:rsidP="00B205CC">
            <w:pPr>
              <w:rPr>
                <w:rFonts w:asciiTheme="minorHAnsi" w:hAnsiTheme="minorHAnsi" w:cs="Calibri"/>
                <w:color w:val="000000"/>
                <w:sz w:val="10"/>
              </w:rPr>
            </w:pPr>
          </w:p>
          <w:p w14:paraId="436C8344" w14:textId="77777777" w:rsidR="000A1860" w:rsidRPr="00C827E5" w:rsidRDefault="000A1860">
            <w:pPr>
              <w:numPr>
                <w:ilvl w:val="0"/>
                <w:numId w:val="99"/>
              </w:numPr>
              <w:spacing w:after="0" w:line="240" w:lineRule="auto"/>
              <w:rPr>
                <w:rFonts w:asciiTheme="minorHAnsi" w:hAnsiTheme="minorHAnsi" w:cs="Calibri"/>
                <w:color w:val="000000"/>
                <w:sz w:val="20"/>
              </w:rPr>
            </w:pPr>
            <w:r w:rsidRPr="00C827E5">
              <w:rPr>
                <w:rFonts w:asciiTheme="minorHAnsi" w:hAnsiTheme="minorHAnsi" w:cs="Calibri"/>
                <w:color w:val="000000"/>
                <w:sz w:val="20"/>
              </w:rPr>
              <w:t>oświadczenie Beneficjenta, że umowa o dzieło dotycząca personelu</w:t>
            </w:r>
            <w:r>
              <w:rPr>
                <w:rFonts w:asciiTheme="minorHAnsi" w:hAnsiTheme="minorHAnsi" w:cs="Calibri"/>
                <w:color w:val="000000"/>
                <w:sz w:val="20"/>
              </w:rPr>
              <w:t xml:space="preserve"> </w:t>
            </w:r>
            <w:r w:rsidRPr="00C827E5">
              <w:rPr>
                <w:rFonts w:asciiTheme="minorHAnsi" w:hAnsiTheme="minorHAnsi" w:cs="Calibri"/>
                <w:color w:val="000000"/>
                <w:sz w:val="20"/>
              </w:rPr>
              <w:t xml:space="preserve">zaangażowanego w Projekt spełnia łącznie następujące warunki: </w:t>
            </w:r>
          </w:p>
          <w:p w14:paraId="34F496E7" w14:textId="77777777" w:rsidR="000A1860" w:rsidRPr="00C827E5" w:rsidRDefault="000A1860">
            <w:pPr>
              <w:pStyle w:val="Akapitzlist"/>
              <w:numPr>
                <w:ilvl w:val="0"/>
                <w:numId w:val="101"/>
              </w:numPr>
              <w:rPr>
                <w:rFonts w:asciiTheme="minorHAnsi" w:eastAsia="Calibri" w:hAnsiTheme="minorHAnsi" w:cs="Calibri"/>
                <w:color w:val="000000"/>
                <w:sz w:val="20"/>
                <w:szCs w:val="21"/>
              </w:rPr>
            </w:pPr>
            <w:r w:rsidRPr="00C827E5">
              <w:rPr>
                <w:rFonts w:asciiTheme="minorHAnsi" w:eastAsia="Calibri" w:hAnsiTheme="minorHAnsi" w:cs="Calibri"/>
                <w:color w:val="000000"/>
                <w:sz w:val="20"/>
                <w:szCs w:val="21"/>
              </w:rPr>
              <w:t>jej zawarcie uzasadnia charakter zadań,</w:t>
            </w:r>
          </w:p>
          <w:p w14:paraId="264DF589" w14:textId="77777777" w:rsidR="000A1860" w:rsidRPr="00C827E5" w:rsidRDefault="000A1860">
            <w:pPr>
              <w:pStyle w:val="Akapitzlist"/>
              <w:numPr>
                <w:ilvl w:val="0"/>
                <w:numId w:val="101"/>
              </w:numPr>
              <w:rPr>
                <w:rFonts w:asciiTheme="minorHAnsi" w:hAnsiTheme="minorHAnsi" w:cstheme="minorHAnsi"/>
                <w:sz w:val="20"/>
                <w:szCs w:val="20"/>
              </w:rPr>
            </w:pPr>
            <w:r w:rsidRPr="00C827E5">
              <w:rPr>
                <w:rFonts w:asciiTheme="minorHAnsi" w:eastAsia="Calibri" w:hAnsiTheme="minorHAnsi" w:cs="Calibri"/>
                <w:color w:val="000000"/>
                <w:sz w:val="20"/>
                <w:szCs w:val="21"/>
              </w:rPr>
              <w:t>wynagrodzenie na podstawie umowy o dzieło wskazane zostało w zatwierdzonym wniosku o dofinansowanie Projektu,</w:t>
            </w:r>
          </w:p>
          <w:p w14:paraId="17D1458A" w14:textId="77777777" w:rsidR="000A1860" w:rsidRPr="000509A1" w:rsidRDefault="000A1860" w:rsidP="00B205CC">
            <w:pPr>
              <w:pStyle w:val="Bezodstpw"/>
              <w:rPr>
                <w:rFonts w:asciiTheme="minorHAnsi" w:hAnsiTheme="minorHAnsi" w:cstheme="minorHAnsi"/>
                <w:sz w:val="20"/>
                <w:szCs w:val="20"/>
              </w:rPr>
            </w:pPr>
            <w:r w:rsidRPr="00C827E5">
              <w:rPr>
                <w:rFonts w:asciiTheme="minorHAnsi" w:hAnsiTheme="minorHAnsi" w:cs="Calibri"/>
                <w:color w:val="000000"/>
                <w:sz w:val="20"/>
                <w:szCs w:val="21"/>
              </w:rPr>
              <w:t>rozliczenie zaangażowania zawodowego personelu następuje na podstawie protokołu, wskazującego wynik rzeczowy wykonanego dzieła, oraz dokumentu księgowego potwierdzającego poniesienie wydatku</w:t>
            </w:r>
          </w:p>
        </w:tc>
        <w:tc>
          <w:tcPr>
            <w:tcW w:w="6189" w:type="dxa"/>
            <w:gridSpan w:val="3"/>
            <w:shd w:val="clear" w:color="auto" w:fill="auto"/>
          </w:tcPr>
          <w:p w14:paraId="52657E85" w14:textId="77777777" w:rsidR="000A1860" w:rsidRDefault="000A1860" w:rsidP="00B205CC">
            <w:pPr>
              <w:jc w:val="both"/>
              <w:rPr>
                <w:rFonts w:cs="Calibri"/>
                <w:color w:val="000000"/>
                <w:sz w:val="20"/>
              </w:rPr>
            </w:pPr>
          </w:p>
          <w:p w14:paraId="1AB3A7C9" w14:textId="77777777" w:rsidR="000A1860" w:rsidRDefault="000A1860" w:rsidP="00B205CC">
            <w:pPr>
              <w:jc w:val="both"/>
              <w:rPr>
                <w:rFonts w:cs="Calibri"/>
                <w:color w:val="000000"/>
                <w:sz w:val="20"/>
              </w:rPr>
            </w:pPr>
          </w:p>
          <w:p w14:paraId="793879F8" w14:textId="77777777" w:rsidR="000A1860" w:rsidRDefault="000A1860" w:rsidP="00B205CC">
            <w:pPr>
              <w:jc w:val="both"/>
              <w:rPr>
                <w:rFonts w:cs="Calibri"/>
                <w:color w:val="000000"/>
                <w:sz w:val="20"/>
              </w:rPr>
            </w:pPr>
          </w:p>
          <w:p w14:paraId="06AC28E4" w14:textId="77777777" w:rsidR="000A1860" w:rsidRDefault="000A1860" w:rsidP="00B205CC">
            <w:pPr>
              <w:jc w:val="both"/>
              <w:rPr>
                <w:rFonts w:cs="Calibri"/>
                <w:color w:val="000000"/>
                <w:sz w:val="20"/>
              </w:rPr>
            </w:pPr>
          </w:p>
          <w:p w14:paraId="15A967CE" w14:textId="77777777" w:rsidR="000A1860" w:rsidRDefault="000A1860" w:rsidP="00B205CC">
            <w:pPr>
              <w:jc w:val="both"/>
              <w:rPr>
                <w:rFonts w:cs="Calibri"/>
                <w:color w:val="000000"/>
                <w:sz w:val="20"/>
              </w:rPr>
            </w:pPr>
          </w:p>
          <w:p w14:paraId="1F000D6C" w14:textId="77777777" w:rsidR="000A1860" w:rsidRDefault="000A1860" w:rsidP="00B205CC">
            <w:pPr>
              <w:jc w:val="both"/>
              <w:rPr>
                <w:rFonts w:cs="Calibri"/>
                <w:color w:val="000000"/>
                <w:sz w:val="20"/>
              </w:rPr>
            </w:pPr>
          </w:p>
          <w:p w14:paraId="600FBBED" w14:textId="77777777" w:rsidR="000A1860" w:rsidRPr="00C827E5" w:rsidRDefault="000A1860" w:rsidP="00B205CC">
            <w:pPr>
              <w:jc w:val="both"/>
              <w:rPr>
                <w:rFonts w:cs="Calibri"/>
                <w:color w:val="000000"/>
                <w:sz w:val="20"/>
              </w:rPr>
            </w:pPr>
          </w:p>
          <w:p w14:paraId="56A96F2E" w14:textId="77777777" w:rsidR="000A1860" w:rsidRPr="000509A1" w:rsidRDefault="000A1860" w:rsidP="00B205CC">
            <w:pPr>
              <w:pStyle w:val="Bezodstpw"/>
              <w:rPr>
                <w:rFonts w:asciiTheme="minorHAnsi" w:hAnsiTheme="minorHAnsi" w:cstheme="minorHAnsi"/>
                <w:sz w:val="20"/>
                <w:szCs w:val="20"/>
              </w:rPr>
            </w:pPr>
            <w:r w:rsidRPr="00C827E5">
              <w:rPr>
                <w:rFonts w:asciiTheme="minorHAnsi" w:hAnsiTheme="minorHAnsi" w:cs="Calibri"/>
                <w:color w:val="000000"/>
                <w:sz w:val="20"/>
              </w:rPr>
              <w:t xml:space="preserve">Osoby zaangażowane na podstawie umów cywilnoprawnych, które zostały wybrane przez beneficjenta do realizacji zadań w projekcie w drodze postępowania ogłoszonego po 22.08.2017 r., nie są traktowane, jako personel projektu, ale jako wykonawcy usług zlecanych przez beneficjenta. W związku z powyższym nie ma do nich zastosowania podrozdział 6.15 </w:t>
            </w:r>
            <w:r w:rsidRPr="00C827E5">
              <w:rPr>
                <w:rFonts w:asciiTheme="minorHAnsi" w:hAnsiTheme="minorHAnsi" w:cs="Calibri"/>
                <w:i/>
                <w:color w:val="000000"/>
                <w:sz w:val="20"/>
              </w:rPr>
              <w:t>Wytycznych w zakresie kwalifikowalności wydatków w ramach Europejskiego Funduszu Rozwoju Regionalnego, Europejskiego Funduszu Społecznego oraz Funduszu Spójności na lata 2014-2020</w:t>
            </w:r>
            <w:r w:rsidRPr="00C827E5">
              <w:rPr>
                <w:rFonts w:asciiTheme="minorHAnsi" w:hAnsiTheme="minorHAnsi" w:cs="Calibri"/>
                <w:color w:val="000000"/>
                <w:sz w:val="20"/>
              </w:rPr>
              <w:t xml:space="preserve"> (</w:t>
            </w:r>
            <w:r w:rsidRPr="00C827E5">
              <w:rPr>
                <w:rFonts w:asciiTheme="minorHAnsi" w:hAnsiTheme="minorHAnsi" w:cs="Calibri"/>
                <w:b/>
                <w:color w:val="000000"/>
                <w:sz w:val="20"/>
              </w:rPr>
              <w:t>w szczególności dane tych osób nie są wprowadzane do Bazy personelu</w:t>
            </w:r>
            <w:r w:rsidRPr="00C827E5">
              <w:rPr>
                <w:rFonts w:asciiTheme="minorHAnsi" w:hAnsiTheme="minorHAnsi" w:cs="Calibri"/>
                <w:color w:val="000000"/>
                <w:sz w:val="20"/>
              </w:rPr>
              <w:t>).</w:t>
            </w:r>
          </w:p>
        </w:tc>
      </w:tr>
      <w:tr w:rsidR="000A1860" w:rsidRPr="000509A1" w14:paraId="69A12644" w14:textId="77777777" w:rsidTr="00227D9E">
        <w:tc>
          <w:tcPr>
            <w:tcW w:w="567" w:type="dxa"/>
            <w:vMerge w:val="restart"/>
            <w:shd w:val="clear" w:color="auto" w:fill="FFCC00"/>
            <w:vAlign w:val="center"/>
          </w:tcPr>
          <w:p w14:paraId="51522D58" w14:textId="77777777" w:rsidR="000A1860" w:rsidRPr="000509A1" w:rsidRDefault="000A1860" w:rsidP="00F25FC5">
            <w:pPr>
              <w:pStyle w:val="Akapitzlist"/>
              <w:ind w:left="0"/>
              <w:jc w:val="center"/>
              <w:rPr>
                <w:rFonts w:asciiTheme="minorHAnsi" w:hAnsiTheme="minorHAnsi" w:cstheme="minorHAnsi"/>
                <w:b/>
                <w:bCs/>
                <w:sz w:val="20"/>
                <w:szCs w:val="20"/>
              </w:rPr>
            </w:pPr>
            <w:r w:rsidRPr="000509A1">
              <w:rPr>
                <w:rFonts w:asciiTheme="minorHAnsi" w:hAnsiTheme="minorHAnsi" w:cstheme="minorHAnsi"/>
                <w:sz w:val="20"/>
                <w:szCs w:val="20"/>
              </w:rPr>
              <w:lastRenderedPageBreak/>
              <w:br w:type="page"/>
            </w:r>
          </w:p>
        </w:tc>
        <w:tc>
          <w:tcPr>
            <w:tcW w:w="10159" w:type="dxa"/>
            <w:gridSpan w:val="5"/>
            <w:shd w:val="clear" w:color="auto" w:fill="auto"/>
          </w:tcPr>
          <w:p w14:paraId="58A268F3" w14:textId="77777777" w:rsidR="000A1860" w:rsidRPr="000509A1" w:rsidRDefault="000A1860" w:rsidP="00F25FC5">
            <w:pPr>
              <w:pStyle w:val="Akapitzlist"/>
              <w:ind w:left="0"/>
              <w:jc w:val="both"/>
              <w:rPr>
                <w:rFonts w:asciiTheme="minorHAnsi" w:hAnsiTheme="minorHAnsi" w:cstheme="minorHAnsi"/>
                <w:b/>
                <w:bCs/>
                <w:sz w:val="20"/>
                <w:szCs w:val="20"/>
              </w:rPr>
            </w:pPr>
            <w:r w:rsidRPr="000509A1">
              <w:rPr>
                <w:rFonts w:asciiTheme="minorHAnsi" w:hAnsiTheme="minorHAnsi" w:cstheme="minorHAnsi"/>
                <w:b/>
                <w:bCs/>
                <w:sz w:val="20"/>
                <w:szCs w:val="20"/>
              </w:rPr>
              <w:t>Wynagrodzeni</w:t>
            </w:r>
            <w:r>
              <w:rPr>
                <w:rFonts w:asciiTheme="minorHAnsi" w:hAnsiTheme="minorHAnsi" w:cstheme="minorHAnsi"/>
                <w:b/>
                <w:bCs/>
                <w:sz w:val="20"/>
                <w:szCs w:val="20"/>
              </w:rPr>
              <w:t>e</w:t>
            </w:r>
            <w:r w:rsidRPr="000509A1">
              <w:rPr>
                <w:rFonts w:asciiTheme="minorHAnsi" w:hAnsiTheme="minorHAnsi" w:cstheme="minorHAnsi"/>
                <w:b/>
                <w:bCs/>
                <w:sz w:val="20"/>
                <w:szCs w:val="20"/>
              </w:rPr>
              <w:t xml:space="preserve"> </w:t>
            </w:r>
            <w:r w:rsidRPr="0064619A">
              <w:rPr>
                <w:rFonts w:asciiTheme="minorHAnsi" w:hAnsiTheme="minorHAnsi" w:cstheme="minorHAnsi"/>
                <w:b/>
                <w:bCs/>
                <w:sz w:val="20"/>
                <w:szCs w:val="20"/>
              </w:rPr>
              <w:t>osoby  fizycznej prowadzącej działalność gospodarczą będącą Beneficjentem oraz osób z nią współpracujących w rozumieniu art.8 ust. 11 ustawy</w:t>
            </w:r>
            <w:r>
              <w:rPr>
                <w:rFonts w:asciiTheme="minorHAnsi" w:hAnsiTheme="minorHAnsi" w:cstheme="minorHAnsi"/>
                <w:b/>
                <w:bCs/>
                <w:sz w:val="20"/>
                <w:szCs w:val="20"/>
              </w:rPr>
              <w:t xml:space="preserve"> </w:t>
            </w:r>
            <w:r w:rsidRPr="0064619A">
              <w:rPr>
                <w:rFonts w:asciiTheme="minorHAnsi" w:hAnsiTheme="minorHAnsi" w:cstheme="minorHAnsi"/>
                <w:b/>
                <w:bCs/>
                <w:sz w:val="20"/>
                <w:szCs w:val="20"/>
              </w:rPr>
              <w:t>z dnia 13 października 1998 r. o systemie ubezpieczeń społecznych</w:t>
            </w:r>
          </w:p>
        </w:tc>
      </w:tr>
      <w:tr w:rsidR="000A1860" w:rsidRPr="000509A1" w14:paraId="55458D14" w14:textId="77777777" w:rsidTr="00227D9E">
        <w:tc>
          <w:tcPr>
            <w:tcW w:w="567" w:type="dxa"/>
            <w:vMerge/>
            <w:shd w:val="clear" w:color="auto" w:fill="FFCC00"/>
            <w:vAlign w:val="center"/>
          </w:tcPr>
          <w:p w14:paraId="6645DF6F" w14:textId="77777777" w:rsidR="000A1860" w:rsidRPr="000509A1" w:rsidRDefault="000A1860" w:rsidP="00F25FC5">
            <w:pPr>
              <w:pStyle w:val="Akapitzlist"/>
              <w:ind w:left="0"/>
              <w:jc w:val="center"/>
              <w:rPr>
                <w:rFonts w:asciiTheme="minorHAnsi" w:hAnsiTheme="minorHAnsi" w:cstheme="minorHAnsi"/>
                <w:b/>
                <w:bCs/>
                <w:sz w:val="20"/>
                <w:szCs w:val="20"/>
              </w:rPr>
            </w:pPr>
          </w:p>
        </w:tc>
        <w:tc>
          <w:tcPr>
            <w:tcW w:w="3985" w:type="dxa"/>
            <w:gridSpan w:val="3"/>
            <w:shd w:val="clear" w:color="auto" w:fill="auto"/>
          </w:tcPr>
          <w:p w14:paraId="21999246" w14:textId="77777777" w:rsidR="000A1860" w:rsidRPr="000509A1" w:rsidRDefault="000A1860">
            <w:pPr>
              <w:numPr>
                <w:ilvl w:val="0"/>
                <w:numId w:val="105"/>
              </w:numPr>
              <w:spacing w:after="0" w:line="240" w:lineRule="auto"/>
              <w:rPr>
                <w:rFonts w:asciiTheme="minorHAnsi" w:hAnsiTheme="minorHAnsi" w:cstheme="minorHAnsi"/>
                <w:sz w:val="20"/>
                <w:szCs w:val="20"/>
              </w:rPr>
            </w:pPr>
            <w:r w:rsidRPr="000509A1">
              <w:rPr>
                <w:rFonts w:asciiTheme="minorHAnsi" w:hAnsiTheme="minorHAnsi" w:cstheme="minorHAnsi"/>
                <w:sz w:val="20"/>
                <w:szCs w:val="20"/>
              </w:rPr>
              <w:t xml:space="preserve">dokumenty z pkt. 10.1 w takim zakresie, w jakim dotyczą wydatku </w:t>
            </w:r>
          </w:p>
          <w:p w14:paraId="1B8D3EF4" w14:textId="77777777" w:rsidR="000A1860" w:rsidRPr="000509A1" w:rsidRDefault="000A1860">
            <w:pPr>
              <w:numPr>
                <w:ilvl w:val="0"/>
                <w:numId w:val="105"/>
              </w:numPr>
              <w:spacing w:after="0" w:line="240" w:lineRule="auto"/>
              <w:rPr>
                <w:rFonts w:asciiTheme="minorHAnsi" w:hAnsiTheme="minorHAnsi" w:cstheme="minorHAnsi"/>
                <w:sz w:val="20"/>
                <w:szCs w:val="20"/>
              </w:rPr>
            </w:pPr>
            <w:r w:rsidRPr="000509A1">
              <w:rPr>
                <w:rFonts w:asciiTheme="minorHAnsi" w:hAnsiTheme="minorHAnsi" w:cstheme="minorHAnsi"/>
                <w:sz w:val="20"/>
                <w:szCs w:val="20"/>
              </w:rPr>
              <w:t xml:space="preserve">nota </w:t>
            </w:r>
            <w:r>
              <w:rPr>
                <w:rFonts w:asciiTheme="minorHAnsi" w:hAnsiTheme="minorHAnsi" w:cstheme="minorHAnsi"/>
                <w:sz w:val="20"/>
                <w:szCs w:val="20"/>
              </w:rPr>
              <w:t>księgowa</w:t>
            </w:r>
            <w:r w:rsidRPr="000509A1">
              <w:rPr>
                <w:rFonts w:asciiTheme="minorHAnsi" w:hAnsiTheme="minorHAnsi" w:cstheme="minorHAnsi"/>
                <w:sz w:val="20"/>
                <w:szCs w:val="20"/>
              </w:rPr>
              <w:t xml:space="preserve"> lub inny dokument księgowy potwierdzający poniesienie wydatku</w:t>
            </w:r>
          </w:p>
          <w:p w14:paraId="14B4E0F9" w14:textId="77777777" w:rsidR="000A1860" w:rsidRPr="000509A1" w:rsidRDefault="000A1860">
            <w:pPr>
              <w:numPr>
                <w:ilvl w:val="0"/>
                <w:numId w:val="105"/>
              </w:numPr>
              <w:spacing w:after="0" w:line="240" w:lineRule="auto"/>
              <w:rPr>
                <w:rFonts w:asciiTheme="minorHAnsi" w:hAnsiTheme="minorHAnsi" w:cstheme="minorHAnsi"/>
                <w:sz w:val="20"/>
                <w:szCs w:val="20"/>
              </w:rPr>
            </w:pPr>
            <w:r w:rsidRPr="0064619A">
              <w:rPr>
                <w:rFonts w:asciiTheme="minorHAnsi" w:hAnsiTheme="minorHAnsi" w:cstheme="minorHAnsi"/>
                <w:color w:val="000000"/>
                <w:sz w:val="20"/>
              </w:rPr>
              <w:t xml:space="preserve">oświadczenie, że koszt zaangażowania osoby </w:t>
            </w:r>
            <w:r w:rsidRPr="0064619A">
              <w:rPr>
                <w:rFonts w:asciiTheme="minorHAnsi" w:hAnsiTheme="minorHAnsi" w:cstheme="minorHAnsi"/>
                <w:color w:val="000000"/>
                <w:sz w:val="20"/>
                <w:szCs w:val="21"/>
              </w:rPr>
              <w:t xml:space="preserve"> fizycznej prowadzącej działalność gospodarczą będącej Beneficjentem</w:t>
            </w:r>
            <w:r w:rsidRPr="0064619A">
              <w:rPr>
                <w:rFonts w:asciiTheme="minorHAnsi" w:hAnsiTheme="minorHAnsi" w:cstheme="minorHAnsi"/>
              </w:rPr>
              <w:t xml:space="preserve"> </w:t>
            </w:r>
            <w:r w:rsidRPr="0064619A">
              <w:rPr>
                <w:rFonts w:asciiTheme="minorHAnsi" w:hAnsiTheme="minorHAnsi" w:cstheme="minorHAnsi"/>
                <w:color w:val="000000"/>
                <w:sz w:val="20"/>
                <w:szCs w:val="21"/>
              </w:rPr>
              <w:t>i/lub osób z nią współpracujących w rozumieniu art.8 ust. 11 ustawy z dnia 13 października 1998 r. o systemie ubezpieczeń społecznych, a także zakres obowiązków ww. osób został wskazany w zatwierdzonym wniosku o dofinansowanie Projektu</w:t>
            </w:r>
          </w:p>
        </w:tc>
        <w:tc>
          <w:tcPr>
            <w:tcW w:w="6174" w:type="dxa"/>
            <w:gridSpan w:val="2"/>
            <w:shd w:val="clear" w:color="auto" w:fill="auto"/>
          </w:tcPr>
          <w:p w14:paraId="7A276B1F" w14:textId="77777777" w:rsidR="000A1860" w:rsidRPr="000509A1" w:rsidRDefault="000A1860" w:rsidP="00F25FC5">
            <w:pPr>
              <w:ind w:left="170"/>
              <w:jc w:val="both"/>
              <w:rPr>
                <w:rFonts w:asciiTheme="minorHAnsi" w:hAnsiTheme="minorHAnsi" w:cstheme="minorHAnsi"/>
                <w:sz w:val="20"/>
                <w:szCs w:val="20"/>
              </w:rPr>
            </w:pPr>
          </w:p>
        </w:tc>
      </w:tr>
      <w:tr w:rsidR="000A1860" w:rsidRPr="000509A1" w14:paraId="299AB4B1" w14:textId="77777777" w:rsidTr="00227D9E">
        <w:tc>
          <w:tcPr>
            <w:tcW w:w="567" w:type="dxa"/>
            <w:vMerge/>
            <w:shd w:val="clear" w:color="auto" w:fill="FFCC00"/>
            <w:vAlign w:val="center"/>
          </w:tcPr>
          <w:p w14:paraId="68422C2D" w14:textId="77777777" w:rsidR="000A1860" w:rsidRPr="000509A1" w:rsidRDefault="000A1860" w:rsidP="00F25FC5">
            <w:pPr>
              <w:pStyle w:val="Akapitzlist"/>
              <w:ind w:left="0"/>
              <w:jc w:val="center"/>
              <w:rPr>
                <w:rFonts w:asciiTheme="minorHAnsi" w:hAnsiTheme="minorHAnsi" w:cstheme="minorHAnsi"/>
                <w:b/>
                <w:bCs/>
                <w:sz w:val="20"/>
                <w:szCs w:val="20"/>
              </w:rPr>
            </w:pPr>
          </w:p>
        </w:tc>
        <w:tc>
          <w:tcPr>
            <w:tcW w:w="10159" w:type="dxa"/>
            <w:gridSpan w:val="5"/>
            <w:shd w:val="clear" w:color="auto" w:fill="auto"/>
            <w:vAlign w:val="center"/>
          </w:tcPr>
          <w:p w14:paraId="4DA5BA79" w14:textId="77777777" w:rsidR="000A1860" w:rsidRDefault="000A1860" w:rsidP="00F25FC5">
            <w:pPr>
              <w:pStyle w:val="Akapitzlist"/>
              <w:ind w:left="34"/>
              <w:rPr>
                <w:rFonts w:asciiTheme="minorHAnsi" w:hAnsiTheme="minorHAnsi" w:cstheme="minorHAnsi"/>
                <w:b/>
                <w:bCs/>
                <w:sz w:val="20"/>
                <w:szCs w:val="20"/>
              </w:rPr>
            </w:pPr>
            <w:r w:rsidRPr="000509A1">
              <w:rPr>
                <w:rFonts w:asciiTheme="minorHAnsi" w:hAnsiTheme="minorHAnsi" w:cstheme="minorHAnsi"/>
                <w:b/>
                <w:bCs/>
                <w:sz w:val="20"/>
                <w:szCs w:val="20"/>
              </w:rPr>
              <w:t>Wynagrodzenia osób zaangażowanych w realizację Projektu na podstawie innych form angażowania personelu</w:t>
            </w:r>
          </w:p>
          <w:p w14:paraId="69EFA506" w14:textId="77777777" w:rsidR="000A1860" w:rsidRPr="000509A1" w:rsidRDefault="000A1860" w:rsidP="00F25FC5">
            <w:pPr>
              <w:pStyle w:val="Akapitzlist"/>
              <w:ind w:left="34"/>
              <w:rPr>
                <w:rFonts w:asciiTheme="minorHAnsi" w:hAnsiTheme="minorHAnsi" w:cstheme="minorHAnsi"/>
                <w:b/>
                <w:bCs/>
                <w:sz w:val="20"/>
                <w:szCs w:val="20"/>
              </w:rPr>
            </w:pPr>
            <w:r w:rsidRPr="00C827E5">
              <w:rPr>
                <w:rFonts w:asciiTheme="minorHAnsi" w:hAnsiTheme="minorHAnsi" w:cstheme="minorHAnsi"/>
                <w:b/>
                <w:bCs/>
                <w:sz w:val="20"/>
                <w:szCs w:val="20"/>
              </w:rPr>
              <w:t>dotyczy personelu projektu zatrudnionego w drodze postępowania ogłoszonego przed 23.08.2017</w:t>
            </w:r>
            <w:r>
              <w:rPr>
                <w:rFonts w:asciiTheme="minorHAnsi" w:hAnsiTheme="minorHAnsi" w:cstheme="minorHAnsi"/>
                <w:b/>
                <w:bCs/>
                <w:sz w:val="20"/>
                <w:szCs w:val="20"/>
              </w:rPr>
              <w:t xml:space="preserve"> </w:t>
            </w:r>
            <w:r w:rsidRPr="00C827E5">
              <w:rPr>
                <w:rFonts w:asciiTheme="minorHAnsi" w:hAnsiTheme="minorHAnsi" w:cstheme="minorHAnsi"/>
                <w:b/>
                <w:bCs/>
                <w:sz w:val="20"/>
                <w:szCs w:val="20"/>
              </w:rPr>
              <w:t>r.</w:t>
            </w:r>
            <w:r w:rsidRPr="000509A1">
              <w:rPr>
                <w:rFonts w:asciiTheme="minorHAnsi" w:hAnsiTheme="minorHAnsi" w:cstheme="minorHAnsi"/>
                <w:b/>
                <w:bCs/>
                <w:sz w:val="20"/>
                <w:szCs w:val="20"/>
              </w:rPr>
              <w:t xml:space="preserve"> </w:t>
            </w:r>
          </w:p>
        </w:tc>
      </w:tr>
      <w:tr w:rsidR="000A1860" w:rsidRPr="000509A1" w14:paraId="3E8F9ED0" w14:textId="77777777" w:rsidTr="00227D9E">
        <w:trPr>
          <w:trHeight w:val="2895"/>
        </w:trPr>
        <w:tc>
          <w:tcPr>
            <w:tcW w:w="567" w:type="dxa"/>
            <w:vMerge/>
            <w:shd w:val="clear" w:color="auto" w:fill="FFCC00"/>
            <w:vAlign w:val="center"/>
          </w:tcPr>
          <w:p w14:paraId="2F12B827" w14:textId="77777777" w:rsidR="000A1860" w:rsidRPr="000509A1" w:rsidRDefault="000A1860" w:rsidP="00F25FC5">
            <w:pPr>
              <w:pStyle w:val="Akapitzlist"/>
              <w:ind w:left="0"/>
              <w:jc w:val="center"/>
              <w:rPr>
                <w:rFonts w:asciiTheme="minorHAnsi" w:hAnsiTheme="minorHAnsi" w:cstheme="minorHAnsi"/>
                <w:b/>
                <w:bCs/>
                <w:sz w:val="20"/>
                <w:szCs w:val="20"/>
              </w:rPr>
            </w:pPr>
          </w:p>
        </w:tc>
        <w:tc>
          <w:tcPr>
            <w:tcW w:w="3985" w:type="dxa"/>
            <w:gridSpan w:val="3"/>
            <w:shd w:val="clear" w:color="auto" w:fill="auto"/>
          </w:tcPr>
          <w:p w14:paraId="7C2F7F70" w14:textId="77777777" w:rsidR="000A1860" w:rsidRPr="000509A1" w:rsidRDefault="000A1860">
            <w:pPr>
              <w:numPr>
                <w:ilvl w:val="0"/>
                <w:numId w:val="105"/>
              </w:numPr>
              <w:spacing w:after="0" w:line="240" w:lineRule="auto"/>
              <w:rPr>
                <w:rFonts w:asciiTheme="minorHAnsi" w:hAnsiTheme="minorHAnsi" w:cstheme="minorHAnsi"/>
                <w:sz w:val="20"/>
                <w:szCs w:val="20"/>
              </w:rPr>
            </w:pPr>
            <w:r w:rsidRPr="000509A1">
              <w:rPr>
                <w:rFonts w:asciiTheme="minorHAnsi" w:hAnsiTheme="minorHAnsi" w:cstheme="minorHAnsi"/>
                <w:sz w:val="20"/>
                <w:szCs w:val="20"/>
              </w:rPr>
              <w:t xml:space="preserve">dokumenty z pkt. </w:t>
            </w:r>
            <w:r>
              <w:rPr>
                <w:rFonts w:asciiTheme="minorHAnsi" w:hAnsiTheme="minorHAnsi" w:cstheme="minorHAnsi"/>
                <w:sz w:val="20"/>
                <w:szCs w:val="20"/>
              </w:rPr>
              <w:t xml:space="preserve">1-5/ </w:t>
            </w:r>
            <w:r w:rsidRPr="000509A1">
              <w:rPr>
                <w:rFonts w:asciiTheme="minorHAnsi" w:hAnsiTheme="minorHAnsi" w:cstheme="minorHAnsi"/>
                <w:sz w:val="20"/>
                <w:szCs w:val="20"/>
              </w:rPr>
              <w:t xml:space="preserve">10.1 w takim zakresie, w jakim dotyczą wydatku </w:t>
            </w:r>
          </w:p>
          <w:p w14:paraId="4538F2A2" w14:textId="77777777" w:rsidR="000A1860" w:rsidRPr="000509A1" w:rsidRDefault="000A1860" w:rsidP="00F25FC5">
            <w:pPr>
              <w:ind w:left="170"/>
              <w:rPr>
                <w:rFonts w:asciiTheme="minorHAnsi" w:hAnsiTheme="minorHAnsi" w:cstheme="minorHAnsi"/>
                <w:sz w:val="20"/>
                <w:szCs w:val="20"/>
              </w:rPr>
            </w:pPr>
          </w:p>
          <w:p w14:paraId="34C10FF0" w14:textId="77777777" w:rsidR="000A1860" w:rsidRPr="000509A1" w:rsidRDefault="000A1860">
            <w:pPr>
              <w:numPr>
                <w:ilvl w:val="0"/>
                <w:numId w:val="105"/>
              </w:numPr>
              <w:spacing w:after="0" w:line="240" w:lineRule="auto"/>
              <w:rPr>
                <w:rFonts w:asciiTheme="minorHAnsi" w:hAnsiTheme="minorHAnsi" w:cstheme="minorHAnsi"/>
                <w:sz w:val="20"/>
                <w:szCs w:val="20"/>
              </w:rPr>
            </w:pPr>
            <w:r w:rsidRPr="000509A1">
              <w:rPr>
                <w:rFonts w:asciiTheme="minorHAnsi" w:hAnsiTheme="minorHAnsi" w:cstheme="minorHAnsi"/>
                <w:sz w:val="20"/>
                <w:szCs w:val="20"/>
              </w:rPr>
              <w:t>oświadczenie, że wynagrodzenie osoby zatrudnionej za pośrednictwem agencji pracy tymczasowej:</w:t>
            </w:r>
          </w:p>
          <w:p w14:paraId="6D8D30EB" w14:textId="77777777" w:rsidR="000A1860" w:rsidRPr="000509A1" w:rsidRDefault="000A1860" w:rsidP="00F25FC5">
            <w:pPr>
              <w:ind w:left="170"/>
              <w:rPr>
                <w:rFonts w:asciiTheme="minorHAnsi" w:hAnsiTheme="minorHAnsi" w:cstheme="minorHAnsi"/>
                <w:sz w:val="20"/>
                <w:szCs w:val="20"/>
              </w:rPr>
            </w:pPr>
            <w:r w:rsidRPr="000509A1">
              <w:rPr>
                <w:rFonts w:asciiTheme="minorHAnsi" w:hAnsiTheme="minorHAnsi" w:cstheme="minorHAnsi"/>
                <w:sz w:val="20"/>
                <w:szCs w:val="20"/>
              </w:rPr>
              <w:t xml:space="preserve">- nie jest zawyżone w stosunku do stawek rynkowych, </w:t>
            </w:r>
          </w:p>
          <w:p w14:paraId="5C9A9331" w14:textId="77777777" w:rsidR="000A1860" w:rsidRDefault="000A1860" w:rsidP="00F25FC5">
            <w:pPr>
              <w:ind w:left="170"/>
              <w:rPr>
                <w:rFonts w:asciiTheme="minorHAnsi" w:hAnsiTheme="minorHAnsi" w:cstheme="minorHAnsi"/>
                <w:sz w:val="20"/>
                <w:szCs w:val="20"/>
              </w:rPr>
            </w:pPr>
            <w:r w:rsidRPr="000509A1">
              <w:rPr>
                <w:rFonts w:asciiTheme="minorHAnsi" w:hAnsiTheme="minorHAnsi" w:cstheme="minorHAnsi"/>
                <w:sz w:val="20"/>
                <w:szCs w:val="20"/>
              </w:rPr>
              <w:t xml:space="preserve">- jest zgodne z założeniami Projektu wskazanymi w zatwierdzonym wniosku o dofinansowanie Projektu </w:t>
            </w:r>
          </w:p>
          <w:p w14:paraId="310DA754" w14:textId="77777777" w:rsidR="000A1860" w:rsidRPr="0064619A" w:rsidRDefault="000A1860" w:rsidP="0064619A">
            <w:pPr>
              <w:ind w:left="170"/>
              <w:rPr>
                <w:rFonts w:asciiTheme="minorHAnsi" w:hAnsiTheme="minorHAnsi" w:cstheme="minorHAnsi"/>
                <w:color w:val="000000"/>
                <w:sz w:val="20"/>
                <w:szCs w:val="21"/>
              </w:rPr>
            </w:pPr>
            <w:r w:rsidRPr="0064619A">
              <w:rPr>
                <w:rFonts w:asciiTheme="minorHAnsi" w:hAnsiTheme="minorHAnsi" w:cstheme="minorHAnsi"/>
                <w:color w:val="000000"/>
                <w:sz w:val="20"/>
                <w:szCs w:val="21"/>
              </w:rPr>
              <w:t>- zostało poniesione zgodnie z przepisami krajowymi, w szczególności zgodnie z ustawą</w:t>
            </w:r>
          </w:p>
          <w:p w14:paraId="73D903E6" w14:textId="77777777" w:rsidR="000A1860" w:rsidRDefault="000A1860" w:rsidP="0064619A">
            <w:pPr>
              <w:ind w:left="170"/>
              <w:rPr>
                <w:rFonts w:asciiTheme="minorHAnsi" w:hAnsiTheme="minorHAnsi" w:cstheme="minorHAnsi"/>
                <w:color w:val="000000"/>
                <w:sz w:val="20"/>
                <w:szCs w:val="21"/>
              </w:rPr>
            </w:pPr>
            <w:r w:rsidRPr="0064619A">
              <w:rPr>
                <w:rFonts w:asciiTheme="minorHAnsi" w:hAnsiTheme="minorHAnsi" w:cstheme="minorHAnsi"/>
                <w:color w:val="000000"/>
                <w:sz w:val="20"/>
                <w:szCs w:val="21"/>
              </w:rPr>
              <w:lastRenderedPageBreak/>
              <w:t>z dnia 9 lipca 2003 r. o zatrudnianiu pracowników tymczasowych</w:t>
            </w:r>
          </w:p>
          <w:p w14:paraId="67778C35" w14:textId="77777777" w:rsidR="000A1860" w:rsidRPr="00227D9E" w:rsidRDefault="000A1860">
            <w:pPr>
              <w:numPr>
                <w:ilvl w:val="0"/>
                <w:numId w:val="105"/>
              </w:numPr>
              <w:spacing w:after="0" w:line="240" w:lineRule="auto"/>
              <w:rPr>
                <w:rFonts w:asciiTheme="minorHAnsi" w:hAnsiTheme="minorHAnsi" w:cstheme="minorHAnsi"/>
                <w:sz w:val="20"/>
                <w:szCs w:val="20"/>
              </w:rPr>
            </w:pPr>
            <w:r w:rsidRPr="00227D9E">
              <w:rPr>
                <w:rFonts w:asciiTheme="minorHAnsi" w:hAnsiTheme="minorHAnsi" w:cstheme="minorHAnsi"/>
                <w:sz w:val="20"/>
                <w:szCs w:val="20"/>
              </w:rPr>
              <w:t>oświadczenie, że wynagrodzenie osoby zatrudnionej na podstawie innych form zatrudnienia jest zgodne z założeniami Projektu wskazanymi w zatwierdzonym wniosku o dofinansowanie Projektu</w:t>
            </w:r>
          </w:p>
          <w:p w14:paraId="704ABE9E" w14:textId="77777777" w:rsidR="000A1860" w:rsidRPr="000509A1" w:rsidRDefault="000A1860" w:rsidP="00F25FC5">
            <w:pPr>
              <w:ind w:left="170"/>
              <w:rPr>
                <w:rFonts w:asciiTheme="minorHAnsi" w:hAnsiTheme="minorHAnsi" w:cstheme="minorHAnsi"/>
                <w:sz w:val="20"/>
                <w:szCs w:val="20"/>
              </w:rPr>
            </w:pPr>
          </w:p>
          <w:p w14:paraId="7E7FACC7" w14:textId="77777777" w:rsidR="000A1860" w:rsidRPr="000509A1" w:rsidRDefault="000A1860" w:rsidP="0064619A">
            <w:pPr>
              <w:pStyle w:val="Akapitzlist"/>
              <w:ind w:left="170"/>
              <w:rPr>
                <w:rFonts w:asciiTheme="minorHAnsi" w:hAnsiTheme="minorHAnsi" w:cstheme="minorHAnsi"/>
                <w:sz w:val="20"/>
                <w:szCs w:val="20"/>
              </w:rPr>
            </w:pPr>
          </w:p>
        </w:tc>
        <w:tc>
          <w:tcPr>
            <w:tcW w:w="6174" w:type="dxa"/>
            <w:gridSpan w:val="2"/>
            <w:shd w:val="clear" w:color="auto" w:fill="auto"/>
          </w:tcPr>
          <w:p w14:paraId="03145864" w14:textId="77777777" w:rsidR="000A1860" w:rsidRPr="000509A1" w:rsidRDefault="000A1860" w:rsidP="00227D9E">
            <w:pPr>
              <w:spacing w:before="600"/>
              <w:jc w:val="both"/>
              <w:rPr>
                <w:rFonts w:asciiTheme="minorHAnsi" w:hAnsiTheme="minorHAnsi" w:cstheme="minorHAnsi"/>
                <w:sz w:val="20"/>
                <w:szCs w:val="20"/>
              </w:rPr>
            </w:pPr>
            <w:r w:rsidRPr="00C827E5">
              <w:rPr>
                <w:rFonts w:asciiTheme="minorHAnsi" w:hAnsiTheme="minorHAnsi" w:cstheme="minorHAnsi"/>
                <w:sz w:val="20"/>
                <w:szCs w:val="20"/>
              </w:rPr>
              <w:lastRenderedPageBreak/>
              <w:t xml:space="preserve">Osoby zaangażowane na podstawie innych form angażowania personelu, które zostały wybrane przez beneficjenta do realizacji zadań w projekcie w drodze postępowania ogłoszonego po 22.08.2017 r., nie są traktowane jako personel projektu, ale jako wykonawcy usług zlecanych przez beneficjenta. W związku z powyższym nie ma do nich zastosowania podrozdział 6.15 </w:t>
            </w:r>
            <w:r w:rsidRPr="0069468F">
              <w:rPr>
                <w:rFonts w:asciiTheme="minorHAnsi" w:hAnsiTheme="minorHAnsi" w:cstheme="minorHAnsi"/>
                <w:i/>
                <w:sz w:val="20"/>
                <w:szCs w:val="20"/>
              </w:rPr>
              <w:t>Wytycznych w zakresie kwalifikowalności wydatków w ramach Europejskiego Funduszu Rozwoju Regionalnego, Europejskiego Funduszu Społecznego oraz Funduszu Spójności na lata 2014-2020</w:t>
            </w:r>
            <w:r w:rsidRPr="00C827E5">
              <w:rPr>
                <w:rFonts w:asciiTheme="minorHAnsi" w:hAnsiTheme="minorHAnsi" w:cstheme="minorHAnsi"/>
                <w:sz w:val="20"/>
                <w:szCs w:val="20"/>
              </w:rPr>
              <w:t xml:space="preserve"> (w szczególności dane tych osób nie są wprowadzane do Bazy personelu).</w:t>
            </w:r>
          </w:p>
        </w:tc>
      </w:tr>
      <w:tr w:rsidR="000A1860" w:rsidRPr="000509A1" w14:paraId="388B5297" w14:textId="77777777" w:rsidTr="00227D9E">
        <w:tc>
          <w:tcPr>
            <w:tcW w:w="567" w:type="dxa"/>
            <w:vMerge/>
            <w:shd w:val="clear" w:color="auto" w:fill="FFCC00"/>
            <w:vAlign w:val="center"/>
          </w:tcPr>
          <w:p w14:paraId="26CC6B08" w14:textId="77777777" w:rsidR="000A1860" w:rsidRPr="000509A1" w:rsidRDefault="000A1860" w:rsidP="00F25FC5">
            <w:pPr>
              <w:pStyle w:val="Akapitzlist"/>
              <w:ind w:left="0"/>
              <w:jc w:val="center"/>
              <w:rPr>
                <w:rFonts w:asciiTheme="minorHAnsi" w:hAnsiTheme="minorHAnsi" w:cstheme="minorHAnsi"/>
                <w:b/>
                <w:bCs/>
                <w:sz w:val="20"/>
                <w:szCs w:val="20"/>
              </w:rPr>
            </w:pPr>
          </w:p>
        </w:tc>
        <w:tc>
          <w:tcPr>
            <w:tcW w:w="10159" w:type="dxa"/>
            <w:gridSpan w:val="5"/>
            <w:shd w:val="clear" w:color="auto" w:fill="auto"/>
          </w:tcPr>
          <w:p w14:paraId="0B32D7BE" w14:textId="77777777" w:rsidR="000A1860" w:rsidRPr="000509A1" w:rsidRDefault="000A1860" w:rsidP="00F25FC5">
            <w:pPr>
              <w:pStyle w:val="Akapitzlist"/>
              <w:ind w:left="0"/>
              <w:jc w:val="both"/>
              <w:rPr>
                <w:rFonts w:asciiTheme="minorHAnsi" w:hAnsiTheme="minorHAnsi" w:cstheme="minorHAnsi"/>
                <w:b/>
                <w:bCs/>
                <w:sz w:val="20"/>
                <w:szCs w:val="20"/>
              </w:rPr>
            </w:pPr>
            <w:r w:rsidRPr="000509A1">
              <w:rPr>
                <w:rFonts w:asciiTheme="minorHAnsi" w:hAnsiTheme="minorHAnsi" w:cstheme="minorHAnsi"/>
                <w:b/>
                <w:bCs/>
                <w:sz w:val="20"/>
                <w:szCs w:val="20"/>
              </w:rPr>
              <w:t>Wyposażenie stanowisk pracy personelu</w:t>
            </w:r>
          </w:p>
        </w:tc>
      </w:tr>
      <w:tr w:rsidR="000A1860" w:rsidRPr="000509A1" w14:paraId="29041A9B" w14:textId="77777777" w:rsidTr="00227D9E">
        <w:tc>
          <w:tcPr>
            <w:tcW w:w="567" w:type="dxa"/>
            <w:vMerge/>
            <w:shd w:val="clear" w:color="auto" w:fill="FFCC00"/>
            <w:vAlign w:val="center"/>
          </w:tcPr>
          <w:p w14:paraId="53EC3808" w14:textId="77777777" w:rsidR="000A1860" w:rsidRPr="000509A1" w:rsidRDefault="000A1860" w:rsidP="00F25FC5">
            <w:pPr>
              <w:pStyle w:val="Akapitzlist"/>
              <w:ind w:left="0"/>
              <w:jc w:val="center"/>
              <w:rPr>
                <w:rFonts w:asciiTheme="minorHAnsi" w:hAnsiTheme="minorHAnsi" w:cstheme="minorHAnsi"/>
                <w:b/>
                <w:bCs/>
                <w:sz w:val="20"/>
                <w:szCs w:val="20"/>
              </w:rPr>
            </w:pPr>
          </w:p>
        </w:tc>
        <w:tc>
          <w:tcPr>
            <w:tcW w:w="3985" w:type="dxa"/>
            <w:gridSpan w:val="3"/>
            <w:shd w:val="clear" w:color="auto" w:fill="auto"/>
          </w:tcPr>
          <w:p w14:paraId="282E6832" w14:textId="77777777" w:rsidR="000A1860" w:rsidRPr="000509A1" w:rsidRDefault="000A1860">
            <w:pPr>
              <w:numPr>
                <w:ilvl w:val="0"/>
                <w:numId w:val="106"/>
              </w:numPr>
              <w:spacing w:after="0" w:line="240" w:lineRule="auto"/>
              <w:rPr>
                <w:rFonts w:asciiTheme="minorHAnsi" w:hAnsiTheme="minorHAnsi" w:cstheme="minorHAnsi"/>
                <w:sz w:val="20"/>
                <w:szCs w:val="20"/>
              </w:rPr>
            </w:pPr>
            <w:r w:rsidRPr="000509A1">
              <w:rPr>
                <w:rFonts w:asciiTheme="minorHAnsi" w:hAnsiTheme="minorHAnsi" w:cstheme="minorHAnsi"/>
                <w:sz w:val="20"/>
                <w:szCs w:val="20"/>
              </w:rPr>
              <w:t xml:space="preserve">dokumenty z pkt. 6 i 7 w takim zakresie, w jakim dotyczą wydatku </w:t>
            </w:r>
          </w:p>
          <w:p w14:paraId="175FFF1D" w14:textId="77777777" w:rsidR="000A1860" w:rsidRPr="000509A1" w:rsidRDefault="000A1860" w:rsidP="00F25FC5">
            <w:pPr>
              <w:ind w:left="170"/>
              <w:rPr>
                <w:rFonts w:asciiTheme="minorHAnsi" w:hAnsiTheme="minorHAnsi" w:cstheme="minorHAnsi"/>
                <w:sz w:val="20"/>
                <w:szCs w:val="20"/>
              </w:rPr>
            </w:pPr>
          </w:p>
          <w:p w14:paraId="58CAB0CF" w14:textId="77777777" w:rsidR="000A1860" w:rsidRPr="000509A1" w:rsidRDefault="000A1860">
            <w:pPr>
              <w:numPr>
                <w:ilvl w:val="0"/>
                <w:numId w:val="106"/>
              </w:numPr>
              <w:spacing w:after="0" w:line="240" w:lineRule="auto"/>
              <w:rPr>
                <w:rFonts w:asciiTheme="minorHAnsi" w:hAnsiTheme="minorHAnsi" w:cstheme="minorHAnsi"/>
                <w:sz w:val="20"/>
                <w:szCs w:val="20"/>
              </w:rPr>
            </w:pPr>
            <w:r w:rsidRPr="000509A1">
              <w:rPr>
                <w:rFonts w:asciiTheme="minorHAnsi" w:hAnsiTheme="minorHAnsi" w:cstheme="minorHAnsi"/>
                <w:sz w:val="20"/>
                <w:szCs w:val="20"/>
              </w:rPr>
              <w:t>umowa/dokument potwierdzający zatrudnienie personelu Projektu na co najmniej ½ etatu (o ile taki dokument nie został wcześniej załączony do wniosków o płatność w ramach projektu)</w:t>
            </w:r>
          </w:p>
        </w:tc>
        <w:tc>
          <w:tcPr>
            <w:tcW w:w="6174" w:type="dxa"/>
            <w:gridSpan w:val="2"/>
            <w:shd w:val="clear" w:color="auto" w:fill="auto"/>
          </w:tcPr>
          <w:p w14:paraId="72EDD4A8" w14:textId="77777777" w:rsidR="000A1860" w:rsidRPr="000509A1" w:rsidRDefault="000A1860" w:rsidP="00F25FC5">
            <w:pPr>
              <w:pStyle w:val="Akapitzlist"/>
              <w:ind w:left="0"/>
              <w:jc w:val="both"/>
              <w:rPr>
                <w:rFonts w:asciiTheme="minorHAnsi" w:hAnsiTheme="minorHAnsi" w:cstheme="minorHAnsi"/>
                <w:b/>
                <w:bCs/>
                <w:sz w:val="20"/>
                <w:szCs w:val="20"/>
              </w:rPr>
            </w:pPr>
            <w:r>
              <w:rPr>
                <w:rFonts w:ascii="Calibri" w:eastAsia="Calibri" w:hAnsi="Calibri" w:cs="Calibri"/>
                <w:color w:val="000000"/>
                <w:sz w:val="20"/>
                <w:szCs w:val="22"/>
              </w:rPr>
              <w:t>K</w:t>
            </w:r>
            <w:r w:rsidRPr="004B1D46">
              <w:rPr>
                <w:rFonts w:ascii="Calibri" w:eastAsia="Calibri" w:hAnsi="Calibri" w:cs="Calibri"/>
                <w:color w:val="000000"/>
                <w:sz w:val="20"/>
                <w:szCs w:val="22"/>
              </w:rPr>
              <w:t xml:space="preserve">oszty </w:t>
            </w:r>
            <w:r>
              <w:rPr>
                <w:rFonts w:ascii="Calibri" w:eastAsia="Calibri" w:hAnsi="Calibri" w:cs="Calibri"/>
                <w:color w:val="000000"/>
                <w:sz w:val="20"/>
                <w:szCs w:val="22"/>
              </w:rPr>
              <w:t xml:space="preserve">wyposażania stanowisk pracy personelu są </w:t>
            </w:r>
            <w:r w:rsidRPr="004B1D46">
              <w:rPr>
                <w:rFonts w:ascii="Calibri" w:eastAsia="Calibri" w:hAnsi="Calibri" w:cs="Calibri"/>
                <w:color w:val="000000"/>
                <w:sz w:val="20"/>
                <w:szCs w:val="22"/>
              </w:rPr>
              <w:t xml:space="preserve">kwalifikowane </w:t>
            </w:r>
            <w:r>
              <w:rPr>
                <w:rFonts w:ascii="Calibri" w:eastAsia="Calibri" w:hAnsi="Calibri" w:cs="Calibri"/>
                <w:color w:val="000000"/>
                <w:sz w:val="20"/>
                <w:szCs w:val="22"/>
              </w:rPr>
              <w:t>(z zastrzeżeniem sekcji 6.12.1</w:t>
            </w:r>
            <w:r>
              <w:t xml:space="preserve"> </w:t>
            </w:r>
            <w:r w:rsidRPr="00A81F01">
              <w:rPr>
                <w:rFonts w:ascii="Calibri" w:eastAsia="Calibri" w:hAnsi="Calibri" w:cs="Calibri"/>
                <w:color w:val="000000"/>
                <w:sz w:val="20"/>
                <w:szCs w:val="22"/>
              </w:rPr>
              <w:t>wytycznych w zakresie kwalifikowalności wydatków w ramach Europejskiego Funduszu Rozwoju Regionalnego, Europejskiego Funduszu Społecznego oraz Funduszu Spójnośc</w:t>
            </w:r>
            <w:r>
              <w:rPr>
                <w:rFonts w:ascii="Calibri" w:eastAsia="Calibri" w:hAnsi="Calibri" w:cs="Calibri"/>
                <w:color w:val="000000"/>
                <w:sz w:val="20"/>
                <w:szCs w:val="22"/>
              </w:rPr>
              <w:t xml:space="preserve">i na lata 2014-2020), gdy wymiar czasu pracy personelu Projektu wynosi </w:t>
            </w:r>
            <w:r w:rsidRPr="004B1D46">
              <w:rPr>
                <w:rFonts w:ascii="Calibri" w:eastAsia="Calibri" w:hAnsi="Calibri" w:cs="Calibri"/>
                <w:color w:val="000000"/>
                <w:sz w:val="20"/>
                <w:szCs w:val="22"/>
              </w:rPr>
              <w:t>co najmniej ½ etatu.</w:t>
            </w:r>
          </w:p>
        </w:tc>
      </w:tr>
      <w:tr w:rsidR="000A1860" w:rsidRPr="000509A1" w14:paraId="586CDE6D" w14:textId="77777777" w:rsidTr="00227D9E">
        <w:tc>
          <w:tcPr>
            <w:tcW w:w="567" w:type="dxa"/>
            <w:vMerge w:val="restart"/>
            <w:shd w:val="clear" w:color="auto" w:fill="FFCC00"/>
            <w:vAlign w:val="center"/>
          </w:tcPr>
          <w:p w14:paraId="1D7D839A" w14:textId="77777777" w:rsidR="000A1860" w:rsidRPr="000509A1" w:rsidRDefault="000A1860" w:rsidP="00F25FC5">
            <w:pPr>
              <w:pStyle w:val="Akapitzlist"/>
              <w:ind w:left="0"/>
              <w:jc w:val="center"/>
              <w:rPr>
                <w:rFonts w:asciiTheme="minorHAnsi" w:hAnsiTheme="minorHAnsi" w:cstheme="minorHAnsi"/>
                <w:b/>
                <w:bCs/>
                <w:sz w:val="20"/>
                <w:szCs w:val="20"/>
              </w:rPr>
            </w:pPr>
            <w:r w:rsidRPr="000509A1">
              <w:rPr>
                <w:rFonts w:asciiTheme="minorHAnsi" w:hAnsiTheme="minorHAnsi" w:cstheme="minorHAnsi"/>
                <w:sz w:val="20"/>
                <w:szCs w:val="20"/>
              </w:rPr>
              <w:br w:type="page"/>
            </w:r>
          </w:p>
        </w:tc>
        <w:tc>
          <w:tcPr>
            <w:tcW w:w="10159" w:type="dxa"/>
            <w:gridSpan w:val="5"/>
            <w:shd w:val="clear" w:color="auto" w:fill="auto"/>
          </w:tcPr>
          <w:p w14:paraId="732E75DF" w14:textId="77777777" w:rsidR="000A1860" w:rsidRPr="000509A1" w:rsidRDefault="000A1860" w:rsidP="00F25FC5">
            <w:pPr>
              <w:pStyle w:val="Akapitzlist"/>
              <w:ind w:left="0"/>
              <w:jc w:val="both"/>
              <w:rPr>
                <w:rFonts w:asciiTheme="minorHAnsi" w:hAnsiTheme="minorHAnsi" w:cstheme="minorHAnsi"/>
                <w:b/>
                <w:bCs/>
                <w:sz w:val="20"/>
                <w:szCs w:val="20"/>
              </w:rPr>
            </w:pPr>
            <w:r w:rsidRPr="000509A1">
              <w:rPr>
                <w:rFonts w:asciiTheme="minorHAnsi" w:hAnsiTheme="minorHAnsi" w:cstheme="minorHAnsi"/>
                <w:b/>
                <w:bCs/>
                <w:sz w:val="20"/>
                <w:szCs w:val="20"/>
              </w:rPr>
              <w:t>Projekty partnerskie i/lub Projekty, w których występuje podmiot realizujący Projekt</w:t>
            </w:r>
          </w:p>
        </w:tc>
      </w:tr>
      <w:tr w:rsidR="000A1860" w:rsidRPr="000509A1" w14:paraId="2C71F01B" w14:textId="77777777" w:rsidTr="00227D9E">
        <w:trPr>
          <w:trHeight w:val="1559"/>
        </w:trPr>
        <w:tc>
          <w:tcPr>
            <w:tcW w:w="567" w:type="dxa"/>
            <w:vMerge/>
            <w:shd w:val="clear" w:color="auto" w:fill="FFCC00"/>
            <w:vAlign w:val="center"/>
          </w:tcPr>
          <w:p w14:paraId="639DE385" w14:textId="77777777" w:rsidR="000A1860" w:rsidRPr="000509A1" w:rsidRDefault="000A1860" w:rsidP="00F25FC5">
            <w:pPr>
              <w:pStyle w:val="Akapitzlist"/>
              <w:ind w:left="0"/>
              <w:jc w:val="center"/>
              <w:rPr>
                <w:rFonts w:asciiTheme="minorHAnsi" w:hAnsiTheme="minorHAnsi" w:cstheme="minorHAnsi"/>
                <w:b/>
                <w:bCs/>
                <w:sz w:val="20"/>
                <w:szCs w:val="20"/>
              </w:rPr>
            </w:pPr>
          </w:p>
        </w:tc>
        <w:tc>
          <w:tcPr>
            <w:tcW w:w="3985" w:type="dxa"/>
            <w:gridSpan w:val="3"/>
            <w:shd w:val="clear" w:color="auto" w:fill="auto"/>
          </w:tcPr>
          <w:p w14:paraId="3B2E630C" w14:textId="77777777" w:rsidR="000A1860" w:rsidRPr="000509A1" w:rsidRDefault="000A1860">
            <w:pPr>
              <w:numPr>
                <w:ilvl w:val="0"/>
                <w:numId w:val="105"/>
              </w:numPr>
              <w:spacing w:after="0" w:line="240" w:lineRule="auto"/>
              <w:rPr>
                <w:rFonts w:asciiTheme="minorHAnsi" w:hAnsiTheme="minorHAnsi" w:cstheme="minorHAnsi"/>
                <w:sz w:val="20"/>
                <w:szCs w:val="20"/>
              </w:rPr>
            </w:pPr>
            <w:r w:rsidRPr="000509A1">
              <w:rPr>
                <w:rFonts w:asciiTheme="minorHAnsi" w:hAnsiTheme="minorHAnsi" w:cstheme="minorHAnsi"/>
                <w:sz w:val="20"/>
                <w:szCs w:val="20"/>
              </w:rPr>
              <w:t xml:space="preserve">dokumenty z pkt. 10.1 w takim zakresie, w jakim dotyczą wydatku </w:t>
            </w:r>
          </w:p>
          <w:p w14:paraId="7D9A9541" w14:textId="77777777" w:rsidR="000A1860" w:rsidRPr="000509A1" w:rsidRDefault="000A1860" w:rsidP="00F25FC5">
            <w:pPr>
              <w:rPr>
                <w:rFonts w:asciiTheme="minorHAnsi" w:hAnsiTheme="minorHAnsi" w:cstheme="minorHAnsi"/>
                <w:b/>
                <w:bCs/>
                <w:sz w:val="20"/>
                <w:szCs w:val="20"/>
              </w:rPr>
            </w:pPr>
          </w:p>
          <w:p w14:paraId="2E5CCCE9" w14:textId="77777777" w:rsidR="000A1860" w:rsidRPr="000509A1" w:rsidRDefault="000A1860">
            <w:pPr>
              <w:numPr>
                <w:ilvl w:val="0"/>
                <w:numId w:val="105"/>
              </w:numPr>
              <w:spacing w:after="0" w:line="240" w:lineRule="auto"/>
              <w:rPr>
                <w:rFonts w:asciiTheme="minorHAnsi" w:hAnsiTheme="minorHAnsi" w:cstheme="minorHAnsi"/>
                <w:b/>
                <w:bCs/>
                <w:sz w:val="20"/>
                <w:szCs w:val="20"/>
              </w:rPr>
            </w:pPr>
            <w:r w:rsidRPr="000509A1">
              <w:rPr>
                <w:rFonts w:asciiTheme="minorHAnsi" w:hAnsiTheme="minorHAnsi" w:cstheme="minorHAnsi"/>
                <w:sz w:val="20"/>
                <w:szCs w:val="20"/>
              </w:rPr>
              <w:t>oświadczenie, że osoba zaangażowana przez Beneficjenta w realizację Projektu nie jest pracownikiem Partnera Projektu/podmiotu realizującego Projekt, a w przypadku rozliczania wydatków przez Partnera Projektu - osoba zaangażowana przez Partnera Projektu nie jest pracownikiem Beneficjenta Projektu/podmiotu realizującego Projekt</w:t>
            </w:r>
          </w:p>
        </w:tc>
        <w:tc>
          <w:tcPr>
            <w:tcW w:w="6174" w:type="dxa"/>
            <w:gridSpan w:val="2"/>
            <w:shd w:val="clear" w:color="auto" w:fill="auto"/>
          </w:tcPr>
          <w:p w14:paraId="392DC882" w14:textId="77777777" w:rsidR="000A1860" w:rsidRPr="000509A1" w:rsidRDefault="000A1860" w:rsidP="00F25FC5">
            <w:pPr>
              <w:pStyle w:val="Akapitzlist"/>
              <w:ind w:left="0"/>
              <w:jc w:val="both"/>
              <w:rPr>
                <w:rFonts w:asciiTheme="minorHAnsi" w:hAnsiTheme="minorHAnsi" w:cstheme="minorHAnsi"/>
                <w:b/>
                <w:bCs/>
                <w:sz w:val="20"/>
                <w:szCs w:val="20"/>
              </w:rPr>
            </w:pPr>
          </w:p>
        </w:tc>
      </w:tr>
      <w:tr w:rsidR="000A1860" w:rsidRPr="000509A1" w14:paraId="688D41DA" w14:textId="77777777" w:rsidTr="00227D9E">
        <w:tc>
          <w:tcPr>
            <w:tcW w:w="567" w:type="dxa"/>
            <w:vMerge/>
            <w:shd w:val="clear" w:color="auto" w:fill="FFCC00"/>
            <w:vAlign w:val="center"/>
          </w:tcPr>
          <w:p w14:paraId="2A14FD39" w14:textId="77777777" w:rsidR="000A1860" w:rsidRPr="000509A1" w:rsidRDefault="000A1860" w:rsidP="00F25FC5">
            <w:pPr>
              <w:pStyle w:val="Akapitzlist"/>
              <w:ind w:left="0"/>
              <w:jc w:val="center"/>
              <w:rPr>
                <w:rFonts w:asciiTheme="minorHAnsi" w:hAnsiTheme="minorHAnsi" w:cstheme="minorHAnsi"/>
                <w:b/>
                <w:bCs/>
                <w:sz w:val="20"/>
                <w:szCs w:val="20"/>
              </w:rPr>
            </w:pPr>
          </w:p>
        </w:tc>
        <w:tc>
          <w:tcPr>
            <w:tcW w:w="10159" w:type="dxa"/>
            <w:gridSpan w:val="5"/>
            <w:shd w:val="clear" w:color="auto" w:fill="auto"/>
          </w:tcPr>
          <w:p w14:paraId="02433D24" w14:textId="77777777" w:rsidR="000A1860" w:rsidRPr="000509A1" w:rsidRDefault="000A1860" w:rsidP="00F25FC5">
            <w:pPr>
              <w:pStyle w:val="Akapitzlist"/>
              <w:ind w:left="0"/>
              <w:jc w:val="both"/>
              <w:rPr>
                <w:rFonts w:asciiTheme="minorHAnsi" w:hAnsiTheme="minorHAnsi" w:cstheme="minorHAnsi"/>
                <w:b/>
                <w:sz w:val="20"/>
                <w:szCs w:val="20"/>
              </w:rPr>
            </w:pPr>
            <w:r w:rsidRPr="000509A1">
              <w:rPr>
                <w:rFonts w:asciiTheme="minorHAnsi" w:hAnsiTheme="minorHAnsi" w:cstheme="minorHAnsi"/>
                <w:b/>
                <w:bCs/>
                <w:sz w:val="20"/>
                <w:szCs w:val="20"/>
              </w:rPr>
              <w:t>Koszt delegacji służbowej</w:t>
            </w:r>
            <w:r w:rsidRPr="000509A1">
              <w:rPr>
                <w:rFonts w:asciiTheme="minorHAnsi" w:hAnsiTheme="minorHAnsi" w:cstheme="minorHAnsi"/>
                <w:b/>
                <w:sz w:val="20"/>
                <w:szCs w:val="20"/>
              </w:rPr>
              <w:t xml:space="preserve"> </w:t>
            </w:r>
          </w:p>
        </w:tc>
      </w:tr>
      <w:tr w:rsidR="000A1860" w:rsidRPr="000509A1" w14:paraId="4AC3DFA2" w14:textId="77777777" w:rsidTr="00227D9E">
        <w:tc>
          <w:tcPr>
            <w:tcW w:w="567" w:type="dxa"/>
            <w:vMerge/>
            <w:shd w:val="clear" w:color="auto" w:fill="FFCC00"/>
            <w:vAlign w:val="center"/>
          </w:tcPr>
          <w:p w14:paraId="0E2435BF" w14:textId="77777777" w:rsidR="000A1860" w:rsidRPr="000509A1" w:rsidRDefault="000A1860" w:rsidP="00F25FC5">
            <w:pPr>
              <w:pStyle w:val="Akapitzlist"/>
              <w:ind w:left="0"/>
              <w:jc w:val="center"/>
              <w:rPr>
                <w:rFonts w:asciiTheme="minorHAnsi" w:hAnsiTheme="minorHAnsi" w:cstheme="minorHAnsi"/>
                <w:b/>
                <w:bCs/>
                <w:sz w:val="20"/>
                <w:szCs w:val="20"/>
              </w:rPr>
            </w:pPr>
          </w:p>
        </w:tc>
        <w:tc>
          <w:tcPr>
            <w:tcW w:w="3985" w:type="dxa"/>
            <w:gridSpan w:val="3"/>
            <w:shd w:val="clear" w:color="auto" w:fill="auto"/>
          </w:tcPr>
          <w:p w14:paraId="1E2E99EF" w14:textId="77777777" w:rsidR="000A1860" w:rsidRPr="000509A1" w:rsidRDefault="000A1860">
            <w:pPr>
              <w:numPr>
                <w:ilvl w:val="0"/>
                <w:numId w:val="107"/>
              </w:numPr>
              <w:spacing w:after="0" w:line="240" w:lineRule="auto"/>
              <w:rPr>
                <w:rFonts w:asciiTheme="minorHAnsi" w:hAnsiTheme="minorHAnsi" w:cstheme="minorHAnsi"/>
                <w:sz w:val="20"/>
                <w:szCs w:val="20"/>
              </w:rPr>
            </w:pPr>
            <w:r w:rsidRPr="000509A1">
              <w:rPr>
                <w:rFonts w:asciiTheme="minorHAnsi" w:hAnsiTheme="minorHAnsi" w:cstheme="minorHAnsi"/>
                <w:sz w:val="20"/>
                <w:szCs w:val="20"/>
              </w:rPr>
              <w:t>polecenie wyjazdu służbowego (delegacja) wraz z jej rozliczeniem i dokumentami potwierdzającymi zapłatę</w:t>
            </w:r>
          </w:p>
          <w:p w14:paraId="7CD42C7A" w14:textId="77777777" w:rsidR="000A1860" w:rsidRPr="000509A1" w:rsidRDefault="000A1860" w:rsidP="00F25FC5">
            <w:pPr>
              <w:ind w:left="170"/>
              <w:rPr>
                <w:rFonts w:asciiTheme="minorHAnsi" w:hAnsiTheme="minorHAnsi" w:cstheme="minorHAnsi"/>
                <w:sz w:val="20"/>
                <w:szCs w:val="20"/>
              </w:rPr>
            </w:pPr>
          </w:p>
          <w:p w14:paraId="72BB4F89" w14:textId="77777777" w:rsidR="000A1860" w:rsidRPr="000509A1" w:rsidRDefault="000A1860" w:rsidP="00F25FC5">
            <w:pPr>
              <w:pStyle w:val="Bezodstpw"/>
              <w:rPr>
                <w:rFonts w:asciiTheme="minorHAnsi" w:hAnsiTheme="minorHAnsi" w:cstheme="minorHAnsi"/>
                <w:sz w:val="20"/>
                <w:szCs w:val="20"/>
              </w:rPr>
            </w:pPr>
          </w:p>
          <w:p w14:paraId="16E7277E" w14:textId="77777777" w:rsidR="000A1860" w:rsidRPr="000509A1" w:rsidRDefault="000A1860">
            <w:pPr>
              <w:numPr>
                <w:ilvl w:val="0"/>
                <w:numId w:val="107"/>
              </w:numPr>
              <w:spacing w:after="0" w:line="240" w:lineRule="auto"/>
              <w:rPr>
                <w:rFonts w:asciiTheme="minorHAnsi" w:hAnsiTheme="minorHAnsi" w:cstheme="minorHAnsi"/>
                <w:sz w:val="20"/>
                <w:szCs w:val="20"/>
              </w:rPr>
            </w:pPr>
            <w:r w:rsidRPr="008B2307">
              <w:rPr>
                <w:rFonts w:asciiTheme="minorHAnsi" w:hAnsiTheme="minorHAnsi" w:cstheme="minorHAnsi"/>
                <w:sz w:val="20"/>
              </w:rPr>
              <w:t>oświadczenie, że delegacja służbowa została uwzględniona w zatwierdzonym wniosku o dofinansowanie projektu, jako niezbędna dla prawidłowej realizacji Projektu.</w:t>
            </w:r>
          </w:p>
        </w:tc>
        <w:tc>
          <w:tcPr>
            <w:tcW w:w="6174" w:type="dxa"/>
            <w:gridSpan w:val="2"/>
            <w:shd w:val="clear" w:color="auto" w:fill="auto"/>
          </w:tcPr>
          <w:p w14:paraId="3CE2D5D4" w14:textId="77777777" w:rsidR="000A1860" w:rsidRPr="000509A1" w:rsidRDefault="000A1860" w:rsidP="00F25FC5">
            <w:pPr>
              <w:jc w:val="both"/>
              <w:rPr>
                <w:rFonts w:asciiTheme="minorHAnsi" w:hAnsiTheme="minorHAnsi" w:cstheme="minorHAnsi"/>
                <w:sz w:val="20"/>
                <w:szCs w:val="20"/>
              </w:rPr>
            </w:pPr>
            <w:r w:rsidRPr="000509A1">
              <w:rPr>
                <w:rFonts w:asciiTheme="minorHAnsi" w:hAnsiTheme="minorHAnsi" w:cstheme="minorHAnsi"/>
                <w:sz w:val="20"/>
                <w:szCs w:val="20"/>
              </w:rPr>
              <w:t>Beneficjent nie przedkłada do wniosku o płatność pełnej dokumentacji związanej z wyjazdem służbowym personelu Projektu(chyba, że IZ RPO WD o nie wystąpi w związku z zaistniałymi wątpliwościami na etapie weryfikacji wniosku o płatność), jednakże jest on zobligowany do jej przechowywania zgodnie z zasadami archiwizacji dokumentacji projektowej, określonymi w umowie o dofinansowanie/</w:t>
            </w:r>
            <w:r>
              <w:rPr>
                <w:rFonts w:asciiTheme="minorHAnsi" w:hAnsiTheme="minorHAnsi" w:cstheme="minorHAnsi"/>
                <w:sz w:val="20"/>
                <w:szCs w:val="20"/>
              </w:rPr>
              <w:t xml:space="preserve"> </w:t>
            </w:r>
            <w:r w:rsidRPr="000509A1">
              <w:rPr>
                <w:rFonts w:asciiTheme="minorHAnsi" w:hAnsiTheme="minorHAnsi" w:cstheme="minorHAnsi"/>
                <w:sz w:val="20"/>
                <w:szCs w:val="20"/>
              </w:rPr>
              <w:t xml:space="preserve">porozumieniu/uchwale Zarządu Województwa Dolnośląskiego, a w przypadku kontroli/audytu Projektu do okazania kontrolującym/audytorom na wezwanie. </w:t>
            </w:r>
          </w:p>
          <w:p w14:paraId="653203AD" w14:textId="77777777" w:rsidR="000A1860" w:rsidRPr="000509A1" w:rsidRDefault="000A1860" w:rsidP="00F25FC5">
            <w:pPr>
              <w:jc w:val="both"/>
              <w:rPr>
                <w:rFonts w:asciiTheme="minorHAnsi" w:hAnsiTheme="minorHAnsi" w:cstheme="minorHAnsi"/>
                <w:b/>
                <w:bCs/>
                <w:sz w:val="20"/>
                <w:szCs w:val="20"/>
              </w:rPr>
            </w:pPr>
          </w:p>
        </w:tc>
      </w:tr>
      <w:tr w:rsidR="000A1860" w:rsidRPr="000509A1" w14:paraId="1F023550" w14:textId="77777777" w:rsidTr="00227D9E">
        <w:tc>
          <w:tcPr>
            <w:tcW w:w="567" w:type="dxa"/>
            <w:vMerge/>
            <w:shd w:val="clear" w:color="auto" w:fill="FFCC00"/>
            <w:vAlign w:val="center"/>
          </w:tcPr>
          <w:p w14:paraId="5767373F" w14:textId="77777777" w:rsidR="000A1860" w:rsidRPr="000509A1" w:rsidRDefault="000A1860" w:rsidP="00F25FC5">
            <w:pPr>
              <w:pStyle w:val="Akapitzlist"/>
              <w:ind w:left="0"/>
              <w:jc w:val="center"/>
              <w:rPr>
                <w:rFonts w:asciiTheme="minorHAnsi" w:hAnsiTheme="minorHAnsi" w:cstheme="minorHAnsi"/>
                <w:b/>
                <w:bCs/>
                <w:sz w:val="20"/>
                <w:szCs w:val="20"/>
              </w:rPr>
            </w:pPr>
          </w:p>
        </w:tc>
        <w:tc>
          <w:tcPr>
            <w:tcW w:w="10159" w:type="dxa"/>
            <w:gridSpan w:val="5"/>
            <w:shd w:val="clear" w:color="auto" w:fill="auto"/>
          </w:tcPr>
          <w:p w14:paraId="2DBF4D38" w14:textId="77777777" w:rsidR="000A1860" w:rsidRPr="000509A1" w:rsidRDefault="000A1860" w:rsidP="00F25FC5">
            <w:pPr>
              <w:pStyle w:val="Akapitzlist"/>
              <w:ind w:left="0"/>
              <w:jc w:val="both"/>
              <w:rPr>
                <w:rFonts w:asciiTheme="minorHAnsi" w:hAnsiTheme="minorHAnsi" w:cstheme="minorHAnsi"/>
                <w:b/>
                <w:bCs/>
                <w:sz w:val="20"/>
                <w:szCs w:val="20"/>
              </w:rPr>
            </w:pPr>
            <w:r w:rsidRPr="000509A1">
              <w:rPr>
                <w:rFonts w:asciiTheme="minorHAnsi" w:hAnsiTheme="minorHAnsi" w:cstheme="minorHAnsi"/>
                <w:b/>
                <w:bCs/>
                <w:sz w:val="20"/>
                <w:szCs w:val="20"/>
              </w:rPr>
              <w:t>Koszt związany z podnoszeniem kwalifikacji zawodowych personelu Projektu</w:t>
            </w:r>
          </w:p>
        </w:tc>
      </w:tr>
      <w:tr w:rsidR="000A1860" w:rsidRPr="000509A1" w14:paraId="1A44D7FA" w14:textId="77777777" w:rsidTr="00227D9E">
        <w:tc>
          <w:tcPr>
            <w:tcW w:w="567" w:type="dxa"/>
            <w:vMerge/>
            <w:shd w:val="clear" w:color="auto" w:fill="FFCC00"/>
            <w:vAlign w:val="center"/>
          </w:tcPr>
          <w:p w14:paraId="32C3FAFB" w14:textId="77777777" w:rsidR="000A1860" w:rsidRPr="000509A1" w:rsidRDefault="000A1860" w:rsidP="00F25FC5">
            <w:pPr>
              <w:pStyle w:val="Akapitzlist"/>
              <w:ind w:left="0"/>
              <w:jc w:val="center"/>
              <w:rPr>
                <w:rFonts w:asciiTheme="minorHAnsi" w:hAnsiTheme="minorHAnsi" w:cstheme="minorHAnsi"/>
                <w:b/>
                <w:bCs/>
                <w:sz w:val="20"/>
                <w:szCs w:val="20"/>
              </w:rPr>
            </w:pPr>
          </w:p>
        </w:tc>
        <w:tc>
          <w:tcPr>
            <w:tcW w:w="3985" w:type="dxa"/>
            <w:gridSpan w:val="3"/>
            <w:shd w:val="clear" w:color="auto" w:fill="auto"/>
          </w:tcPr>
          <w:p w14:paraId="23803C83" w14:textId="77777777" w:rsidR="000A1860" w:rsidRPr="000509A1" w:rsidRDefault="000A1860">
            <w:pPr>
              <w:numPr>
                <w:ilvl w:val="0"/>
                <w:numId w:val="107"/>
              </w:numPr>
              <w:spacing w:after="0" w:line="240" w:lineRule="auto"/>
              <w:rPr>
                <w:rFonts w:asciiTheme="minorHAnsi" w:hAnsiTheme="minorHAnsi" w:cstheme="minorHAnsi"/>
                <w:sz w:val="20"/>
                <w:szCs w:val="20"/>
              </w:rPr>
            </w:pPr>
            <w:r w:rsidRPr="000509A1">
              <w:rPr>
                <w:rFonts w:asciiTheme="minorHAnsi" w:hAnsiTheme="minorHAnsi" w:cstheme="minorHAnsi"/>
                <w:sz w:val="20"/>
                <w:szCs w:val="20"/>
              </w:rPr>
              <w:t xml:space="preserve">dokumenty z pkt. 1-5 w takim zakresie, w jakim dotyczą wydatku </w:t>
            </w:r>
          </w:p>
          <w:p w14:paraId="099E3274" w14:textId="77777777" w:rsidR="000A1860" w:rsidRPr="000509A1" w:rsidRDefault="000A1860" w:rsidP="00F25FC5">
            <w:pPr>
              <w:ind w:left="170"/>
              <w:rPr>
                <w:rFonts w:asciiTheme="minorHAnsi" w:hAnsiTheme="minorHAnsi" w:cstheme="minorHAnsi"/>
                <w:b/>
                <w:sz w:val="20"/>
                <w:szCs w:val="20"/>
              </w:rPr>
            </w:pPr>
          </w:p>
          <w:p w14:paraId="15023CD9" w14:textId="77777777" w:rsidR="000A1860" w:rsidRPr="000509A1" w:rsidRDefault="000A1860">
            <w:pPr>
              <w:numPr>
                <w:ilvl w:val="0"/>
                <w:numId w:val="107"/>
              </w:numPr>
              <w:spacing w:after="0" w:line="240" w:lineRule="auto"/>
              <w:rPr>
                <w:rFonts w:asciiTheme="minorHAnsi" w:hAnsiTheme="minorHAnsi" w:cstheme="minorHAnsi"/>
                <w:sz w:val="20"/>
                <w:szCs w:val="20"/>
              </w:rPr>
            </w:pPr>
            <w:r w:rsidRPr="000509A1">
              <w:rPr>
                <w:rFonts w:asciiTheme="minorHAnsi" w:hAnsiTheme="minorHAnsi" w:cstheme="minorHAnsi"/>
                <w:sz w:val="20"/>
                <w:szCs w:val="20"/>
              </w:rPr>
              <w:t xml:space="preserve">oświadczenie, że koszt związany z podnoszeniem kwalifikacji zawodowych </w:t>
            </w:r>
            <w:r w:rsidRPr="000509A1">
              <w:rPr>
                <w:rFonts w:asciiTheme="minorHAnsi" w:hAnsiTheme="minorHAnsi" w:cstheme="minorHAnsi"/>
                <w:sz w:val="20"/>
                <w:szCs w:val="20"/>
              </w:rPr>
              <w:lastRenderedPageBreak/>
              <w:t>personelu jest niezbędny do prawidłowej realizacji Projektu</w:t>
            </w:r>
          </w:p>
        </w:tc>
        <w:tc>
          <w:tcPr>
            <w:tcW w:w="6174" w:type="dxa"/>
            <w:gridSpan w:val="2"/>
            <w:shd w:val="clear" w:color="auto" w:fill="auto"/>
          </w:tcPr>
          <w:p w14:paraId="11E506DC" w14:textId="77777777" w:rsidR="000A1860" w:rsidRPr="000509A1" w:rsidRDefault="000A1860" w:rsidP="00F25FC5">
            <w:pPr>
              <w:pStyle w:val="Akapitzlist"/>
              <w:ind w:left="0"/>
              <w:jc w:val="both"/>
              <w:rPr>
                <w:rFonts w:asciiTheme="minorHAnsi" w:hAnsiTheme="minorHAnsi" w:cstheme="minorHAnsi"/>
                <w:b/>
                <w:bCs/>
                <w:sz w:val="20"/>
                <w:szCs w:val="20"/>
              </w:rPr>
            </w:pPr>
            <w:r w:rsidRPr="000509A1">
              <w:rPr>
                <w:rFonts w:asciiTheme="minorHAnsi" w:hAnsiTheme="minorHAnsi" w:cstheme="minorHAnsi"/>
                <w:sz w:val="20"/>
                <w:szCs w:val="20"/>
              </w:rPr>
              <w:lastRenderedPageBreak/>
              <w:t xml:space="preserve">Beneficjent nie przedkłada do wniosku o płatność pełnej dokumentacji związanej z podnoszeniem kwalifikacji zawodowych personelu Projektu (chyba, że IZ RPO WD o nie wystąpi w związku z zaistniałymi wątpliwościami na etapie weryfikacji wniosku o płatność), jednakże jest on zobligowany do jej przechowywania zgodnie z zasadami archiwizacji dokumentacji projektowej, określonymi w umowie o dofinansowanie </w:t>
            </w:r>
            <w:r w:rsidRPr="000509A1">
              <w:rPr>
                <w:rFonts w:asciiTheme="minorHAnsi" w:hAnsiTheme="minorHAnsi" w:cstheme="minorHAnsi"/>
                <w:sz w:val="20"/>
                <w:szCs w:val="20"/>
              </w:rPr>
              <w:lastRenderedPageBreak/>
              <w:t>/porozumieniu/uchwale Zarządu Województwa Dolnośląskiego, a w przypadku kontroli/audytu Projektu do okazania kontrolującym/audytorom na wezwanie.</w:t>
            </w:r>
            <w:r w:rsidRPr="000509A1">
              <w:rPr>
                <w:rFonts w:asciiTheme="minorHAnsi" w:eastAsia="Calibri" w:hAnsiTheme="minorHAnsi" w:cstheme="minorHAnsi"/>
                <w:sz w:val="20"/>
                <w:szCs w:val="20"/>
                <w:lang w:eastAsia="en-US"/>
              </w:rPr>
              <w:t xml:space="preserve"> Warunkiem kwalifikowalności wydatku jest uprzednie uwzględnienie ww. wydatku w zatwierdzonym wniosku o dofinansowanie projektu.</w:t>
            </w:r>
          </w:p>
        </w:tc>
      </w:tr>
      <w:tr w:rsidR="000A1860" w:rsidRPr="000509A1" w14:paraId="5BC536BD" w14:textId="77777777" w:rsidTr="00227D9E">
        <w:tc>
          <w:tcPr>
            <w:tcW w:w="567" w:type="dxa"/>
            <w:shd w:val="clear" w:color="auto" w:fill="FFCC00"/>
            <w:vAlign w:val="center"/>
          </w:tcPr>
          <w:p w14:paraId="5E1E522F" w14:textId="77777777" w:rsidR="000A1860" w:rsidRPr="000509A1" w:rsidRDefault="000A1860" w:rsidP="00F25FC5">
            <w:pPr>
              <w:pStyle w:val="Akapitzlist"/>
              <w:ind w:left="0"/>
              <w:jc w:val="center"/>
              <w:rPr>
                <w:rFonts w:asciiTheme="minorHAnsi" w:hAnsiTheme="minorHAnsi" w:cstheme="minorHAnsi"/>
                <w:b/>
                <w:bCs/>
                <w:sz w:val="20"/>
                <w:szCs w:val="20"/>
              </w:rPr>
            </w:pPr>
          </w:p>
        </w:tc>
        <w:tc>
          <w:tcPr>
            <w:tcW w:w="10159" w:type="dxa"/>
            <w:gridSpan w:val="5"/>
            <w:shd w:val="clear" w:color="auto" w:fill="FFCC00"/>
          </w:tcPr>
          <w:p w14:paraId="4C43B009" w14:textId="77777777" w:rsidR="000A1860" w:rsidRPr="000509A1" w:rsidRDefault="000A1860" w:rsidP="00F25FC5">
            <w:pPr>
              <w:pStyle w:val="Akapitzlist"/>
              <w:tabs>
                <w:tab w:val="left" w:pos="2307"/>
              </w:tabs>
              <w:ind w:left="0"/>
              <w:jc w:val="both"/>
              <w:rPr>
                <w:rFonts w:asciiTheme="minorHAnsi" w:hAnsiTheme="minorHAnsi" w:cstheme="minorHAnsi"/>
                <w:b/>
                <w:bCs/>
                <w:sz w:val="20"/>
                <w:szCs w:val="20"/>
              </w:rPr>
            </w:pPr>
            <w:r w:rsidRPr="000509A1">
              <w:rPr>
                <w:rFonts w:asciiTheme="minorHAnsi" w:hAnsiTheme="minorHAnsi" w:cstheme="minorHAnsi"/>
                <w:b/>
                <w:sz w:val="20"/>
                <w:szCs w:val="20"/>
              </w:rPr>
              <w:t>AMORTYZACJA</w:t>
            </w:r>
            <w:r w:rsidRPr="000509A1">
              <w:rPr>
                <w:rFonts w:asciiTheme="minorHAnsi" w:hAnsiTheme="minorHAnsi" w:cstheme="minorHAnsi"/>
                <w:b/>
                <w:sz w:val="20"/>
                <w:szCs w:val="20"/>
              </w:rPr>
              <w:tab/>
            </w:r>
          </w:p>
        </w:tc>
      </w:tr>
      <w:tr w:rsidR="000A1860" w:rsidRPr="000509A1" w14:paraId="36C4C5D3" w14:textId="77777777" w:rsidTr="00227D9E">
        <w:tc>
          <w:tcPr>
            <w:tcW w:w="567" w:type="dxa"/>
            <w:shd w:val="clear" w:color="auto" w:fill="FFCC00"/>
            <w:vAlign w:val="center"/>
          </w:tcPr>
          <w:p w14:paraId="37D1D8F6" w14:textId="77777777" w:rsidR="000A1860" w:rsidRPr="000509A1" w:rsidRDefault="000A1860">
            <w:pPr>
              <w:pStyle w:val="Akapitzlist"/>
              <w:numPr>
                <w:ilvl w:val="0"/>
                <w:numId w:val="108"/>
              </w:numPr>
              <w:spacing w:before="120" w:after="120"/>
              <w:jc w:val="center"/>
              <w:rPr>
                <w:rFonts w:asciiTheme="minorHAnsi" w:hAnsiTheme="minorHAnsi" w:cstheme="minorHAnsi"/>
                <w:b/>
                <w:bCs/>
                <w:sz w:val="20"/>
                <w:szCs w:val="20"/>
              </w:rPr>
            </w:pPr>
          </w:p>
        </w:tc>
        <w:tc>
          <w:tcPr>
            <w:tcW w:w="3985" w:type="dxa"/>
            <w:gridSpan w:val="3"/>
            <w:shd w:val="clear" w:color="auto" w:fill="auto"/>
          </w:tcPr>
          <w:p w14:paraId="087D2937" w14:textId="77777777" w:rsidR="000A1860" w:rsidRPr="000509A1" w:rsidRDefault="000A1860">
            <w:pPr>
              <w:pStyle w:val="Akapitzlist"/>
              <w:numPr>
                <w:ilvl w:val="0"/>
                <w:numId w:val="115"/>
              </w:numPr>
              <w:rPr>
                <w:rFonts w:asciiTheme="minorHAnsi" w:hAnsiTheme="minorHAnsi" w:cstheme="minorHAnsi"/>
                <w:sz w:val="20"/>
                <w:szCs w:val="20"/>
              </w:rPr>
            </w:pPr>
            <w:r w:rsidRPr="000509A1">
              <w:rPr>
                <w:rFonts w:asciiTheme="minorHAnsi" w:hAnsiTheme="minorHAnsi" w:cstheme="minorHAnsi"/>
                <w:sz w:val="20"/>
                <w:szCs w:val="20"/>
              </w:rPr>
              <w:t>tabele amortyzacyjne środków trwałych wraz ze stosownymi dokumentami księgowymi, np. w postaci PK lub inne dokumenty wskazujące na wysokość odpisów amortyzacyjnych (również w przypadku jednorazowego odpisu amortyzacyjnego)</w:t>
            </w:r>
          </w:p>
          <w:p w14:paraId="44A2E046" w14:textId="77777777" w:rsidR="000A1860" w:rsidRPr="000509A1" w:rsidRDefault="000A1860" w:rsidP="00F25FC5">
            <w:pPr>
              <w:pStyle w:val="Bezodstpw"/>
              <w:rPr>
                <w:rFonts w:asciiTheme="minorHAnsi" w:hAnsiTheme="minorHAnsi" w:cstheme="minorHAnsi"/>
                <w:sz w:val="20"/>
                <w:szCs w:val="20"/>
              </w:rPr>
            </w:pPr>
          </w:p>
          <w:p w14:paraId="3782A73C" w14:textId="77777777" w:rsidR="000A1860" w:rsidRPr="00B56B1D" w:rsidRDefault="000A1860">
            <w:pPr>
              <w:pStyle w:val="Akapitzlist"/>
              <w:numPr>
                <w:ilvl w:val="0"/>
                <w:numId w:val="115"/>
              </w:numPr>
              <w:rPr>
                <w:rFonts w:ascii="Calibri" w:eastAsia="Calibri" w:hAnsi="Calibri" w:cs="Calibri"/>
                <w:color w:val="000000"/>
                <w:sz w:val="20"/>
                <w:szCs w:val="20"/>
              </w:rPr>
            </w:pPr>
            <w:r w:rsidRPr="000509A1">
              <w:rPr>
                <w:rFonts w:asciiTheme="minorHAnsi" w:hAnsiTheme="minorHAnsi" w:cstheme="minorHAnsi"/>
                <w:bCs/>
                <w:sz w:val="20"/>
                <w:szCs w:val="20"/>
              </w:rPr>
              <w:t>oświadczenie, że odpisy amortyzacyjne</w:t>
            </w:r>
            <w:r>
              <w:rPr>
                <w:rFonts w:asciiTheme="minorHAnsi" w:hAnsiTheme="minorHAnsi" w:cstheme="minorHAnsi"/>
                <w:bCs/>
                <w:sz w:val="20"/>
                <w:szCs w:val="20"/>
              </w:rPr>
              <w:t>:</w:t>
            </w:r>
            <w:r w:rsidRPr="000509A1">
              <w:rPr>
                <w:rFonts w:asciiTheme="minorHAnsi" w:hAnsiTheme="minorHAnsi" w:cstheme="minorHAnsi"/>
                <w:bCs/>
                <w:sz w:val="20"/>
                <w:szCs w:val="20"/>
              </w:rPr>
              <w:t xml:space="preserve"> </w:t>
            </w:r>
          </w:p>
          <w:p w14:paraId="2A567F6A" w14:textId="77777777" w:rsidR="000A1860" w:rsidRPr="00B56B1D" w:rsidRDefault="000A1860">
            <w:pPr>
              <w:pStyle w:val="Akapitzlist"/>
              <w:numPr>
                <w:ilvl w:val="0"/>
                <w:numId w:val="121"/>
              </w:numPr>
              <w:rPr>
                <w:rFonts w:ascii="Calibri" w:eastAsia="Calibri" w:hAnsi="Calibri" w:cs="Calibri"/>
                <w:color w:val="000000"/>
                <w:sz w:val="20"/>
                <w:szCs w:val="20"/>
              </w:rPr>
            </w:pPr>
            <w:r w:rsidRPr="00AC10D1">
              <w:rPr>
                <w:rFonts w:ascii="Calibri" w:hAnsi="Calibri"/>
                <w:bCs/>
                <w:sz w:val="20"/>
                <w:szCs w:val="20"/>
              </w:rPr>
              <w:t>zostały dokonane zgodnie z właściwymi przepisami prawa krajowego</w:t>
            </w:r>
            <w:r>
              <w:rPr>
                <w:rFonts w:ascii="Calibri" w:hAnsi="Calibri"/>
                <w:bCs/>
                <w:sz w:val="20"/>
                <w:szCs w:val="20"/>
              </w:rPr>
              <w:t>,</w:t>
            </w:r>
          </w:p>
          <w:p w14:paraId="5362DE72" w14:textId="77777777" w:rsidR="000A1860" w:rsidRDefault="000A1860">
            <w:pPr>
              <w:pStyle w:val="Akapitzlist"/>
              <w:numPr>
                <w:ilvl w:val="0"/>
                <w:numId w:val="121"/>
              </w:numPr>
              <w:rPr>
                <w:rFonts w:ascii="Calibri" w:eastAsia="Calibri" w:hAnsi="Calibri" w:cs="Calibri"/>
                <w:color w:val="000000"/>
                <w:sz w:val="20"/>
                <w:szCs w:val="20"/>
              </w:rPr>
            </w:pPr>
            <w:r w:rsidRPr="00B56B1D">
              <w:rPr>
                <w:rFonts w:ascii="Calibri" w:eastAsia="Calibri" w:hAnsi="Calibri" w:cs="Calibri"/>
                <w:color w:val="000000"/>
                <w:sz w:val="20"/>
                <w:szCs w:val="20"/>
              </w:rPr>
              <w:t>dotyczą środków trwałych oraz wartości niematerialnych i prawnych, które są niezbędne do prawidłowej realizacji projektu i bezpośrednio wykorzystywane do jego wdrażania,</w:t>
            </w:r>
          </w:p>
          <w:p w14:paraId="12FCAC8F" w14:textId="77777777" w:rsidR="000A1860" w:rsidRDefault="000A1860">
            <w:pPr>
              <w:pStyle w:val="Akapitzlist"/>
              <w:numPr>
                <w:ilvl w:val="0"/>
                <w:numId w:val="121"/>
              </w:numPr>
              <w:rPr>
                <w:rFonts w:ascii="Calibri" w:eastAsia="Calibri" w:hAnsi="Calibri" w:cs="Calibri"/>
                <w:color w:val="000000"/>
                <w:sz w:val="20"/>
                <w:szCs w:val="20"/>
              </w:rPr>
            </w:pPr>
            <w:r w:rsidRPr="00B56B1D">
              <w:rPr>
                <w:rFonts w:ascii="Calibri" w:eastAsia="Calibri" w:hAnsi="Calibri" w:cs="Calibri"/>
                <w:color w:val="000000"/>
                <w:sz w:val="20"/>
                <w:szCs w:val="20"/>
              </w:rPr>
              <w:t>odnoszą się wyłącznie do okresu realizacji projektu i faktycznego wykorzystania środka trwałego w projekcie,</w:t>
            </w:r>
          </w:p>
          <w:p w14:paraId="0274A812" w14:textId="77777777" w:rsidR="000A1860" w:rsidRPr="008B2307" w:rsidRDefault="000A1860">
            <w:pPr>
              <w:pStyle w:val="Akapitzlist"/>
              <w:numPr>
                <w:ilvl w:val="0"/>
                <w:numId w:val="121"/>
              </w:numPr>
              <w:rPr>
                <w:rFonts w:ascii="Calibri" w:eastAsia="Calibri" w:hAnsi="Calibri" w:cs="Calibri"/>
                <w:color w:val="000000"/>
                <w:sz w:val="20"/>
                <w:szCs w:val="20"/>
              </w:rPr>
            </w:pPr>
            <w:r w:rsidRPr="008B2307">
              <w:rPr>
                <w:rFonts w:ascii="Calibri" w:hAnsi="Calibri"/>
                <w:bCs/>
                <w:sz w:val="20"/>
                <w:szCs w:val="20"/>
              </w:rPr>
              <w:t>nie dotyczą wydatków poniesionych na zakup środków trwałych oraz wartości niematerialnych i prawnych zgłoszonych jako wydatki kwalifikowalne projektu, ani też ich zakup nie był współfinansowany ze środków unijnych (dotyczy sytuacji, w której Beneficjent kupuje aktywa na potrzeby projektu, ale nie może zrefundować kosztów zakupu).</w:t>
            </w:r>
          </w:p>
          <w:p w14:paraId="50605DE8" w14:textId="77777777" w:rsidR="000A1860" w:rsidRPr="000509A1" w:rsidRDefault="000A1860" w:rsidP="00F25FC5">
            <w:pPr>
              <w:pStyle w:val="Bezodstpw"/>
              <w:rPr>
                <w:rFonts w:asciiTheme="minorHAnsi" w:hAnsiTheme="minorHAnsi" w:cstheme="minorHAnsi"/>
                <w:sz w:val="20"/>
                <w:szCs w:val="20"/>
              </w:rPr>
            </w:pPr>
          </w:p>
          <w:p w14:paraId="1BFF5CEF" w14:textId="77777777" w:rsidR="000A1860" w:rsidRPr="000509A1" w:rsidRDefault="000A1860">
            <w:pPr>
              <w:pStyle w:val="Akapitzlist"/>
              <w:numPr>
                <w:ilvl w:val="0"/>
                <w:numId w:val="115"/>
              </w:numPr>
              <w:rPr>
                <w:rFonts w:asciiTheme="minorHAnsi" w:hAnsiTheme="minorHAnsi" w:cstheme="minorHAnsi"/>
                <w:sz w:val="20"/>
                <w:szCs w:val="20"/>
              </w:rPr>
            </w:pPr>
            <w:r w:rsidRPr="000509A1">
              <w:rPr>
                <w:rFonts w:asciiTheme="minorHAnsi" w:hAnsiTheme="minorHAnsi" w:cstheme="minorHAnsi"/>
                <w:bCs/>
                <w:sz w:val="20"/>
                <w:szCs w:val="20"/>
              </w:rPr>
              <w:t>oświadczenie/dokumenty potwierdzające, że odpisy amortyzacyjne dotyczą środków trwałych oraz wartości niematerialnych i prawnych, które zostały zakupione w sposób racjonalny i efektywny, tj. ich ceny nie są zawyżone w stosunku do cen i stawek rynkowych</w:t>
            </w:r>
          </w:p>
          <w:p w14:paraId="2E9D0A87" w14:textId="77777777" w:rsidR="000A1860" w:rsidRPr="000509A1" w:rsidRDefault="000A1860" w:rsidP="00F25FC5">
            <w:pPr>
              <w:pStyle w:val="Bezodstpw"/>
              <w:rPr>
                <w:rFonts w:asciiTheme="minorHAnsi" w:hAnsiTheme="minorHAnsi" w:cstheme="minorHAnsi"/>
                <w:sz w:val="20"/>
                <w:szCs w:val="20"/>
              </w:rPr>
            </w:pPr>
          </w:p>
          <w:p w14:paraId="59A99E61" w14:textId="77777777" w:rsidR="000A1860" w:rsidRPr="000509A1" w:rsidRDefault="000A1860">
            <w:pPr>
              <w:pStyle w:val="Akapitzlist"/>
              <w:numPr>
                <w:ilvl w:val="0"/>
                <w:numId w:val="115"/>
              </w:numPr>
              <w:rPr>
                <w:rFonts w:asciiTheme="minorHAnsi" w:hAnsiTheme="minorHAnsi" w:cstheme="minorHAnsi"/>
                <w:sz w:val="20"/>
                <w:szCs w:val="20"/>
              </w:rPr>
            </w:pPr>
            <w:r w:rsidRPr="000509A1">
              <w:rPr>
                <w:rFonts w:asciiTheme="minorHAnsi" w:hAnsiTheme="minorHAnsi" w:cstheme="minorHAnsi"/>
                <w:bCs/>
                <w:sz w:val="20"/>
                <w:szCs w:val="20"/>
              </w:rPr>
              <w:t xml:space="preserve">metodologia wyliczenia kwalifikowalnej części odpisu amortyzacyjnego w przypadku, gdy środki trwałe oraz wartości niematerialne i prawne wykorzystywane są także w innych celach niż realizacja Projektu </w:t>
            </w:r>
          </w:p>
        </w:tc>
        <w:tc>
          <w:tcPr>
            <w:tcW w:w="6174" w:type="dxa"/>
            <w:gridSpan w:val="2"/>
            <w:shd w:val="clear" w:color="auto" w:fill="auto"/>
          </w:tcPr>
          <w:p w14:paraId="5B2DD810" w14:textId="77777777" w:rsidR="000A1860" w:rsidRPr="000509A1" w:rsidRDefault="000A1860" w:rsidP="00F25FC5">
            <w:pPr>
              <w:pStyle w:val="Akapitzlist"/>
              <w:keepNext/>
              <w:keepLines/>
              <w:ind w:left="0"/>
              <w:jc w:val="both"/>
              <w:outlineLvl w:val="1"/>
              <w:rPr>
                <w:rFonts w:asciiTheme="minorHAnsi" w:hAnsiTheme="minorHAnsi" w:cstheme="minorHAnsi"/>
                <w:bCs/>
                <w:sz w:val="20"/>
                <w:szCs w:val="20"/>
              </w:rPr>
            </w:pPr>
            <w:r w:rsidRPr="000509A1">
              <w:rPr>
                <w:rFonts w:asciiTheme="minorHAnsi" w:hAnsiTheme="minorHAnsi" w:cstheme="minorHAnsi"/>
                <w:bCs/>
                <w:sz w:val="20"/>
                <w:szCs w:val="20"/>
              </w:rPr>
              <w:t>Należy pamiętać, że kwalifikowalna jest tylko ta część odpisu amortyzacyjnego, która odpowiada proporcji wykorzystania aktywów w celu realizacji Projektu.</w:t>
            </w:r>
          </w:p>
          <w:p w14:paraId="08C6BC13" w14:textId="77777777" w:rsidR="000A1860" w:rsidRPr="000509A1" w:rsidRDefault="000A1860" w:rsidP="00F25FC5">
            <w:pPr>
              <w:pStyle w:val="Akapitzlist"/>
              <w:keepNext/>
              <w:keepLines/>
              <w:ind w:left="0"/>
              <w:jc w:val="both"/>
              <w:outlineLvl w:val="1"/>
              <w:rPr>
                <w:rFonts w:asciiTheme="minorHAnsi" w:hAnsiTheme="minorHAnsi" w:cstheme="minorHAnsi"/>
                <w:bCs/>
                <w:sz w:val="20"/>
                <w:szCs w:val="20"/>
              </w:rPr>
            </w:pPr>
          </w:p>
          <w:p w14:paraId="4B29EBB6" w14:textId="77777777" w:rsidR="000A1860" w:rsidRPr="000509A1" w:rsidRDefault="000A1860" w:rsidP="00F25FC5">
            <w:pPr>
              <w:pStyle w:val="Akapitzlist"/>
              <w:keepNext/>
              <w:keepLines/>
              <w:ind w:left="0"/>
              <w:jc w:val="both"/>
              <w:outlineLvl w:val="1"/>
              <w:rPr>
                <w:rFonts w:asciiTheme="minorHAnsi" w:hAnsiTheme="minorHAnsi" w:cstheme="minorHAnsi"/>
                <w:bCs/>
                <w:sz w:val="20"/>
                <w:szCs w:val="20"/>
              </w:rPr>
            </w:pPr>
            <w:r w:rsidRPr="000509A1">
              <w:rPr>
                <w:rFonts w:asciiTheme="minorHAnsi" w:hAnsiTheme="minorHAnsi" w:cstheme="minorHAnsi"/>
                <w:bCs/>
                <w:sz w:val="20"/>
                <w:szCs w:val="20"/>
              </w:rPr>
              <w:t xml:space="preserve">Ponadto należy pamiętać o konieczności uwzględnienia jednorazowych odpisów amortyzacyjnych w oświadczeniach o wielkości pomocy de </w:t>
            </w:r>
            <w:proofErr w:type="spellStart"/>
            <w:r w:rsidRPr="000509A1">
              <w:rPr>
                <w:rFonts w:asciiTheme="minorHAnsi" w:hAnsiTheme="minorHAnsi" w:cstheme="minorHAnsi"/>
                <w:bCs/>
                <w:sz w:val="20"/>
                <w:szCs w:val="20"/>
              </w:rPr>
              <w:t>minimis</w:t>
            </w:r>
            <w:proofErr w:type="spellEnd"/>
            <w:r w:rsidRPr="000509A1">
              <w:rPr>
                <w:rFonts w:asciiTheme="minorHAnsi" w:hAnsiTheme="minorHAnsi" w:cstheme="minorHAnsi"/>
                <w:bCs/>
                <w:sz w:val="20"/>
                <w:szCs w:val="20"/>
              </w:rPr>
              <w:t xml:space="preserve">, którą podmiot ubiegający się o otrzymanie pomocy de </w:t>
            </w:r>
            <w:proofErr w:type="spellStart"/>
            <w:r w:rsidRPr="000509A1">
              <w:rPr>
                <w:rFonts w:asciiTheme="minorHAnsi" w:hAnsiTheme="minorHAnsi" w:cstheme="minorHAnsi"/>
                <w:bCs/>
                <w:sz w:val="20"/>
                <w:szCs w:val="20"/>
              </w:rPr>
              <w:t>minimis</w:t>
            </w:r>
            <w:proofErr w:type="spellEnd"/>
            <w:r w:rsidRPr="000509A1">
              <w:rPr>
                <w:rFonts w:asciiTheme="minorHAnsi" w:hAnsiTheme="minorHAnsi" w:cstheme="minorHAnsi"/>
                <w:bCs/>
                <w:sz w:val="20"/>
                <w:szCs w:val="20"/>
              </w:rPr>
              <w:t xml:space="preserve"> otrzymał w roku, w którym ubiega się o pomoc, oraz w ciągu 2 poprzedzających go lat, a także o konieczności pomniejszenia wartości środka trwałego o wartość otrzymanego dofinansowania dla celów obliczenia odpisów amortyzacyjnych stanowiących koszt uzyskania przychodów, albo odpowiedniego pomniejszenia wydatków kwalifikowalnych.</w:t>
            </w:r>
          </w:p>
          <w:p w14:paraId="2244718C" w14:textId="77777777" w:rsidR="000A1860" w:rsidRPr="000509A1" w:rsidRDefault="000A1860" w:rsidP="00F25FC5">
            <w:pPr>
              <w:pStyle w:val="Akapitzlist"/>
              <w:keepNext/>
              <w:keepLines/>
              <w:ind w:left="0"/>
              <w:jc w:val="both"/>
              <w:outlineLvl w:val="1"/>
              <w:rPr>
                <w:rFonts w:asciiTheme="minorHAnsi" w:hAnsiTheme="minorHAnsi" w:cstheme="minorHAnsi"/>
                <w:bCs/>
                <w:sz w:val="20"/>
                <w:szCs w:val="20"/>
              </w:rPr>
            </w:pPr>
          </w:p>
        </w:tc>
      </w:tr>
      <w:tr w:rsidR="000A1860" w:rsidRPr="000509A1" w14:paraId="57FDF0AA" w14:textId="77777777" w:rsidTr="00227D9E">
        <w:tc>
          <w:tcPr>
            <w:tcW w:w="567" w:type="dxa"/>
            <w:shd w:val="clear" w:color="auto" w:fill="FFCC00"/>
            <w:vAlign w:val="center"/>
          </w:tcPr>
          <w:p w14:paraId="35E611CF" w14:textId="77777777" w:rsidR="000A1860" w:rsidRPr="000509A1" w:rsidRDefault="000A1860" w:rsidP="00F25FC5">
            <w:pPr>
              <w:pStyle w:val="Akapitzlist"/>
              <w:spacing w:before="120" w:after="120"/>
              <w:ind w:left="0"/>
              <w:jc w:val="center"/>
              <w:rPr>
                <w:rFonts w:asciiTheme="minorHAnsi" w:hAnsiTheme="minorHAnsi" w:cstheme="minorHAnsi"/>
                <w:b/>
                <w:bCs/>
                <w:sz w:val="20"/>
                <w:szCs w:val="20"/>
              </w:rPr>
            </w:pPr>
          </w:p>
        </w:tc>
        <w:tc>
          <w:tcPr>
            <w:tcW w:w="10159" w:type="dxa"/>
            <w:gridSpan w:val="5"/>
            <w:shd w:val="clear" w:color="auto" w:fill="FFCC00"/>
          </w:tcPr>
          <w:p w14:paraId="56460A17" w14:textId="77777777" w:rsidR="000A1860" w:rsidRPr="000509A1" w:rsidRDefault="000A1860" w:rsidP="00F25FC5">
            <w:pPr>
              <w:pStyle w:val="Akapitzlist"/>
              <w:ind w:left="0"/>
              <w:jc w:val="both"/>
              <w:rPr>
                <w:rFonts w:asciiTheme="minorHAnsi" w:hAnsiTheme="minorHAnsi" w:cstheme="minorHAnsi"/>
                <w:b/>
                <w:sz w:val="20"/>
                <w:szCs w:val="20"/>
              </w:rPr>
            </w:pPr>
            <w:r w:rsidRPr="000509A1">
              <w:rPr>
                <w:rFonts w:asciiTheme="minorHAnsi" w:hAnsiTheme="minorHAnsi" w:cstheme="minorHAnsi"/>
                <w:b/>
                <w:sz w:val="20"/>
                <w:szCs w:val="20"/>
              </w:rPr>
              <w:t>LEASING</w:t>
            </w:r>
          </w:p>
        </w:tc>
      </w:tr>
      <w:tr w:rsidR="000A1860" w:rsidRPr="000509A1" w14:paraId="494E51EC" w14:textId="77777777" w:rsidTr="00227D9E">
        <w:tc>
          <w:tcPr>
            <w:tcW w:w="567" w:type="dxa"/>
            <w:shd w:val="clear" w:color="auto" w:fill="FFCC00"/>
            <w:vAlign w:val="center"/>
          </w:tcPr>
          <w:p w14:paraId="4406A191" w14:textId="77777777" w:rsidR="000A1860" w:rsidRPr="000509A1" w:rsidRDefault="000A1860" w:rsidP="00F25FC5">
            <w:pPr>
              <w:pStyle w:val="Akapitzlist"/>
              <w:spacing w:before="120" w:after="120"/>
              <w:ind w:left="0"/>
              <w:jc w:val="center"/>
              <w:rPr>
                <w:rFonts w:asciiTheme="minorHAnsi" w:hAnsiTheme="minorHAnsi" w:cstheme="minorHAnsi"/>
                <w:b/>
                <w:bCs/>
                <w:sz w:val="20"/>
                <w:szCs w:val="20"/>
              </w:rPr>
            </w:pPr>
            <w:r w:rsidRPr="000509A1">
              <w:rPr>
                <w:rFonts w:asciiTheme="minorHAnsi" w:hAnsiTheme="minorHAnsi" w:cstheme="minorHAnsi"/>
                <w:b/>
                <w:bCs/>
                <w:sz w:val="20"/>
                <w:szCs w:val="20"/>
              </w:rPr>
              <w:t>12.</w:t>
            </w:r>
          </w:p>
        </w:tc>
        <w:tc>
          <w:tcPr>
            <w:tcW w:w="3985" w:type="dxa"/>
            <w:gridSpan w:val="3"/>
            <w:shd w:val="clear" w:color="auto" w:fill="auto"/>
          </w:tcPr>
          <w:p w14:paraId="4D712286" w14:textId="77777777" w:rsidR="000A1860" w:rsidRPr="000509A1" w:rsidRDefault="000A1860">
            <w:pPr>
              <w:pStyle w:val="Akapitzlist"/>
              <w:numPr>
                <w:ilvl w:val="0"/>
                <w:numId w:val="115"/>
              </w:numPr>
              <w:rPr>
                <w:rFonts w:asciiTheme="minorHAnsi" w:hAnsiTheme="minorHAnsi" w:cstheme="minorHAnsi"/>
                <w:bCs/>
                <w:sz w:val="20"/>
                <w:szCs w:val="20"/>
              </w:rPr>
            </w:pPr>
            <w:r w:rsidRPr="000509A1">
              <w:rPr>
                <w:rFonts w:asciiTheme="minorHAnsi" w:hAnsiTheme="minorHAnsi" w:cstheme="minorHAnsi"/>
                <w:bCs/>
                <w:sz w:val="20"/>
                <w:szCs w:val="20"/>
              </w:rPr>
              <w:t xml:space="preserve">faktury/inne dokumenty księgowe o równoważnej wartości dowodowej wystawione na leasingobiorcę wraz z harmonogramami spłat rat leasingowych i/lub faktury zakupu, bądź inne dokumenty </w:t>
            </w:r>
            <w:r w:rsidRPr="000509A1">
              <w:rPr>
                <w:rFonts w:asciiTheme="minorHAnsi" w:hAnsiTheme="minorHAnsi" w:cstheme="minorHAnsi"/>
                <w:bCs/>
                <w:sz w:val="20"/>
                <w:szCs w:val="20"/>
              </w:rPr>
              <w:lastRenderedPageBreak/>
              <w:t>księgowe o równoważnej wartości dowodowej wystawione na leasingodawcę</w:t>
            </w:r>
          </w:p>
          <w:p w14:paraId="08464946" w14:textId="77777777" w:rsidR="000A1860" w:rsidRPr="000509A1" w:rsidRDefault="000A1860" w:rsidP="00F25FC5">
            <w:pPr>
              <w:pStyle w:val="Bezodstpw"/>
              <w:rPr>
                <w:rFonts w:asciiTheme="minorHAnsi" w:hAnsiTheme="minorHAnsi" w:cstheme="minorHAnsi"/>
                <w:sz w:val="20"/>
                <w:szCs w:val="20"/>
              </w:rPr>
            </w:pPr>
          </w:p>
          <w:p w14:paraId="0B75A6B3" w14:textId="77777777" w:rsidR="000A1860" w:rsidRPr="000509A1" w:rsidRDefault="000A1860">
            <w:pPr>
              <w:pStyle w:val="Akapitzlist"/>
              <w:numPr>
                <w:ilvl w:val="0"/>
                <w:numId w:val="115"/>
              </w:numPr>
              <w:rPr>
                <w:rFonts w:asciiTheme="minorHAnsi" w:hAnsiTheme="minorHAnsi" w:cstheme="minorHAnsi"/>
                <w:bCs/>
                <w:sz w:val="20"/>
                <w:szCs w:val="20"/>
              </w:rPr>
            </w:pPr>
            <w:r w:rsidRPr="000509A1">
              <w:rPr>
                <w:rFonts w:asciiTheme="minorHAnsi" w:hAnsiTheme="minorHAnsi" w:cstheme="minorHAnsi"/>
                <w:bCs/>
                <w:sz w:val="20"/>
                <w:szCs w:val="20"/>
              </w:rPr>
              <w:t>dokumenty poświadczające zapłacenie rat leasingowych</w:t>
            </w:r>
          </w:p>
          <w:p w14:paraId="3B88D135" w14:textId="77777777" w:rsidR="000A1860" w:rsidRPr="000509A1" w:rsidRDefault="000A1860" w:rsidP="00F25FC5">
            <w:pPr>
              <w:pStyle w:val="Bezodstpw"/>
              <w:rPr>
                <w:rFonts w:asciiTheme="minorHAnsi" w:hAnsiTheme="minorHAnsi" w:cstheme="minorHAnsi"/>
                <w:sz w:val="20"/>
                <w:szCs w:val="20"/>
              </w:rPr>
            </w:pPr>
          </w:p>
          <w:p w14:paraId="0ACEB03B" w14:textId="77777777" w:rsidR="000A1860" w:rsidRPr="000509A1" w:rsidRDefault="000A1860">
            <w:pPr>
              <w:pStyle w:val="Akapitzlist"/>
              <w:numPr>
                <w:ilvl w:val="0"/>
                <w:numId w:val="115"/>
              </w:numPr>
              <w:rPr>
                <w:rFonts w:asciiTheme="minorHAnsi" w:hAnsiTheme="minorHAnsi" w:cstheme="minorHAnsi"/>
                <w:bCs/>
                <w:sz w:val="20"/>
                <w:szCs w:val="20"/>
              </w:rPr>
            </w:pPr>
            <w:r w:rsidRPr="000509A1">
              <w:rPr>
                <w:rFonts w:asciiTheme="minorHAnsi" w:hAnsiTheme="minorHAnsi" w:cstheme="minorHAnsi"/>
                <w:bCs/>
                <w:sz w:val="20"/>
                <w:szCs w:val="20"/>
              </w:rPr>
              <w:t>umowy z leasingodawcami wraz z protokołami przekazania - jeżeli zostały wystawione</w:t>
            </w:r>
          </w:p>
          <w:p w14:paraId="364B6FF9" w14:textId="77777777" w:rsidR="000A1860" w:rsidRPr="000509A1" w:rsidRDefault="000A1860" w:rsidP="00F25FC5">
            <w:pPr>
              <w:pStyle w:val="Bezodstpw"/>
              <w:rPr>
                <w:rFonts w:asciiTheme="minorHAnsi" w:hAnsiTheme="minorHAnsi" w:cstheme="minorHAnsi"/>
                <w:sz w:val="20"/>
                <w:szCs w:val="20"/>
              </w:rPr>
            </w:pPr>
          </w:p>
          <w:p w14:paraId="07136134" w14:textId="77777777" w:rsidR="000A1860" w:rsidRPr="000509A1" w:rsidRDefault="000A1860">
            <w:pPr>
              <w:pStyle w:val="Akapitzlist"/>
              <w:numPr>
                <w:ilvl w:val="0"/>
                <w:numId w:val="115"/>
              </w:numPr>
              <w:rPr>
                <w:rFonts w:asciiTheme="minorHAnsi" w:hAnsiTheme="minorHAnsi" w:cstheme="minorHAnsi"/>
                <w:bCs/>
                <w:sz w:val="20"/>
                <w:szCs w:val="20"/>
              </w:rPr>
            </w:pPr>
            <w:r w:rsidRPr="000509A1">
              <w:rPr>
                <w:rFonts w:asciiTheme="minorHAnsi" w:hAnsiTheme="minorHAnsi" w:cstheme="minorHAnsi"/>
                <w:bCs/>
                <w:sz w:val="20"/>
                <w:szCs w:val="20"/>
              </w:rPr>
              <w:t>oświadczenie, że dofinansowanie z RPO WD 2014-2020 nie posłuży do ponownego nabycia danego dobra, jeśli jego zakup był wcześniej współfinansowany ze środków UE lub w ramach dotacji z krajowych środków publicznych</w:t>
            </w:r>
          </w:p>
          <w:p w14:paraId="0D84AEC8" w14:textId="77777777" w:rsidR="000A1860" w:rsidRPr="000509A1" w:rsidRDefault="000A1860" w:rsidP="00F25FC5">
            <w:pPr>
              <w:pStyle w:val="Bezodstpw"/>
              <w:rPr>
                <w:rFonts w:asciiTheme="minorHAnsi" w:hAnsiTheme="minorHAnsi" w:cstheme="minorHAnsi"/>
                <w:sz w:val="20"/>
                <w:szCs w:val="20"/>
              </w:rPr>
            </w:pPr>
          </w:p>
          <w:p w14:paraId="3631EC8C" w14:textId="77777777" w:rsidR="000A1860" w:rsidRPr="000509A1" w:rsidRDefault="000A1860">
            <w:pPr>
              <w:pStyle w:val="Akapitzlist"/>
              <w:numPr>
                <w:ilvl w:val="0"/>
                <w:numId w:val="115"/>
              </w:numPr>
              <w:rPr>
                <w:rFonts w:asciiTheme="minorHAnsi" w:hAnsiTheme="minorHAnsi" w:cstheme="minorHAnsi"/>
                <w:bCs/>
                <w:sz w:val="20"/>
                <w:szCs w:val="20"/>
              </w:rPr>
            </w:pPr>
            <w:r w:rsidRPr="000509A1">
              <w:rPr>
                <w:rFonts w:asciiTheme="minorHAnsi" w:hAnsiTheme="minorHAnsi" w:cstheme="minorHAnsi"/>
                <w:bCs/>
                <w:sz w:val="20"/>
                <w:szCs w:val="20"/>
              </w:rPr>
              <w:t xml:space="preserve">w przypadku dóbr zakupionych nie wcześniej niż w okresie 12 miesięcy przed złożeniem przez Beneficjenta wniosku o dofinansowanie Projektu - dowód zakupu wystawiony leasingodawcy przez dostawcę współfinansowanego dobra </w:t>
            </w:r>
          </w:p>
          <w:p w14:paraId="344C920C" w14:textId="77777777" w:rsidR="000A1860" w:rsidRPr="000509A1" w:rsidRDefault="000A1860" w:rsidP="00F25FC5">
            <w:pPr>
              <w:pStyle w:val="Bezodstpw"/>
              <w:rPr>
                <w:rFonts w:asciiTheme="minorHAnsi" w:hAnsiTheme="minorHAnsi" w:cstheme="minorHAnsi"/>
                <w:sz w:val="20"/>
                <w:szCs w:val="20"/>
              </w:rPr>
            </w:pPr>
          </w:p>
          <w:p w14:paraId="788BB25E" w14:textId="77777777" w:rsidR="000A1860" w:rsidRPr="000509A1" w:rsidRDefault="000A1860">
            <w:pPr>
              <w:pStyle w:val="Akapitzlist"/>
              <w:numPr>
                <w:ilvl w:val="0"/>
                <w:numId w:val="115"/>
              </w:numPr>
              <w:rPr>
                <w:rFonts w:asciiTheme="minorHAnsi" w:hAnsiTheme="minorHAnsi" w:cstheme="minorHAnsi"/>
                <w:bCs/>
                <w:sz w:val="20"/>
                <w:szCs w:val="20"/>
              </w:rPr>
            </w:pPr>
            <w:r w:rsidRPr="000509A1">
              <w:rPr>
                <w:rFonts w:asciiTheme="minorHAnsi" w:hAnsiTheme="minorHAnsi" w:cstheme="minorHAnsi"/>
                <w:bCs/>
                <w:sz w:val="20"/>
                <w:szCs w:val="20"/>
              </w:rPr>
              <w:t xml:space="preserve">w przypadku dóbr zakupionych wcześniej niż w okresie 12 miesięcy przed złożeniem przez Beneficjenta wniosku o dofinansowanie Projektu - sporządzone przez uprawnionego rzeczoznawcę dokumenty stanowiące wycenę dobra będącego przedmiotem leasingu lub wycena sporządzona w oparciu o metodologię przedstawioną przez Beneficjenta </w:t>
            </w:r>
          </w:p>
        </w:tc>
        <w:tc>
          <w:tcPr>
            <w:tcW w:w="6174" w:type="dxa"/>
            <w:gridSpan w:val="2"/>
            <w:shd w:val="clear" w:color="auto" w:fill="auto"/>
          </w:tcPr>
          <w:p w14:paraId="2246C273" w14:textId="77777777" w:rsidR="000A1860" w:rsidRPr="000509A1" w:rsidRDefault="000A1860" w:rsidP="00F25FC5">
            <w:pPr>
              <w:jc w:val="both"/>
              <w:rPr>
                <w:rFonts w:asciiTheme="minorHAnsi" w:hAnsiTheme="minorHAnsi" w:cstheme="minorHAnsi"/>
                <w:bCs/>
                <w:sz w:val="20"/>
                <w:szCs w:val="20"/>
              </w:rPr>
            </w:pPr>
            <w:r w:rsidRPr="000509A1">
              <w:rPr>
                <w:rFonts w:asciiTheme="minorHAnsi" w:hAnsiTheme="minorHAnsi" w:cstheme="minorHAnsi"/>
                <w:bCs/>
                <w:sz w:val="20"/>
                <w:szCs w:val="20"/>
              </w:rPr>
              <w:lastRenderedPageBreak/>
              <w:t>Warunkiem umożliwiającym rozliczenie danej formy leasingu jest wskazanie we wniosku o dofinansowanie takiej formy rozliczenia wydatków w Projekcie.</w:t>
            </w:r>
          </w:p>
          <w:p w14:paraId="0F9E8AD3" w14:textId="77777777" w:rsidR="000A1860" w:rsidRPr="000509A1" w:rsidRDefault="000A1860" w:rsidP="00F25FC5">
            <w:pPr>
              <w:ind w:left="170"/>
              <w:jc w:val="both"/>
              <w:rPr>
                <w:rFonts w:asciiTheme="minorHAnsi" w:hAnsiTheme="minorHAnsi" w:cstheme="minorHAnsi"/>
                <w:bCs/>
                <w:sz w:val="20"/>
                <w:szCs w:val="20"/>
              </w:rPr>
            </w:pPr>
          </w:p>
          <w:p w14:paraId="50407A59" w14:textId="77777777" w:rsidR="000A1860" w:rsidRPr="000509A1" w:rsidRDefault="000A1860" w:rsidP="00F25FC5">
            <w:pPr>
              <w:ind w:left="170"/>
              <w:jc w:val="both"/>
              <w:rPr>
                <w:rFonts w:asciiTheme="minorHAnsi" w:hAnsiTheme="minorHAnsi" w:cstheme="minorHAnsi"/>
                <w:bCs/>
                <w:sz w:val="20"/>
                <w:szCs w:val="20"/>
              </w:rPr>
            </w:pPr>
            <w:r w:rsidRPr="000509A1">
              <w:rPr>
                <w:rFonts w:asciiTheme="minorHAnsi" w:hAnsiTheme="minorHAnsi" w:cstheme="minorHAnsi"/>
                <w:bCs/>
                <w:sz w:val="20"/>
                <w:szCs w:val="20"/>
              </w:rPr>
              <w:br/>
            </w:r>
          </w:p>
          <w:p w14:paraId="54A27CED" w14:textId="77777777" w:rsidR="000A1860" w:rsidRPr="000509A1" w:rsidRDefault="000A1860" w:rsidP="00F25FC5">
            <w:pPr>
              <w:jc w:val="both"/>
              <w:rPr>
                <w:rFonts w:asciiTheme="minorHAnsi" w:hAnsiTheme="minorHAnsi" w:cstheme="minorHAnsi"/>
                <w:bCs/>
                <w:sz w:val="20"/>
                <w:szCs w:val="20"/>
              </w:rPr>
            </w:pPr>
          </w:p>
          <w:p w14:paraId="789F6CB5" w14:textId="77777777" w:rsidR="000A1860" w:rsidRPr="000509A1" w:rsidRDefault="000A1860" w:rsidP="00F25FC5">
            <w:pPr>
              <w:jc w:val="both"/>
              <w:rPr>
                <w:rFonts w:asciiTheme="minorHAnsi" w:hAnsiTheme="minorHAnsi" w:cstheme="minorHAnsi"/>
                <w:bCs/>
                <w:sz w:val="20"/>
                <w:szCs w:val="20"/>
              </w:rPr>
            </w:pPr>
          </w:p>
          <w:p w14:paraId="171A4914" w14:textId="77777777" w:rsidR="000A1860" w:rsidRPr="000509A1" w:rsidRDefault="000A1860" w:rsidP="00F25FC5">
            <w:pPr>
              <w:jc w:val="both"/>
              <w:rPr>
                <w:rFonts w:asciiTheme="minorHAnsi" w:hAnsiTheme="minorHAnsi" w:cstheme="minorHAnsi"/>
                <w:bCs/>
                <w:sz w:val="20"/>
                <w:szCs w:val="20"/>
              </w:rPr>
            </w:pPr>
          </w:p>
          <w:p w14:paraId="66723857" w14:textId="77777777" w:rsidR="000A1860" w:rsidRPr="000509A1" w:rsidRDefault="000A1860" w:rsidP="00F25FC5">
            <w:pPr>
              <w:jc w:val="both"/>
              <w:rPr>
                <w:rFonts w:asciiTheme="minorHAnsi" w:hAnsiTheme="minorHAnsi" w:cstheme="minorHAnsi"/>
                <w:bCs/>
                <w:sz w:val="20"/>
                <w:szCs w:val="20"/>
              </w:rPr>
            </w:pPr>
          </w:p>
          <w:p w14:paraId="46E844A9" w14:textId="77777777" w:rsidR="000A1860" w:rsidRPr="000509A1" w:rsidRDefault="000A1860" w:rsidP="00F25FC5">
            <w:pPr>
              <w:jc w:val="both"/>
              <w:rPr>
                <w:rFonts w:asciiTheme="minorHAnsi" w:hAnsiTheme="minorHAnsi" w:cstheme="minorHAnsi"/>
                <w:bCs/>
                <w:sz w:val="20"/>
                <w:szCs w:val="20"/>
              </w:rPr>
            </w:pPr>
          </w:p>
          <w:p w14:paraId="579EE62D" w14:textId="77777777" w:rsidR="000A1860" w:rsidRPr="000509A1" w:rsidRDefault="000A1860" w:rsidP="00F25FC5">
            <w:pPr>
              <w:jc w:val="both"/>
              <w:rPr>
                <w:rFonts w:asciiTheme="minorHAnsi" w:hAnsiTheme="minorHAnsi" w:cstheme="minorHAnsi"/>
                <w:bCs/>
                <w:sz w:val="20"/>
                <w:szCs w:val="20"/>
              </w:rPr>
            </w:pPr>
          </w:p>
          <w:p w14:paraId="05F143F0" w14:textId="77777777" w:rsidR="000A1860" w:rsidRPr="000509A1" w:rsidRDefault="000A1860" w:rsidP="00F25FC5">
            <w:pPr>
              <w:jc w:val="both"/>
              <w:rPr>
                <w:rFonts w:asciiTheme="minorHAnsi" w:hAnsiTheme="minorHAnsi" w:cstheme="minorHAnsi"/>
                <w:bCs/>
                <w:sz w:val="20"/>
                <w:szCs w:val="20"/>
              </w:rPr>
            </w:pPr>
          </w:p>
          <w:p w14:paraId="13C7FDC5" w14:textId="77777777" w:rsidR="000A1860" w:rsidRPr="000509A1" w:rsidRDefault="000A1860" w:rsidP="00F25FC5">
            <w:pPr>
              <w:jc w:val="both"/>
              <w:rPr>
                <w:rFonts w:asciiTheme="minorHAnsi" w:hAnsiTheme="minorHAnsi" w:cstheme="minorHAnsi"/>
                <w:bCs/>
                <w:sz w:val="20"/>
                <w:szCs w:val="20"/>
              </w:rPr>
            </w:pPr>
          </w:p>
          <w:p w14:paraId="7A5F2F27" w14:textId="77777777" w:rsidR="000A1860" w:rsidRPr="000509A1" w:rsidRDefault="000A1860" w:rsidP="00F25FC5">
            <w:pPr>
              <w:jc w:val="both"/>
              <w:rPr>
                <w:rFonts w:asciiTheme="minorHAnsi" w:hAnsiTheme="minorHAnsi" w:cstheme="minorHAnsi"/>
                <w:bCs/>
                <w:sz w:val="20"/>
                <w:szCs w:val="20"/>
              </w:rPr>
            </w:pPr>
          </w:p>
          <w:p w14:paraId="30A0DB0A" w14:textId="77777777" w:rsidR="000A1860" w:rsidRPr="000509A1" w:rsidRDefault="000A1860" w:rsidP="00F25FC5">
            <w:pPr>
              <w:jc w:val="both"/>
              <w:rPr>
                <w:rFonts w:asciiTheme="minorHAnsi" w:hAnsiTheme="minorHAnsi" w:cstheme="minorHAnsi"/>
                <w:bCs/>
                <w:sz w:val="20"/>
                <w:szCs w:val="20"/>
              </w:rPr>
            </w:pPr>
          </w:p>
          <w:p w14:paraId="25FFC974" w14:textId="77777777" w:rsidR="000A1860" w:rsidRPr="000509A1" w:rsidRDefault="000A1860" w:rsidP="00F25FC5">
            <w:pPr>
              <w:jc w:val="both"/>
              <w:rPr>
                <w:rFonts w:asciiTheme="minorHAnsi" w:hAnsiTheme="minorHAnsi" w:cstheme="minorHAnsi"/>
                <w:bCs/>
                <w:sz w:val="20"/>
                <w:szCs w:val="20"/>
              </w:rPr>
            </w:pPr>
          </w:p>
          <w:p w14:paraId="60E0312B" w14:textId="77777777" w:rsidR="000A1860" w:rsidRPr="000509A1" w:rsidRDefault="000A1860" w:rsidP="00F25FC5">
            <w:pPr>
              <w:jc w:val="both"/>
              <w:rPr>
                <w:rFonts w:asciiTheme="minorHAnsi" w:hAnsiTheme="minorHAnsi" w:cstheme="minorHAnsi"/>
                <w:bCs/>
                <w:sz w:val="20"/>
                <w:szCs w:val="20"/>
              </w:rPr>
            </w:pPr>
          </w:p>
          <w:p w14:paraId="13CB2A25" w14:textId="77777777" w:rsidR="000A1860" w:rsidRPr="000509A1" w:rsidRDefault="000A1860" w:rsidP="00F25FC5">
            <w:pPr>
              <w:jc w:val="both"/>
              <w:rPr>
                <w:rFonts w:asciiTheme="minorHAnsi" w:hAnsiTheme="minorHAnsi" w:cstheme="minorHAnsi"/>
                <w:bCs/>
                <w:sz w:val="20"/>
                <w:szCs w:val="20"/>
              </w:rPr>
            </w:pPr>
          </w:p>
          <w:p w14:paraId="741C9A04" w14:textId="77777777" w:rsidR="000A1860" w:rsidRPr="000509A1" w:rsidRDefault="000A1860" w:rsidP="00F25FC5">
            <w:pPr>
              <w:jc w:val="both"/>
              <w:rPr>
                <w:rFonts w:asciiTheme="minorHAnsi" w:hAnsiTheme="minorHAnsi" w:cstheme="minorHAnsi"/>
                <w:bCs/>
                <w:sz w:val="20"/>
                <w:szCs w:val="20"/>
              </w:rPr>
            </w:pPr>
          </w:p>
          <w:p w14:paraId="084D7DB9" w14:textId="77777777" w:rsidR="000A1860" w:rsidRPr="000509A1" w:rsidRDefault="000A1860" w:rsidP="00F25FC5">
            <w:pPr>
              <w:jc w:val="both"/>
              <w:rPr>
                <w:rFonts w:asciiTheme="minorHAnsi" w:hAnsiTheme="minorHAnsi" w:cstheme="minorHAnsi"/>
                <w:bCs/>
                <w:sz w:val="20"/>
                <w:szCs w:val="20"/>
              </w:rPr>
            </w:pPr>
          </w:p>
          <w:p w14:paraId="1FDCD5D6" w14:textId="77777777" w:rsidR="000A1860" w:rsidRPr="000509A1" w:rsidRDefault="000A1860" w:rsidP="00F25FC5">
            <w:pPr>
              <w:jc w:val="both"/>
              <w:rPr>
                <w:rFonts w:asciiTheme="minorHAnsi" w:hAnsiTheme="minorHAnsi" w:cstheme="minorHAnsi"/>
                <w:bCs/>
                <w:sz w:val="20"/>
                <w:szCs w:val="20"/>
              </w:rPr>
            </w:pPr>
          </w:p>
          <w:p w14:paraId="76042BFC" w14:textId="77777777" w:rsidR="000A1860" w:rsidRPr="000509A1" w:rsidRDefault="000A1860" w:rsidP="00F25FC5">
            <w:pPr>
              <w:jc w:val="both"/>
              <w:rPr>
                <w:rFonts w:asciiTheme="minorHAnsi" w:hAnsiTheme="minorHAnsi" w:cstheme="minorHAnsi"/>
                <w:bCs/>
                <w:sz w:val="20"/>
                <w:szCs w:val="20"/>
              </w:rPr>
            </w:pPr>
          </w:p>
          <w:p w14:paraId="19185A0F" w14:textId="77777777" w:rsidR="000A1860" w:rsidRPr="000509A1" w:rsidRDefault="000A1860" w:rsidP="00F25FC5">
            <w:pPr>
              <w:jc w:val="both"/>
              <w:rPr>
                <w:rFonts w:asciiTheme="minorHAnsi" w:hAnsiTheme="minorHAnsi" w:cstheme="minorHAnsi"/>
                <w:bCs/>
                <w:sz w:val="20"/>
                <w:szCs w:val="20"/>
              </w:rPr>
            </w:pPr>
          </w:p>
          <w:p w14:paraId="5643C07F" w14:textId="77777777" w:rsidR="000A1860" w:rsidRPr="000509A1" w:rsidRDefault="000A1860" w:rsidP="00F25FC5">
            <w:pPr>
              <w:jc w:val="both"/>
              <w:rPr>
                <w:rFonts w:asciiTheme="minorHAnsi" w:hAnsiTheme="minorHAnsi" w:cstheme="minorHAnsi"/>
                <w:bCs/>
                <w:sz w:val="20"/>
                <w:szCs w:val="20"/>
              </w:rPr>
            </w:pPr>
          </w:p>
          <w:p w14:paraId="003CBA2F" w14:textId="77777777" w:rsidR="000A1860" w:rsidRPr="000509A1" w:rsidRDefault="000A1860" w:rsidP="00F25FC5">
            <w:pPr>
              <w:jc w:val="both"/>
              <w:rPr>
                <w:rFonts w:asciiTheme="minorHAnsi" w:hAnsiTheme="minorHAnsi" w:cstheme="minorHAnsi"/>
                <w:bCs/>
                <w:sz w:val="20"/>
                <w:szCs w:val="20"/>
              </w:rPr>
            </w:pPr>
          </w:p>
          <w:p w14:paraId="34BF3BB9" w14:textId="77777777" w:rsidR="000A1860" w:rsidRPr="000509A1" w:rsidRDefault="000A1860" w:rsidP="00F25FC5">
            <w:pPr>
              <w:jc w:val="both"/>
              <w:rPr>
                <w:rFonts w:asciiTheme="minorHAnsi" w:hAnsiTheme="minorHAnsi" w:cstheme="minorHAnsi"/>
                <w:bCs/>
                <w:sz w:val="20"/>
                <w:szCs w:val="20"/>
              </w:rPr>
            </w:pPr>
          </w:p>
          <w:p w14:paraId="2762E6DA" w14:textId="77777777" w:rsidR="000A1860" w:rsidRPr="000509A1" w:rsidRDefault="000A1860" w:rsidP="00F25FC5">
            <w:pPr>
              <w:jc w:val="both"/>
              <w:rPr>
                <w:rFonts w:asciiTheme="minorHAnsi" w:hAnsiTheme="minorHAnsi" w:cstheme="minorHAnsi"/>
                <w:bCs/>
                <w:sz w:val="20"/>
                <w:szCs w:val="20"/>
              </w:rPr>
            </w:pPr>
          </w:p>
          <w:p w14:paraId="183EF55E" w14:textId="77777777" w:rsidR="000A1860" w:rsidRPr="000509A1" w:rsidRDefault="000A1860" w:rsidP="00F25FC5">
            <w:pPr>
              <w:jc w:val="both"/>
              <w:rPr>
                <w:rFonts w:asciiTheme="minorHAnsi" w:hAnsiTheme="minorHAnsi" w:cstheme="minorHAnsi"/>
                <w:bCs/>
                <w:sz w:val="20"/>
                <w:szCs w:val="20"/>
              </w:rPr>
            </w:pPr>
          </w:p>
          <w:p w14:paraId="4257C528" w14:textId="77777777" w:rsidR="000A1860" w:rsidRPr="000509A1" w:rsidRDefault="000A1860" w:rsidP="00F25FC5">
            <w:pPr>
              <w:jc w:val="both"/>
              <w:rPr>
                <w:rFonts w:asciiTheme="minorHAnsi" w:hAnsiTheme="minorHAnsi" w:cstheme="minorHAnsi"/>
                <w:bCs/>
                <w:sz w:val="20"/>
                <w:szCs w:val="20"/>
              </w:rPr>
            </w:pPr>
            <w:r w:rsidRPr="000509A1">
              <w:rPr>
                <w:rFonts w:asciiTheme="minorHAnsi" w:hAnsiTheme="minorHAnsi" w:cstheme="minorHAnsi"/>
                <w:bCs/>
                <w:sz w:val="20"/>
                <w:szCs w:val="20"/>
              </w:rPr>
              <w:br/>
              <w:t>Wycena może zostać zastąpiona udokumentowaniem wyboru przedmiotu leasingu w procedurze przetargowej zapewniającej zachowanie uczciwej konkurencji</w:t>
            </w:r>
          </w:p>
          <w:p w14:paraId="3C33573D" w14:textId="77777777" w:rsidR="000A1860" w:rsidRPr="000509A1" w:rsidRDefault="000A1860" w:rsidP="00F25FC5">
            <w:pPr>
              <w:ind w:left="170"/>
              <w:jc w:val="both"/>
              <w:rPr>
                <w:rFonts w:asciiTheme="minorHAnsi" w:hAnsiTheme="minorHAnsi" w:cstheme="minorHAnsi"/>
                <w:bCs/>
                <w:sz w:val="20"/>
                <w:szCs w:val="20"/>
              </w:rPr>
            </w:pPr>
          </w:p>
          <w:p w14:paraId="18A6927C" w14:textId="77777777" w:rsidR="000A1860" w:rsidRPr="000509A1" w:rsidRDefault="000A1860" w:rsidP="00F25FC5">
            <w:pPr>
              <w:pStyle w:val="Akapitzlist"/>
              <w:ind w:left="0"/>
              <w:jc w:val="both"/>
              <w:rPr>
                <w:rFonts w:asciiTheme="minorHAnsi" w:hAnsiTheme="minorHAnsi" w:cstheme="minorHAnsi"/>
                <w:b/>
                <w:sz w:val="20"/>
                <w:szCs w:val="20"/>
              </w:rPr>
            </w:pPr>
          </w:p>
        </w:tc>
      </w:tr>
      <w:tr w:rsidR="000A1860" w:rsidRPr="000509A1" w14:paraId="7506F6F5" w14:textId="77777777" w:rsidTr="00227D9E">
        <w:tc>
          <w:tcPr>
            <w:tcW w:w="10726" w:type="dxa"/>
            <w:gridSpan w:val="6"/>
            <w:shd w:val="clear" w:color="auto" w:fill="FFCC00"/>
            <w:vAlign w:val="center"/>
          </w:tcPr>
          <w:p w14:paraId="5CA9B162" w14:textId="77777777" w:rsidR="000A1860" w:rsidRPr="000509A1" w:rsidRDefault="000A1860" w:rsidP="00F25FC5">
            <w:pPr>
              <w:pStyle w:val="Akapitzlist"/>
              <w:ind w:left="0"/>
              <w:jc w:val="both"/>
              <w:rPr>
                <w:rFonts w:asciiTheme="minorHAnsi" w:hAnsiTheme="minorHAnsi" w:cstheme="minorHAnsi"/>
                <w:b/>
                <w:bCs/>
                <w:sz w:val="20"/>
                <w:szCs w:val="20"/>
              </w:rPr>
            </w:pPr>
            <w:r w:rsidRPr="000509A1">
              <w:rPr>
                <w:rFonts w:asciiTheme="minorHAnsi" w:hAnsiTheme="minorHAnsi" w:cstheme="minorHAnsi"/>
                <w:b/>
                <w:bCs/>
                <w:sz w:val="20"/>
                <w:szCs w:val="20"/>
              </w:rPr>
              <w:lastRenderedPageBreak/>
              <w:t>POZOSTAŁE DOKUMENTY</w:t>
            </w:r>
          </w:p>
        </w:tc>
      </w:tr>
      <w:tr w:rsidR="000A1860" w:rsidRPr="000509A1" w14:paraId="195AABCF" w14:textId="77777777" w:rsidTr="00227D9E">
        <w:tc>
          <w:tcPr>
            <w:tcW w:w="567" w:type="dxa"/>
            <w:shd w:val="clear" w:color="auto" w:fill="FFCC00"/>
            <w:vAlign w:val="center"/>
          </w:tcPr>
          <w:p w14:paraId="273D0699" w14:textId="77777777" w:rsidR="000A1860" w:rsidRPr="000509A1" w:rsidRDefault="000A1860" w:rsidP="00F25FC5">
            <w:pPr>
              <w:pStyle w:val="Akapitzlist"/>
              <w:spacing w:before="120" w:after="120"/>
              <w:ind w:left="0"/>
              <w:jc w:val="center"/>
              <w:rPr>
                <w:rFonts w:asciiTheme="minorHAnsi" w:hAnsiTheme="minorHAnsi" w:cstheme="minorHAnsi"/>
                <w:b/>
                <w:bCs/>
                <w:sz w:val="20"/>
                <w:szCs w:val="20"/>
              </w:rPr>
            </w:pPr>
          </w:p>
        </w:tc>
        <w:tc>
          <w:tcPr>
            <w:tcW w:w="10159" w:type="dxa"/>
            <w:gridSpan w:val="5"/>
            <w:shd w:val="clear" w:color="auto" w:fill="FFCC00"/>
          </w:tcPr>
          <w:p w14:paraId="6B32DD24" w14:textId="77777777" w:rsidR="000A1860" w:rsidRPr="000509A1" w:rsidRDefault="000A1860" w:rsidP="00F25FC5">
            <w:pPr>
              <w:pStyle w:val="Akapitzlist"/>
              <w:ind w:left="0"/>
              <w:jc w:val="both"/>
              <w:rPr>
                <w:rFonts w:asciiTheme="minorHAnsi" w:hAnsiTheme="minorHAnsi" w:cstheme="minorHAnsi"/>
                <w:bCs/>
                <w:sz w:val="20"/>
                <w:szCs w:val="20"/>
              </w:rPr>
            </w:pPr>
            <w:r w:rsidRPr="000509A1">
              <w:rPr>
                <w:rFonts w:asciiTheme="minorHAnsi" w:hAnsiTheme="minorHAnsi" w:cstheme="minorHAnsi"/>
                <w:b/>
                <w:bCs/>
                <w:sz w:val="20"/>
                <w:szCs w:val="20"/>
              </w:rPr>
              <w:t>W ZAKRESIE WYODRĘBNIONEJ DLA PROJEKTU EWIDENCJI KSIĘGOWEJ</w:t>
            </w:r>
          </w:p>
        </w:tc>
      </w:tr>
      <w:tr w:rsidR="000A1860" w:rsidRPr="000509A1" w14:paraId="28586CB6" w14:textId="77777777" w:rsidTr="00227D9E">
        <w:tc>
          <w:tcPr>
            <w:tcW w:w="567" w:type="dxa"/>
            <w:shd w:val="clear" w:color="auto" w:fill="FFCC00"/>
            <w:vAlign w:val="center"/>
          </w:tcPr>
          <w:p w14:paraId="467DF63F" w14:textId="77777777" w:rsidR="000A1860" w:rsidRPr="000509A1" w:rsidRDefault="000A1860">
            <w:pPr>
              <w:pStyle w:val="Akapitzlist"/>
              <w:numPr>
                <w:ilvl w:val="0"/>
                <w:numId w:val="117"/>
              </w:numPr>
              <w:spacing w:before="120" w:after="120"/>
              <w:jc w:val="center"/>
              <w:rPr>
                <w:rFonts w:asciiTheme="minorHAnsi" w:hAnsiTheme="minorHAnsi" w:cstheme="minorHAnsi"/>
                <w:b/>
                <w:bCs/>
                <w:sz w:val="20"/>
                <w:szCs w:val="20"/>
              </w:rPr>
            </w:pPr>
          </w:p>
        </w:tc>
        <w:tc>
          <w:tcPr>
            <w:tcW w:w="3985" w:type="dxa"/>
            <w:gridSpan w:val="3"/>
            <w:shd w:val="clear" w:color="auto" w:fill="auto"/>
          </w:tcPr>
          <w:p w14:paraId="695CA4C1" w14:textId="77777777" w:rsidR="000A1860" w:rsidRPr="000509A1" w:rsidRDefault="000A1860">
            <w:pPr>
              <w:pStyle w:val="Akapitzlist"/>
              <w:numPr>
                <w:ilvl w:val="0"/>
                <w:numId w:val="116"/>
              </w:numPr>
              <w:rPr>
                <w:rFonts w:asciiTheme="minorHAnsi" w:hAnsiTheme="minorHAnsi" w:cstheme="minorHAnsi"/>
                <w:bCs/>
                <w:sz w:val="20"/>
                <w:szCs w:val="20"/>
              </w:rPr>
            </w:pPr>
            <w:r w:rsidRPr="000509A1">
              <w:rPr>
                <w:rFonts w:asciiTheme="minorHAnsi" w:hAnsiTheme="minorHAnsi" w:cstheme="minorHAnsi"/>
                <w:bCs/>
                <w:sz w:val="20"/>
                <w:szCs w:val="20"/>
              </w:rPr>
              <w:t>oświadczenie, że dla Projektu prowadzona jest wyodrębniona ewidencja księgowa</w:t>
            </w:r>
            <w:r w:rsidRPr="000509A1">
              <w:rPr>
                <w:rStyle w:val="Odwoanieprzypisudolnego"/>
                <w:rFonts w:asciiTheme="minorHAnsi" w:hAnsiTheme="minorHAnsi" w:cstheme="minorHAnsi"/>
                <w:sz w:val="20"/>
                <w:szCs w:val="20"/>
              </w:rPr>
              <w:footnoteReference w:id="150"/>
            </w:r>
          </w:p>
        </w:tc>
        <w:tc>
          <w:tcPr>
            <w:tcW w:w="6174" w:type="dxa"/>
            <w:gridSpan w:val="2"/>
            <w:shd w:val="clear" w:color="auto" w:fill="auto"/>
          </w:tcPr>
          <w:p w14:paraId="22296019" w14:textId="77777777" w:rsidR="000A1860" w:rsidRPr="000509A1" w:rsidRDefault="000A1860" w:rsidP="00F25FC5">
            <w:pPr>
              <w:pStyle w:val="Akapitzlist"/>
              <w:ind w:left="0"/>
              <w:jc w:val="both"/>
              <w:rPr>
                <w:rFonts w:asciiTheme="minorHAnsi" w:hAnsiTheme="minorHAnsi" w:cstheme="minorHAnsi"/>
                <w:bCs/>
                <w:sz w:val="20"/>
                <w:szCs w:val="20"/>
              </w:rPr>
            </w:pPr>
            <w:r w:rsidRPr="000509A1">
              <w:rPr>
                <w:rFonts w:asciiTheme="minorHAnsi" w:hAnsiTheme="minorHAnsi" w:cstheme="minorHAnsi"/>
                <w:bCs/>
                <w:sz w:val="20"/>
                <w:szCs w:val="20"/>
              </w:rPr>
              <w:t>Oświadczenie należy przedłożyć jedynie do pierwszego wniosku o płatność w ramach Projektu, w którym Beneficjent wykazuje wydatki.</w:t>
            </w:r>
          </w:p>
        </w:tc>
      </w:tr>
      <w:tr w:rsidR="000A1860" w:rsidRPr="000509A1" w14:paraId="5F4CE728" w14:textId="77777777" w:rsidTr="00227D9E">
        <w:tc>
          <w:tcPr>
            <w:tcW w:w="567" w:type="dxa"/>
            <w:tcBorders>
              <w:bottom w:val="single" w:sz="4" w:space="0" w:color="auto"/>
            </w:tcBorders>
            <w:shd w:val="clear" w:color="auto" w:fill="FFCC00"/>
            <w:vAlign w:val="center"/>
          </w:tcPr>
          <w:p w14:paraId="634F3C7C" w14:textId="77777777" w:rsidR="000A1860" w:rsidRPr="000509A1" w:rsidRDefault="000A1860" w:rsidP="00F25FC5">
            <w:pPr>
              <w:pStyle w:val="Akapitzlist"/>
              <w:spacing w:before="120" w:after="120"/>
              <w:ind w:left="0"/>
              <w:jc w:val="center"/>
              <w:rPr>
                <w:rFonts w:asciiTheme="minorHAnsi" w:hAnsiTheme="minorHAnsi" w:cstheme="minorHAnsi"/>
                <w:b/>
                <w:bCs/>
                <w:sz w:val="20"/>
                <w:szCs w:val="20"/>
              </w:rPr>
            </w:pPr>
          </w:p>
        </w:tc>
        <w:tc>
          <w:tcPr>
            <w:tcW w:w="10159" w:type="dxa"/>
            <w:gridSpan w:val="5"/>
            <w:shd w:val="clear" w:color="auto" w:fill="FFCC00"/>
          </w:tcPr>
          <w:p w14:paraId="71D04DFD" w14:textId="77777777" w:rsidR="000A1860" w:rsidRPr="000509A1" w:rsidRDefault="000A1860" w:rsidP="00F25FC5">
            <w:pPr>
              <w:pStyle w:val="Akapitzlist"/>
              <w:ind w:left="0"/>
              <w:jc w:val="both"/>
              <w:rPr>
                <w:rFonts w:asciiTheme="minorHAnsi" w:hAnsiTheme="minorHAnsi" w:cstheme="minorHAnsi"/>
                <w:bCs/>
                <w:sz w:val="20"/>
                <w:szCs w:val="20"/>
              </w:rPr>
            </w:pPr>
          </w:p>
        </w:tc>
      </w:tr>
      <w:tr w:rsidR="000A1860" w:rsidRPr="000509A1" w14:paraId="7162A801" w14:textId="77777777" w:rsidTr="00227D9E">
        <w:tc>
          <w:tcPr>
            <w:tcW w:w="567" w:type="dxa"/>
            <w:shd w:val="clear" w:color="auto" w:fill="FFCC00"/>
            <w:vAlign w:val="center"/>
          </w:tcPr>
          <w:p w14:paraId="244CDA4D" w14:textId="77777777" w:rsidR="000A1860" w:rsidRPr="000509A1" w:rsidRDefault="000A1860" w:rsidP="00F25FC5">
            <w:pPr>
              <w:pStyle w:val="Akapitzlist"/>
              <w:spacing w:before="120" w:after="120"/>
              <w:ind w:left="0"/>
              <w:jc w:val="center"/>
              <w:rPr>
                <w:rFonts w:asciiTheme="minorHAnsi" w:hAnsiTheme="minorHAnsi" w:cstheme="minorHAnsi"/>
                <w:b/>
                <w:bCs/>
                <w:sz w:val="20"/>
                <w:szCs w:val="20"/>
              </w:rPr>
            </w:pPr>
          </w:p>
        </w:tc>
        <w:tc>
          <w:tcPr>
            <w:tcW w:w="10159" w:type="dxa"/>
            <w:gridSpan w:val="5"/>
            <w:shd w:val="clear" w:color="auto" w:fill="FFCC00"/>
          </w:tcPr>
          <w:p w14:paraId="335F7D9C" w14:textId="77777777" w:rsidR="000A1860" w:rsidRPr="000509A1" w:rsidRDefault="000A1860" w:rsidP="00F25FC5">
            <w:pPr>
              <w:pStyle w:val="Akapitzlist"/>
              <w:ind w:left="0"/>
              <w:jc w:val="both"/>
              <w:rPr>
                <w:rFonts w:asciiTheme="minorHAnsi" w:hAnsiTheme="minorHAnsi" w:cstheme="minorHAnsi"/>
                <w:bCs/>
                <w:sz w:val="20"/>
                <w:szCs w:val="20"/>
              </w:rPr>
            </w:pPr>
            <w:r w:rsidRPr="000509A1">
              <w:rPr>
                <w:rFonts w:asciiTheme="minorHAnsi" w:hAnsiTheme="minorHAnsi" w:cstheme="minorHAnsi"/>
                <w:b/>
                <w:bCs/>
                <w:sz w:val="20"/>
                <w:szCs w:val="20"/>
              </w:rPr>
              <w:t>PODATEK VAT</w:t>
            </w:r>
          </w:p>
        </w:tc>
      </w:tr>
      <w:tr w:rsidR="000A1860" w:rsidRPr="000509A1" w14:paraId="1532045E" w14:textId="77777777" w:rsidTr="00227D9E">
        <w:tc>
          <w:tcPr>
            <w:tcW w:w="567" w:type="dxa"/>
            <w:shd w:val="clear" w:color="auto" w:fill="FFCC00"/>
            <w:vAlign w:val="center"/>
          </w:tcPr>
          <w:p w14:paraId="70D42280" w14:textId="77777777" w:rsidR="000A1860" w:rsidRPr="000509A1" w:rsidRDefault="000A1860">
            <w:pPr>
              <w:pStyle w:val="Akapitzlist"/>
              <w:numPr>
                <w:ilvl w:val="0"/>
                <w:numId w:val="117"/>
              </w:numPr>
              <w:spacing w:before="120" w:after="120"/>
              <w:rPr>
                <w:rFonts w:asciiTheme="minorHAnsi" w:hAnsiTheme="minorHAnsi" w:cstheme="minorHAnsi"/>
                <w:b/>
                <w:bCs/>
                <w:sz w:val="20"/>
                <w:szCs w:val="20"/>
              </w:rPr>
            </w:pPr>
          </w:p>
        </w:tc>
        <w:tc>
          <w:tcPr>
            <w:tcW w:w="3985" w:type="dxa"/>
            <w:gridSpan w:val="3"/>
            <w:shd w:val="clear" w:color="auto" w:fill="auto"/>
          </w:tcPr>
          <w:p w14:paraId="153C7752" w14:textId="77777777" w:rsidR="000A1860" w:rsidRPr="000509A1" w:rsidRDefault="000A1860">
            <w:pPr>
              <w:pStyle w:val="Akapitzlist"/>
              <w:numPr>
                <w:ilvl w:val="0"/>
                <w:numId w:val="102"/>
              </w:numPr>
              <w:rPr>
                <w:rFonts w:asciiTheme="minorHAnsi" w:hAnsiTheme="minorHAnsi" w:cstheme="minorHAnsi"/>
                <w:sz w:val="20"/>
                <w:szCs w:val="20"/>
              </w:rPr>
            </w:pPr>
            <w:r w:rsidRPr="000509A1">
              <w:rPr>
                <w:rFonts w:asciiTheme="minorHAnsi" w:hAnsiTheme="minorHAnsi" w:cstheme="minorHAnsi"/>
                <w:sz w:val="20"/>
                <w:szCs w:val="20"/>
              </w:rPr>
              <w:t>Aktualne oświadczenie o kwalifikowalności podatku VAT,</w:t>
            </w:r>
          </w:p>
          <w:p w14:paraId="4BBA5124" w14:textId="77777777" w:rsidR="000A1860" w:rsidRPr="000509A1" w:rsidRDefault="000A1860">
            <w:pPr>
              <w:pStyle w:val="Akapitzlist"/>
              <w:numPr>
                <w:ilvl w:val="0"/>
                <w:numId w:val="102"/>
              </w:numPr>
              <w:rPr>
                <w:rFonts w:asciiTheme="minorHAnsi" w:hAnsiTheme="minorHAnsi" w:cstheme="minorHAnsi"/>
                <w:sz w:val="20"/>
                <w:szCs w:val="20"/>
              </w:rPr>
            </w:pPr>
            <w:r w:rsidRPr="000509A1">
              <w:rPr>
                <w:rFonts w:asciiTheme="minorHAnsi" w:hAnsiTheme="minorHAnsi" w:cstheme="minorHAnsi"/>
                <w:sz w:val="20"/>
                <w:szCs w:val="20"/>
              </w:rPr>
              <w:t>metodologia określająca dla jakich wydatków (w ujęciu kwotowym) lub zakresu rzeczowego i w oparciu o jaką podstawę prawną Beneficjent nie może odliczyć podatku VAT – dotyczy w przypadku kiedy w ramach danego dokumentu księgowego Beneficjent ma możliwość częściowego odzyskania podatku VAT</w:t>
            </w:r>
            <w:r>
              <w:rPr>
                <w:rFonts w:asciiTheme="minorHAnsi" w:hAnsiTheme="minorHAnsi" w:cstheme="minorHAnsi"/>
                <w:sz w:val="20"/>
                <w:szCs w:val="20"/>
              </w:rPr>
              <w:t xml:space="preserve"> </w:t>
            </w:r>
            <w:r>
              <w:rPr>
                <w:rFonts w:ascii="Calibri" w:hAnsi="Calibri"/>
                <w:sz w:val="20"/>
                <w:szCs w:val="20"/>
              </w:rPr>
              <w:t>(nie dotyczy projektów, w których podatek VAT nie jest kwalifikowalny w oparciu o proporcje o których mowa w art. 86 ust. 2a i/lub art. 90 ust 2 ustawy o VAT)</w:t>
            </w:r>
          </w:p>
        </w:tc>
        <w:tc>
          <w:tcPr>
            <w:tcW w:w="6174" w:type="dxa"/>
            <w:gridSpan w:val="2"/>
            <w:shd w:val="clear" w:color="auto" w:fill="auto"/>
          </w:tcPr>
          <w:p w14:paraId="45C7AF70" w14:textId="77777777" w:rsidR="000A1860" w:rsidRDefault="000A1860" w:rsidP="00503020">
            <w:pPr>
              <w:jc w:val="both"/>
              <w:rPr>
                <w:rFonts w:asciiTheme="minorHAnsi" w:hAnsiTheme="minorHAnsi" w:cstheme="minorHAnsi"/>
                <w:sz w:val="20"/>
                <w:szCs w:val="20"/>
              </w:rPr>
            </w:pPr>
            <w:r w:rsidRPr="005F6F20">
              <w:rPr>
                <w:rFonts w:asciiTheme="minorHAnsi" w:hAnsiTheme="minorHAnsi" w:cstheme="minorHAnsi"/>
                <w:sz w:val="20"/>
                <w:szCs w:val="20"/>
              </w:rPr>
              <w:t>Oświadczenie o kwalifikowalności podatku VAT dotyczy wniosku końcowego</w:t>
            </w:r>
            <w:r>
              <w:rPr>
                <w:rFonts w:asciiTheme="minorHAnsi" w:hAnsiTheme="minorHAnsi" w:cstheme="minorHAnsi"/>
                <w:sz w:val="20"/>
                <w:szCs w:val="20"/>
              </w:rPr>
              <w:t>.</w:t>
            </w:r>
          </w:p>
          <w:p w14:paraId="18A241F8" w14:textId="77777777" w:rsidR="000A1860" w:rsidRDefault="000A1860" w:rsidP="00503020">
            <w:pPr>
              <w:jc w:val="both"/>
              <w:rPr>
                <w:rFonts w:asciiTheme="minorHAnsi" w:hAnsiTheme="minorHAnsi" w:cstheme="minorHAnsi"/>
                <w:sz w:val="20"/>
                <w:szCs w:val="20"/>
              </w:rPr>
            </w:pPr>
          </w:p>
          <w:p w14:paraId="23C97840" w14:textId="77777777" w:rsidR="000A1860" w:rsidRDefault="000A1860" w:rsidP="00503020">
            <w:pPr>
              <w:jc w:val="both"/>
              <w:rPr>
                <w:rFonts w:asciiTheme="minorHAnsi" w:hAnsiTheme="minorHAnsi" w:cstheme="minorHAnsi"/>
                <w:sz w:val="20"/>
                <w:szCs w:val="20"/>
              </w:rPr>
            </w:pPr>
            <w:r w:rsidRPr="005F6F20">
              <w:rPr>
                <w:rFonts w:asciiTheme="minorHAnsi" w:hAnsiTheme="minorHAnsi" w:cstheme="minorHAnsi"/>
                <w:sz w:val="20"/>
                <w:szCs w:val="20"/>
              </w:rPr>
              <w:t>Oświadczenie dotyczące oddania do użytkowania środków trwałych oraz wartości niematerialnych i prawnych dotyczy projektów, w których określono częściową kwalifikowalność podatku VAT w oparciu o art. 86 ust. 1 i ust. 2a oraz art. 90 ust. 1 i ust. 2 ustawy z dnia 11 marca 2004 r. o podatku od towarów i usług.</w:t>
            </w:r>
          </w:p>
          <w:p w14:paraId="0316E8B9" w14:textId="77777777" w:rsidR="000A1860" w:rsidRDefault="000A1860" w:rsidP="00503020">
            <w:pPr>
              <w:jc w:val="both"/>
              <w:rPr>
                <w:rFonts w:asciiTheme="minorHAnsi" w:hAnsiTheme="minorHAnsi" w:cstheme="minorHAnsi"/>
                <w:sz w:val="20"/>
                <w:szCs w:val="20"/>
              </w:rPr>
            </w:pPr>
          </w:p>
          <w:p w14:paraId="20EAC0E6" w14:textId="77777777" w:rsidR="000A1860" w:rsidRPr="000509A1" w:rsidRDefault="000A1860" w:rsidP="00F25FC5">
            <w:pPr>
              <w:jc w:val="both"/>
              <w:rPr>
                <w:rFonts w:asciiTheme="minorHAnsi" w:hAnsiTheme="minorHAnsi" w:cstheme="minorHAnsi"/>
                <w:sz w:val="20"/>
                <w:szCs w:val="20"/>
              </w:rPr>
            </w:pPr>
          </w:p>
          <w:p w14:paraId="68F6FA2B" w14:textId="77777777" w:rsidR="000A1860" w:rsidRPr="000509A1" w:rsidRDefault="000A1860" w:rsidP="00F25FC5">
            <w:pPr>
              <w:jc w:val="both"/>
              <w:rPr>
                <w:rFonts w:asciiTheme="minorHAnsi" w:hAnsiTheme="minorHAnsi" w:cstheme="minorHAnsi"/>
                <w:sz w:val="20"/>
                <w:szCs w:val="20"/>
              </w:rPr>
            </w:pPr>
          </w:p>
          <w:p w14:paraId="65E82075" w14:textId="77777777" w:rsidR="000A1860" w:rsidRPr="000509A1" w:rsidRDefault="000A1860" w:rsidP="00F25FC5">
            <w:pPr>
              <w:pStyle w:val="Akapitzlist"/>
              <w:ind w:left="0"/>
              <w:jc w:val="both"/>
              <w:rPr>
                <w:rFonts w:asciiTheme="minorHAnsi" w:hAnsiTheme="minorHAnsi" w:cstheme="minorHAnsi"/>
                <w:bCs/>
                <w:sz w:val="20"/>
                <w:szCs w:val="20"/>
              </w:rPr>
            </w:pPr>
          </w:p>
        </w:tc>
      </w:tr>
      <w:tr w:rsidR="000A1860" w:rsidRPr="000509A1" w14:paraId="39907CCB" w14:textId="77777777" w:rsidTr="00227D9E">
        <w:tc>
          <w:tcPr>
            <w:tcW w:w="567" w:type="dxa"/>
            <w:shd w:val="clear" w:color="auto" w:fill="FFCC00"/>
            <w:vAlign w:val="center"/>
          </w:tcPr>
          <w:p w14:paraId="3ADE5826" w14:textId="77777777" w:rsidR="000A1860" w:rsidRPr="000509A1" w:rsidRDefault="000A1860" w:rsidP="00F25FC5">
            <w:pPr>
              <w:pStyle w:val="Akapitzlist"/>
              <w:spacing w:before="120" w:after="120"/>
              <w:ind w:left="0"/>
              <w:jc w:val="center"/>
              <w:rPr>
                <w:rFonts w:asciiTheme="minorHAnsi" w:hAnsiTheme="minorHAnsi" w:cstheme="minorHAnsi"/>
                <w:b/>
                <w:bCs/>
                <w:sz w:val="20"/>
                <w:szCs w:val="20"/>
              </w:rPr>
            </w:pPr>
            <w:r w:rsidRPr="000509A1">
              <w:rPr>
                <w:rFonts w:asciiTheme="minorHAnsi" w:hAnsiTheme="minorHAnsi" w:cstheme="minorHAnsi"/>
                <w:sz w:val="20"/>
                <w:szCs w:val="20"/>
              </w:rPr>
              <w:br w:type="page"/>
            </w:r>
          </w:p>
        </w:tc>
        <w:tc>
          <w:tcPr>
            <w:tcW w:w="10159" w:type="dxa"/>
            <w:gridSpan w:val="5"/>
            <w:shd w:val="clear" w:color="auto" w:fill="FFCC00"/>
          </w:tcPr>
          <w:p w14:paraId="7EE88703" w14:textId="77777777" w:rsidR="000A1860" w:rsidRPr="000509A1" w:rsidRDefault="000A1860" w:rsidP="00F25FC5">
            <w:pPr>
              <w:pStyle w:val="Akapitzlist"/>
              <w:ind w:left="0"/>
              <w:jc w:val="both"/>
              <w:rPr>
                <w:rFonts w:asciiTheme="minorHAnsi" w:hAnsiTheme="minorHAnsi" w:cstheme="minorHAnsi"/>
                <w:bCs/>
                <w:sz w:val="20"/>
                <w:szCs w:val="20"/>
              </w:rPr>
            </w:pPr>
            <w:r w:rsidRPr="000509A1">
              <w:rPr>
                <w:rFonts w:asciiTheme="minorHAnsi" w:hAnsiTheme="minorHAnsi" w:cstheme="minorHAnsi"/>
                <w:b/>
                <w:bCs/>
                <w:sz w:val="20"/>
                <w:szCs w:val="20"/>
              </w:rPr>
              <w:t>WSKAŹNIKI</w:t>
            </w:r>
          </w:p>
        </w:tc>
      </w:tr>
      <w:tr w:rsidR="000A1860" w:rsidRPr="000509A1" w14:paraId="37BCD37E" w14:textId="77777777" w:rsidTr="00227D9E">
        <w:tc>
          <w:tcPr>
            <w:tcW w:w="567" w:type="dxa"/>
            <w:shd w:val="clear" w:color="auto" w:fill="FFCC00"/>
            <w:vAlign w:val="center"/>
          </w:tcPr>
          <w:p w14:paraId="77105794" w14:textId="77777777" w:rsidR="000A1860" w:rsidRPr="000509A1" w:rsidRDefault="000A1860">
            <w:pPr>
              <w:pStyle w:val="Akapitzlist"/>
              <w:numPr>
                <w:ilvl w:val="0"/>
                <w:numId w:val="117"/>
              </w:numPr>
              <w:spacing w:before="120" w:after="120"/>
              <w:rPr>
                <w:rFonts w:asciiTheme="minorHAnsi" w:hAnsiTheme="minorHAnsi" w:cstheme="minorHAnsi"/>
                <w:b/>
                <w:bCs/>
                <w:sz w:val="20"/>
                <w:szCs w:val="20"/>
              </w:rPr>
            </w:pPr>
          </w:p>
        </w:tc>
        <w:tc>
          <w:tcPr>
            <w:tcW w:w="3985" w:type="dxa"/>
            <w:gridSpan w:val="3"/>
            <w:shd w:val="clear" w:color="auto" w:fill="auto"/>
          </w:tcPr>
          <w:p w14:paraId="48FCAED1" w14:textId="77777777" w:rsidR="000A1860" w:rsidRPr="000509A1" w:rsidRDefault="000A1860">
            <w:pPr>
              <w:pStyle w:val="Akapitzlist"/>
              <w:numPr>
                <w:ilvl w:val="0"/>
                <w:numId w:val="102"/>
              </w:numPr>
              <w:rPr>
                <w:rFonts w:asciiTheme="minorHAnsi" w:hAnsiTheme="minorHAnsi" w:cstheme="minorHAnsi"/>
                <w:bCs/>
                <w:sz w:val="20"/>
                <w:szCs w:val="20"/>
              </w:rPr>
            </w:pPr>
            <w:r w:rsidRPr="000509A1">
              <w:rPr>
                <w:rFonts w:asciiTheme="minorHAnsi" w:hAnsiTheme="minorHAnsi" w:cstheme="minorHAnsi"/>
                <w:sz w:val="20"/>
                <w:szCs w:val="20"/>
              </w:rPr>
              <w:t>dokumenty poświadczające osiągnięcie wskaźników produktu i rezultatu dla Projektu</w:t>
            </w:r>
            <w:r>
              <w:rPr>
                <w:rFonts w:asciiTheme="minorHAnsi" w:hAnsiTheme="minorHAnsi" w:cstheme="minorHAnsi"/>
                <w:sz w:val="20"/>
                <w:szCs w:val="20"/>
              </w:rPr>
              <w:t xml:space="preserve"> (wskazane w umowie o dofinansowanie projektu)</w:t>
            </w:r>
            <w:r w:rsidRPr="000509A1">
              <w:rPr>
                <w:rFonts w:asciiTheme="minorHAnsi" w:hAnsiTheme="minorHAnsi" w:cstheme="minorHAnsi"/>
                <w:sz w:val="20"/>
                <w:szCs w:val="20"/>
              </w:rPr>
              <w:t>, o ile nie wynika to z pozostałych załączników do wniosku o płatność</w:t>
            </w:r>
          </w:p>
        </w:tc>
        <w:tc>
          <w:tcPr>
            <w:tcW w:w="6174" w:type="dxa"/>
            <w:gridSpan w:val="2"/>
            <w:shd w:val="clear" w:color="auto" w:fill="auto"/>
          </w:tcPr>
          <w:p w14:paraId="20CB710D" w14:textId="77777777" w:rsidR="000A1860" w:rsidRPr="000509A1" w:rsidRDefault="000A1860" w:rsidP="00F25FC5">
            <w:pPr>
              <w:pStyle w:val="Akapitzlist"/>
              <w:ind w:left="0"/>
              <w:jc w:val="both"/>
              <w:rPr>
                <w:rFonts w:asciiTheme="minorHAnsi" w:hAnsiTheme="minorHAnsi" w:cstheme="minorHAnsi"/>
                <w:bCs/>
                <w:sz w:val="20"/>
                <w:szCs w:val="20"/>
              </w:rPr>
            </w:pPr>
          </w:p>
        </w:tc>
      </w:tr>
      <w:tr w:rsidR="000A1860" w:rsidRPr="000509A1" w14:paraId="7D609AFC" w14:textId="77777777" w:rsidTr="00227D9E">
        <w:tc>
          <w:tcPr>
            <w:tcW w:w="567" w:type="dxa"/>
            <w:shd w:val="clear" w:color="auto" w:fill="FFCC00"/>
            <w:vAlign w:val="center"/>
          </w:tcPr>
          <w:p w14:paraId="620A6575" w14:textId="77777777" w:rsidR="000A1860" w:rsidRPr="000509A1" w:rsidRDefault="000A1860" w:rsidP="00F25FC5">
            <w:pPr>
              <w:pStyle w:val="Akapitzlist"/>
              <w:spacing w:before="120" w:after="120"/>
              <w:ind w:left="0"/>
              <w:jc w:val="center"/>
              <w:rPr>
                <w:rFonts w:asciiTheme="minorHAnsi" w:hAnsiTheme="minorHAnsi" w:cstheme="minorHAnsi"/>
                <w:b/>
                <w:bCs/>
                <w:sz w:val="20"/>
                <w:szCs w:val="20"/>
              </w:rPr>
            </w:pPr>
          </w:p>
        </w:tc>
        <w:tc>
          <w:tcPr>
            <w:tcW w:w="10159" w:type="dxa"/>
            <w:gridSpan w:val="5"/>
            <w:shd w:val="clear" w:color="auto" w:fill="FFCC00"/>
          </w:tcPr>
          <w:p w14:paraId="43E32DCB" w14:textId="77777777" w:rsidR="000A1860" w:rsidRPr="000509A1" w:rsidRDefault="000A1860" w:rsidP="00F25FC5">
            <w:pPr>
              <w:pStyle w:val="Akapitzlist"/>
              <w:ind w:left="0"/>
              <w:jc w:val="both"/>
              <w:rPr>
                <w:rFonts w:asciiTheme="minorHAnsi" w:hAnsiTheme="minorHAnsi" w:cstheme="minorHAnsi"/>
                <w:bCs/>
                <w:sz w:val="20"/>
                <w:szCs w:val="20"/>
              </w:rPr>
            </w:pPr>
            <w:r w:rsidRPr="000509A1">
              <w:rPr>
                <w:rFonts w:asciiTheme="minorHAnsi" w:hAnsiTheme="minorHAnsi" w:cstheme="minorHAnsi"/>
                <w:b/>
                <w:bCs/>
                <w:sz w:val="20"/>
                <w:szCs w:val="20"/>
              </w:rPr>
              <w:t>PROJEKTY DOFINANSOWANE Z RÓŻNYCH ŹRÓDEŁ ZEWNĘTRZNYCH</w:t>
            </w:r>
          </w:p>
        </w:tc>
      </w:tr>
      <w:tr w:rsidR="000A1860" w:rsidRPr="000509A1" w14:paraId="3F22C08D" w14:textId="77777777" w:rsidTr="00227D9E">
        <w:tc>
          <w:tcPr>
            <w:tcW w:w="567" w:type="dxa"/>
            <w:shd w:val="clear" w:color="auto" w:fill="FFCC00"/>
            <w:vAlign w:val="center"/>
          </w:tcPr>
          <w:p w14:paraId="7E26B85E" w14:textId="77777777" w:rsidR="000A1860" w:rsidRPr="000509A1" w:rsidRDefault="000A1860">
            <w:pPr>
              <w:pStyle w:val="Akapitzlist"/>
              <w:numPr>
                <w:ilvl w:val="0"/>
                <w:numId w:val="117"/>
              </w:numPr>
              <w:spacing w:before="120" w:after="120"/>
              <w:rPr>
                <w:rFonts w:asciiTheme="minorHAnsi" w:hAnsiTheme="minorHAnsi" w:cstheme="minorHAnsi"/>
                <w:b/>
                <w:bCs/>
                <w:sz w:val="20"/>
                <w:szCs w:val="20"/>
              </w:rPr>
            </w:pPr>
          </w:p>
        </w:tc>
        <w:tc>
          <w:tcPr>
            <w:tcW w:w="3985" w:type="dxa"/>
            <w:gridSpan w:val="3"/>
            <w:shd w:val="clear" w:color="auto" w:fill="auto"/>
          </w:tcPr>
          <w:p w14:paraId="2E7BF40C" w14:textId="77777777" w:rsidR="000A1860" w:rsidRPr="000509A1" w:rsidRDefault="000A1860">
            <w:pPr>
              <w:pStyle w:val="Akapitzlist"/>
              <w:numPr>
                <w:ilvl w:val="0"/>
                <w:numId w:val="99"/>
              </w:numPr>
              <w:rPr>
                <w:rFonts w:asciiTheme="minorHAnsi" w:hAnsiTheme="minorHAnsi" w:cstheme="minorHAnsi"/>
                <w:sz w:val="20"/>
                <w:szCs w:val="20"/>
              </w:rPr>
            </w:pPr>
            <w:r w:rsidRPr="000509A1">
              <w:rPr>
                <w:rFonts w:asciiTheme="minorHAnsi" w:hAnsiTheme="minorHAnsi" w:cstheme="minorHAnsi"/>
                <w:sz w:val="20"/>
                <w:szCs w:val="20"/>
              </w:rPr>
              <w:t>oświadczenie, że w Projekcie nie występuje podwójne dofinansowanie, w szczególności nie dochodzi do:</w:t>
            </w:r>
          </w:p>
          <w:p w14:paraId="644E3A9D" w14:textId="77777777" w:rsidR="000A1860" w:rsidRPr="000509A1" w:rsidRDefault="000A1860">
            <w:pPr>
              <w:pStyle w:val="Akapitzlist"/>
              <w:numPr>
                <w:ilvl w:val="0"/>
                <w:numId w:val="101"/>
              </w:numPr>
              <w:rPr>
                <w:rFonts w:asciiTheme="minorHAnsi" w:hAnsiTheme="minorHAnsi" w:cstheme="minorHAnsi"/>
                <w:sz w:val="20"/>
                <w:szCs w:val="20"/>
              </w:rPr>
            </w:pPr>
            <w:r w:rsidRPr="000509A1">
              <w:rPr>
                <w:rFonts w:asciiTheme="minorHAnsi" w:hAnsiTheme="minorHAnsi" w:cstheme="minorHAnsi"/>
                <w:sz w:val="20"/>
                <w:szCs w:val="20"/>
              </w:rPr>
              <w:t>poświadczenia, zrefundowania lub rozliczenia tego samego wydatku w ramach różnych projektów współfinansowanych ze środków funduszy strukturalnych lub FS lub/oraz dotacji z krajowych środków publicznych,</w:t>
            </w:r>
          </w:p>
          <w:p w14:paraId="282B731A" w14:textId="77777777" w:rsidR="000A1860" w:rsidRPr="000509A1" w:rsidRDefault="000A1860">
            <w:pPr>
              <w:pStyle w:val="Akapitzlist"/>
              <w:numPr>
                <w:ilvl w:val="0"/>
                <w:numId w:val="101"/>
              </w:numPr>
              <w:rPr>
                <w:rFonts w:asciiTheme="minorHAnsi" w:hAnsiTheme="minorHAnsi" w:cstheme="minorHAnsi"/>
                <w:sz w:val="20"/>
                <w:szCs w:val="20"/>
              </w:rPr>
            </w:pPr>
            <w:r w:rsidRPr="000509A1">
              <w:rPr>
                <w:rFonts w:asciiTheme="minorHAnsi" w:hAnsiTheme="minorHAnsi" w:cstheme="minorHAnsi"/>
                <w:sz w:val="20"/>
                <w:szCs w:val="20"/>
              </w:rPr>
              <w:t xml:space="preserve">otrzymania na wydatki kwalifikowalne danego Projektu lub części Projektu bezzwrotnej pomocy finansowej z kilku źródeł (krajowych, unijnych lub innych) w wysokości łącznie wyższej niż 100% </w:t>
            </w:r>
            <w:r w:rsidRPr="000509A1">
              <w:rPr>
                <w:rFonts w:asciiTheme="minorHAnsi" w:hAnsiTheme="minorHAnsi" w:cstheme="minorHAnsi"/>
                <w:sz w:val="20"/>
                <w:szCs w:val="20"/>
              </w:rPr>
              <w:lastRenderedPageBreak/>
              <w:t>wydatków kwalifikowalnych Projektu lub części Projektu,</w:t>
            </w:r>
          </w:p>
          <w:p w14:paraId="25EB6CA9" w14:textId="77777777" w:rsidR="000A1860" w:rsidRPr="000509A1" w:rsidRDefault="000A1860">
            <w:pPr>
              <w:pStyle w:val="Akapitzlist"/>
              <w:numPr>
                <w:ilvl w:val="0"/>
                <w:numId w:val="101"/>
              </w:numPr>
              <w:rPr>
                <w:rFonts w:asciiTheme="minorHAnsi" w:hAnsiTheme="minorHAnsi" w:cstheme="minorHAnsi"/>
                <w:sz w:val="20"/>
                <w:szCs w:val="20"/>
              </w:rPr>
            </w:pPr>
            <w:r w:rsidRPr="000509A1">
              <w:rPr>
                <w:rFonts w:asciiTheme="minorHAnsi" w:hAnsiTheme="minorHAnsi" w:cstheme="minorHAnsi"/>
                <w:sz w:val="20"/>
                <w:szCs w:val="20"/>
              </w:rPr>
              <w:t>poświadczenia, zrefundowania lub rozliczenia kosztów podatku VAT ze środków funduszy strukturalnych lub FS, a następnie odzyskanie tego podatku ze środków budżetu państwa na podstawie ustawy z dnia 11 marca 2004 r. o podatku od towarów i usług,</w:t>
            </w:r>
          </w:p>
          <w:p w14:paraId="53B45C6C" w14:textId="77777777" w:rsidR="000A1860" w:rsidRPr="000509A1" w:rsidRDefault="000A1860">
            <w:pPr>
              <w:pStyle w:val="Akapitzlist"/>
              <w:numPr>
                <w:ilvl w:val="0"/>
                <w:numId w:val="101"/>
              </w:numPr>
              <w:rPr>
                <w:rFonts w:asciiTheme="minorHAnsi" w:hAnsiTheme="minorHAnsi" w:cstheme="minorHAnsi"/>
                <w:sz w:val="20"/>
                <w:szCs w:val="20"/>
              </w:rPr>
            </w:pPr>
            <w:r w:rsidRPr="000509A1">
              <w:rPr>
                <w:rFonts w:asciiTheme="minorHAnsi" w:hAnsiTheme="minorHAnsi" w:cstheme="minorHAnsi"/>
                <w:sz w:val="20"/>
                <w:szCs w:val="20"/>
              </w:rPr>
              <w:t>zakupienia środka trwałego z udziałem środków unijnych lub/oraz dotacji z krajowych środków publicznych, a następnie rozliczenie kosztów amortyzacji tego środka trwałego w ramach tego samego Projektu lub innych współfinansowanych ze środków UE,</w:t>
            </w:r>
          </w:p>
          <w:p w14:paraId="494A6A95" w14:textId="77777777" w:rsidR="000A1860" w:rsidRPr="000509A1" w:rsidRDefault="000A1860">
            <w:pPr>
              <w:pStyle w:val="Akapitzlist"/>
              <w:numPr>
                <w:ilvl w:val="0"/>
                <w:numId w:val="101"/>
              </w:numPr>
              <w:rPr>
                <w:rFonts w:asciiTheme="minorHAnsi" w:hAnsiTheme="minorHAnsi" w:cstheme="minorHAnsi"/>
                <w:sz w:val="20"/>
                <w:szCs w:val="20"/>
              </w:rPr>
            </w:pPr>
            <w:r w:rsidRPr="000509A1">
              <w:rPr>
                <w:rFonts w:asciiTheme="minorHAnsi" w:hAnsiTheme="minorHAnsi" w:cstheme="minorHAnsi"/>
                <w:sz w:val="20"/>
                <w:szCs w:val="20"/>
              </w:rPr>
              <w:t>zrefundowania wydatku poniesionego przez leasingodawcę na zakup przedmiotu leasingu w ramach leasingu finansowego, a następnie zrefundowanie rat opłacanych przez Beneficjenta w związku z leasingiem tego przedmiotu,</w:t>
            </w:r>
          </w:p>
          <w:p w14:paraId="46E7BDAE" w14:textId="77777777" w:rsidR="000A1860" w:rsidRPr="000509A1" w:rsidRDefault="000A1860">
            <w:pPr>
              <w:pStyle w:val="Akapitzlist"/>
              <w:numPr>
                <w:ilvl w:val="0"/>
                <w:numId w:val="101"/>
              </w:numPr>
              <w:rPr>
                <w:rFonts w:asciiTheme="minorHAnsi" w:hAnsiTheme="minorHAnsi" w:cstheme="minorHAnsi"/>
                <w:sz w:val="20"/>
                <w:szCs w:val="20"/>
              </w:rPr>
            </w:pPr>
            <w:r w:rsidRPr="000509A1">
              <w:rPr>
                <w:rFonts w:asciiTheme="minorHAnsi" w:hAnsiTheme="minorHAnsi" w:cstheme="minorHAnsi"/>
                <w:sz w:val="20"/>
                <w:szCs w:val="20"/>
              </w:rPr>
              <w:t>sytuacji, w której środki na prefinansowanie wkładu unijnego zostały pozyskane w formie kredytu lub pożyczki, które następnie zostały umorzone,</w:t>
            </w:r>
          </w:p>
          <w:p w14:paraId="43649719" w14:textId="77777777" w:rsidR="000A1860" w:rsidRPr="000509A1" w:rsidRDefault="000A1860">
            <w:pPr>
              <w:pStyle w:val="Akapitzlist"/>
              <w:numPr>
                <w:ilvl w:val="0"/>
                <w:numId w:val="101"/>
              </w:numPr>
              <w:rPr>
                <w:rFonts w:asciiTheme="minorHAnsi" w:hAnsiTheme="minorHAnsi" w:cstheme="minorHAnsi"/>
                <w:sz w:val="20"/>
                <w:szCs w:val="20"/>
              </w:rPr>
            </w:pPr>
            <w:r w:rsidRPr="000509A1">
              <w:rPr>
                <w:rFonts w:asciiTheme="minorHAnsi" w:hAnsiTheme="minorHAnsi" w:cstheme="minorHAnsi"/>
                <w:sz w:val="20"/>
                <w:szCs w:val="20"/>
              </w:rPr>
              <w:t>objęcia kosztów kwalifikowalnych Projektu jednocześnie wsparciem pożyczkowym i gwarancyjnym</w:t>
            </w:r>
          </w:p>
        </w:tc>
        <w:tc>
          <w:tcPr>
            <w:tcW w:w="6174" w:type="dxa"/>
            <w:gridSpan w:val="2"/>
            <w:shd w:val="clear" w:color="auto" w:fill="auto"/>
          </w:tcPr>
          <w:p w14:paraId="05058096" w14:textId="77777777" w:rsidR="000A1860" w:rsidRPr="000509A1" w:rsidRDefault="000A1860" w:rsidP="00F25FC5">
            <w:pPr>
              <w:pStyle w:val="Akapitzlist"/>
              <w:ind w:left="0"/>
              <w:jc w:val="both"/>
              <w:rPr>
                <w:rFonts w:asciiTheme="minorHAnsi" w:hAnsiTheme="minorHAnsi" w:cstheme="minorHAnsi"/>
                <w:bCs/>
                <w:sz w:val="20"/>
                <w:szCs w:val="20"/>
              </w:rPr>
            </w:pPr>
          </w:p>
        </w:tc>
      </w:tr>
      <w:tr w:rsidR="000A1860" w:rsidRPr="000509A1" w14:paraId="5F1A13BA" w14:textId="77777777" w:rsidTr="00227D9E">
        <w:tc>
          <w:tcPr>
            <w:tcW w:w="567" w:type="dxa"/>
            <w:shd w:val="clear" w:color="auto" w:fill="FFCC00"/>
            <w:vAlign w:val="center"/>
          </w:tcPr>
          <w:p w14:paraId="3341B4B2" w14:textId="77777777" w:rsidR="000A1860" w:rsidRPr="000509A1" w:rsidRDefault="000A1860" w:rsidP="00F25FC5">
            <w:pPr>
              <w:pStyle w:val="Akapitzlist"/>
              <w:spacing w:before="120" w:after="120"/>
              <w:ind w:left="0"/>
              <w:jc w:val="center"/>
              <w:rPr>
                <w:rFonts w:asciiTheme="minorHAnsi" w:hAnsiTheme="minorHAnsi" w:cstheme="minorHAnsi"/>
                <w:b/>
                <w:bCs/>
                <w:sz w:val="20"/>
                <w:szCs w:val="20"/>
              </w:rPr>
            </w:pPr>
          </w:p>
        </w:tc>
        <w:tc>
          <w:tcPr>
            <w:tcW w:w="10159" w:type="dxa"/>
            <w:gridSpan w:val="5"/>
            <w:shd w:val="clear" w:color="auto" w:fill="FFCC00"/>
          </w:tcPr>
          <w:p w14:paraId="7ABDD179" w14:textId="77777777" w:rsidR="000A1860" w:rsidRPr="000509A1" w:rsidRDefault="000A1860" w:rsidP="00F25FC5">
            <w:pPr>
              <w:pStyle w:val="Akapitzlist"/>
              <w:ind w:left="0"/>
              <w:jc w:val="both"/>
              <w:rPr>
                <w:rFonts w:asciiTheme="minorHAnsi" w:hAnsiTheme="minorHAnsi" w:cstheme="minorHAnsi"/>
                <w:bCs/>
                <w:sz w:val="20"/>
                <w:szCs w:val="20"/>
              </w:rPr>
            </w:pPr>
            <w:r w:rsidRPr="000509A1">
              <w:rPr>
                <w:rFonts w:asciiTheme="minorHAnsi" w:hAnsiTheme="minorHAnsi" w:cstheme="minorHAnsi"/>
                <w:b/>
                <w:bCs/>
                <w:sz w:val="20"/>
                <w:szCs w:val="20"/>
              </w:rPr>
              <w:t>KARY UMOWNE</w:t>
            </w:r>
          </w:p>
        </w:tc>
      </w:tr>
      <w:tr w:rsidR="000A1860" w:rsidRPr="000509A1" w14:paraId="449CBDE0" w14:textId="77777777" w:rsidTr="00227D9E">
        <w:tc>
          <w:tcPr>
            <w:tcW w:w="567" w:type="dxa"/>
            <w:shd w:val="clear" w:color="auto" w:fill="FFCC00"/>
            <w:vAlign w:val="center"/>
          </w:tcPr>
          <w:p w14:paraId="0673C1AE" w14:textId="77777777" w:rsidR="000A1860" w:rsidRPr="000509A1" w:rsidRDefault="000A1860">
            <w:pPr>
              <w:pStyle w:val="Akapitzlist"/>
              <w:numPr>
                <w:ilvl w:val="0"/>
                <w:numId w:val="117"/>
              </w:numPr>
              <w:spacing w:before="120" w:after="120"/>
              <w:rPr>
                <w:rFonts w:asciiTheme="minorHAnsi" w:hAnsiTheme="minorHAnsi" w:cstheme="minorHAnsi"/>
                <w:b/>
                <w:bCs/>
                <w:sz w:val="20"/>
                <w:szCs w:val="20"/>
              </w:rPr>
            </w:pPr>
          </w:p>
        </w:tc>
        <w:tc>
          <w:tcPr>
            <w:tcW w:w="3985" w:type="dxa"/>
            <w:gridSpan w:val="3"/>
            <w:shd w:val="clear" w:color="auto" w:fill="auto"/>
          </w:tcPr>
          <w:p w14:paraId="21D9F466" w14:textId="77777777" w:rsidR="000A1860" w:rsidRPr="000509A1" w:rsidRDefault="000A1860">
            <w:pPr>
              <w:pStyle w:val="Akapitzlist"/>
              <w:numPr>
                <w:ilvl w:val="0"/>
                <w:numId w:val="99"/>
              </w:numPr>
              <w:rPr>
                <w:rFonts w:asciiTheme="minorHAnsi" w:hAnsiTheme="minorHAnsi" w:cstheme="minorHAnsi"/>
                <w:bCs/>
                <w:sz w:val="20"/>
                <w:szCs w:val="20"/>
              </w:rPr>
            </w:pPr>
            <w:r w:rsidRPr="000509A1">
              <w:rPr>
                <w:rFonts w:asciiTheme="minorHAnsi" w:hAnsiTheme="minorHAnsi" w:cstheme="minorHAnsi"/>
                <w:bCs/>
                <w:sz w:val="20"/>
                <w:szCs w:val="20"/>
              </w:rPr>
              <w:t>dokumenty potwierdzające otrzymanie kary umownej od wykonawcy</w:t>
            </w:r>
          </w:p>
          <w:p w14:paraId="4181ABC5" w14:textId="77777777" w:rsidR="000A1860" w:rsidRPr="000509A1" w:rsidRDefault="000A1860" w:rsidP="00F25FC5">
            <w:pPr>
              <w:pStyle w:val="Akapitzlist"/>
              <w:ind w:left="170"/>
              <w:rPr>
                <w:rFonts w:asciiTheme="minorHAnsi" w:hAnsiTheme="minorHAnsi" w:cstheme="minorHAnsi"/>
                <w:bCs/>
                <w:sz w:val="20"/>
                <w:szCs w:val="20"/>
              </w:rPr>
            </w:pPr>
          </w:p>
          <w:p w14:paraId="26A77FAE" w14:textId="77777777" w:rsidR="000A1860" w:rsidRPr="000509A1" w:rsidRDefault="000A1860">
            <w:pPr>
              <w:pStyle w:val="Akapitzlist"/>
              <w:numPr>
                <w:ilvl w:val="0"/>
                <w:numId w:val="99"/>
              </w:numPr>
              <w:rPr>
                <w:rFonts w:asciiTheme="minorHAnsi" w:hAnsiTheme="minorHAnsi" w:cstheme="minorHAnsi"/>
                <w:bCs/>
                <w:sz w:val="20"/>
                <w:szCs w:val="20"/>
              </w:rPr>
            </w:pPr>
            <w:r w:rsidRPr="000509A1">
              <w:rPr>
                <w:rFonts w:asciiTheme="minorHAnsi" w:hAnsiTheme="minorHAnsi" w:cstheme="minorHAnsi"/>
                <w:bCs/>
                <w:sz w:val="20"/>
                <w:szCs w:val="20"/>
              </w:rPr>
              <w:t xml:space="preserve"> w przypadku, gdy wykonawca nie zapłacił należnych kar umownych – dokumenty poświadczające dochodzenie zapłaty kar umownych</w:t>
            </w:r>
          </w:p>
          <w:p w14:paraId="02DA0B42" w14:textId="77777777" w:rsidR="000A1860" w:rsidRPr="000509A1" w:rsidRDefault="000A1860" w:rsidP="00F25FC5">
            <w:pPr>
              <w:pStyle w:val="Akapitzlist"/>
              <w:rPr>
                <w:rFonts w:asciiTheme="minorHAnsi" w:hAnsiTheme="minorHAnsi" w:cstheme="minorHAnsi"/>
                <w:bCs/>
                <w:sz w:val="20"/>
                <w:szCs w:val="20"/>
              </w:rPr>
            </w:pPr>
          </w:p>
          <w:p w14:paraId="01EE9CAD" w14:textId="77777777" w:rsidR="000A1860" w:rsidRPr="000509A1" w:rsidRDefault="000A1860">
            <w:pPr>
              <w:pStyle w:val="Akapitzlist"/>
              <w:numPr>
                <w:ilvl w:val="0"/>
                <w:numId w:val="99"/>
              </w:numPr>
              <w:rPr>
                <w:rFonts w:asciiTheme="minorHAnsi" w:hAnsiTheme="minorHAnsi" w:cstheme="minorHAnsi"/>
                <w:bCs/>
                <w:sz w:val="20"/>
                <w:szCs w:val="20"/>
              </w:rPr>
            </w:pPr>
            <w:r w:rsidRPr="000509A1">
              <w:rPr>
                <w:rFonts w:asciiTheme="minorHAnsi" w:hAnsiTheme="minorHAnsi" w:cstheme="minorHAnsi"/>
                <w:bCs/>
                <w:sz w:val="20"/>
                <w:szCs w:val="20"/>
              </w:rPr>
              <w:t>wyjaśnienie przyczyny odstąpienia od naliczenia wykonawcy kar umownych, pomimo zawarcia takiej klauzuli w umowie z wykonawcą</w:t>
            </w:r>
          </w:p>
        </w:tc>
        <w:tc>
          <w:tcPr>
            <w:tcW w:w="6174" w:type="dxa"/>
            <w:gridSpan w:val="2"/>
            <w:shd w:val="clear" w:color="auto" w:fill="auto"/>
          </w:tcPr>
          <w:p w14:paraId="39FD4715" w14:textId="77777777" w:rsidR="000A1860" w:rsidRPr="000509A1" w:rsidRDefault="000A1860" w:rsidP="00F25FC5">
            <w:pPr>
              <w:pStyle w:val="Akapitzlist"/>
              <w:ind w:left="0"/>
              <w:jc w:val="both"/>
              <w:rPr>
                <w:rFonts w:asciiTheme="minorHAnsi" w:hAnsiTheme="minorHAnsi" w:cstheme="minorHAnsi"/>
                <w:bCs/>
                <w:sz w:val="20"/>
                <w:szCs w:val="20"/>
              </w:rPr>
            </w:pPr>
            <w:r w:rsidRPr="000509A1">
              <w:rPr>
                <w:rFonts w:asciiTheme="minorHAnsi" w:hAnsiTheme="minorHAnsi" w:cstheme="minorHAnsi"/>
                <w:bCs/>
                <w:sz w:val="20"/>
                <w:szCs w:val="20"/>
              </w:rPr>
              <w:t>Odstąpienie od dochodzenia kar umownych powinno mieć charakter wyjątkowy i powinno być obiektywnie uzasadnione, a w przypadku beneficjentów należących do sektora finansów publicznych, powinno być poparte ugodą sądową/wyrokiem sądowym/postanowieniem o bezskuteczności egzekucji.</w:t>
            </w:r>
          </w:p>
        </w:tc>
      </w:tr>
    </w:tbl>
    <w:p w14:paraId="4C2D16FC" w14:textId="77777777" w:rsidR="000A1860" w:rsidRPr="000509A1" w:rsidRDefault="000A1860" w:rsidP="00156CAD">
      <w:pPr>
        <w:jc w:val="center"/>
        <w:rPr>
          <w:rFonts w:asciiTheme="minorHAnsi" w:hAnsiTheme="minorHAnsi" w:cstheme="minorHAnsi"/>
          <w:b/>
          <w:sz w:val="20"/>
          <w:szCs w:val="20"/>
        </w:rPr>
      </w:pPr>
    </w:p>
    <w:p w14:paraId="78D7AEDD" w14:textId="77777777" w:rsidR="000A1860" w:rsidRPr="004E0F4B" w:rsidRDefault="000A1860" w:rsidP="00156CAD">
      <w:pPr>
        <w:jc w:val="center"/>
        <w:rPr>
          <w:rFonts w:asciiTheme="minorHAnsi" w:hAnsiTheme="minorHAnsi" w:cstheme="minorHAnsi"/>
          <w:b/>
        </w:rPr>
      </w:pPr>
      <w:r w:rsidRPr="004E0F4B">
        <w:rPr>
          <w:rFonts w:asciiTheme="minorHAnsi" w:hAnsiTheme="minorHAnsi" w:cstheme="minorHAnsi"/>
          <w:b/>
        </w:rPr>
        <w:t>Sposób, w jaki należy opisać faktury/inne dokumenty księgowe o równoważnej wartości dowodowej potwierdzające poniesienie wydatków kwalifikowalnych w Projekcie</w:t>
      </w:r>
    </w:p>
    <w:p w14:paraId="055C5504" w14:textId="77777777" w:rsidR="000A1860" w:rsidRPr="004E0F4B" w:rsidRDefault="000A1860" w:rsidP="00156CAD">
      <w:pPr>
        <w:jc w:val="both"/>
        <w:rPr>
          <w:rFonts w:asciiTheme="minorHAnsi" w:hAnsiTheme="minorHAnsi" w:cstheme="minorHAnsi"/>
        </w:rPr>
      </w:pPr>
    </w:p>
    <w:p w14:paraId="42363054" w14:textId="77777777" w:rsidR="000A1860" w:rsidRPr="004E0F4B" w:rsidRDefault="000A1860" w:rsidP="00156CAD">
      <w:pPr>
        <w:jc w:val="both"/>
        <w:rPr>
          <w:rFonts w:asciiTheme="minorHAnsi" w:hAnsiTheme="minorHAnsi" w:cstheme="minorHAnsi"/>
        </w:rPr>
      </w:pPr>
      <w:r w:rsidRPr="004E0F4B">
        <w:rPr>
          <w:rFonts w:asciiTheme="minorHAnsi" w:hAnsiTheme="minorHAnsi" w:cstheme="minorHAnsi"/>
        </w:rPr>
        <w:t>Każdy dokument księgowy wykazywany w „</w:t>
      </w:r>
      <w:r w:rsidRPr="004E0F4B">
        <w:rPr>
          <w:rFonts w:asciiTheme="minorHAnsi" w:hAnsiTheme="minorHAnsi" w:cstheme="minorHAnsi"/>
          <w:i/>
        </w:rPr>
        <w:t>Zestawieniu dokumentów</w:t>
      </w:r>
      <w:r w:rsidRPr="004E0F4B">
        <w:rPr>
          <w:rFonts w:asciiTheme="minorHAnsi" w:hAnsiTheme="minorHAnsi" w:cstheme="minorHAnsi"/>
        </w:rPr>
        <w:t xml:space="preserve">” stanowiącym integralną część wniosku o płatność musi być opisany (patrz dalej), w celu przyporządkowania danych wydatków do </w:t>
      </w:r>
      <w:r w:rsidRPr="004E0F4B">
        <w:rPr>
          <w:rFonts w:asciiTheme="minorHAnsi" w:hAnsiTheme="minorHAnsi" w:cstheme="minorHAnsi"/>
        </w:rPr>
        <w:lastRenderedPageBreak/>
        <w:t>konkretnego projektu oraz zapewnienia przejrzystej ścieżki audytu w zakresie prawidłowości wydatkowania środków.</w:t>
      </w:r>
    </w:p>
    <w:p w14:paraId="05A68F3F" w14:textId="77777777" w:rsidR="000A1860" w:rsidRPr="004E0F4B" w:rsidRDefault="000A1860" w:rsidP="00156CAD">
      <w:pPr>
        <w:jc w:val="both"/>
        <w:rPr>
          <w:rFonts w:asciiTheme="minorHAnsi" w:hAnsiTheme="minorHAnsi" w:cstheme="minorHAnsi"/>
          <w:bCs/>
        </w:rPr>
      </w:pPr>
      <w:r w:rsidRPr="004E0F4B">
        <w:rPr>
          <w:rFonts w:asciiTheme="minorHAnsi" w:hAnsiTheme="minorHAnsi" w:cstheme="minorHAnsi"/>
          <w:bCs/>
        </w:rPr>
        <w:t xml:space="preserve">Opisu dokumentów należy dokonywać w sposób trwały na ich oryginałach. </w:t>
      </w:r>
      <w:r w:rsidRPr="004E0F4B">
        <w:rPr>
          <w:rFonts w:asciiTheme="minorHAnsi" w:hAnsiTheme="minorHAnsi" w:cstheme="minorHAnsi"/>
          <w:bCs/>
          <w:u w:val="single"/>
        </w:rPr>
        <w:t xml:space="preserve">Informacja o dofinansowaniu Projektu </w:t>
      </w:r>
      <w:r>
        <w:rPr>
          <w:rFonts w:asciiTheme="minorHAnsi" w:hAnsiTheme="minorHAnsi" w:cstheme="minorHAnsi"/>
          <w:bCs/>
          <w:u w:val="single"/>
        </w:rPr>
        <w:t xml:space="preserve">powinna </w:t>
      </w:r>
      <w:r w:rsidRPr="004E0F4B">
        <w:rPr>
          <w:rFonts w:asciiTheme="minorHAnsi" w:hAnsiTheme="minorHAnsi" w:cstheme="minorHAnsi"/>
          <w:bCs/>
          <w:u w:val="single"/>
        </w:rPr>
        <w:t>się znaleźć na pierwszej stronie dokumentu księgowego</w:t>
      </w:r>
      <w:r w:rsidRPr="004E0F4B">
        <w:rPr>
          <w:rFonts w:asciiTheme="minorHAnsi" w:hAnsiTheme="minorHAnsi" w:cstheme="minorHAnsi"/>
          <w:bCs/>
        </w:rPr>
        <w:t xml:space="preserve">. Pozostałe elementy opisu mogą być umieszczone na jego odwrocie. W przypadku braku możliwości umieszczenia wymaganych zapisów na odwrocie dokumentu dopuszcza się ich naniesienie na odrębnej kartce, przy czym kartka ta musi być opisana przez podanie przynajmniej informacji, do jakiej faktury/innego dokumentu księgowego o równoważnej wartości dowodowej opis ten stanowi załącznik. Przedmiotowy załącznik musi znajdować się przy oryginale dokumentu. </w:t>
      </w:r>
    </w:p>
    <w:p w14:paraId="61D217BC" w14:textId="77777777" w:rsidR="000A1860" w:rsidRPr="004E0F4B" w:rsidRDefault="000A1860" w:rsidP="00156CAD">
      <w:pPr>
        <w:jc w:val="both"/>
        <w:rPr>
          <w:rFonts w:asciiTheme="minorHAnsi" w:hAnsiTheme="minorHAnsi" w:cstheme="minorHAnsi"/>
          <w:bCs/>
        </w:rPr>
      </w:pPr>
    </w:p>
    <w:p w14:paraId="53E57BCF" w14:textId="77777777" w:rsidR="000A1860" w:rsidRPr="004E0F4B" w:rsidRDefault="000A1860" w:rsidP="00156CAD">
      <w:pPr>
        <w:jc w:val="both"/>
        <w:rPr>
          <w:rFonts w:asciiTheme="minorHAnsi" w:hAnsiTheme="minorHAnsi" w:cstheme="minorHAnsi"/>
          <w:bCs/>
        </w:rPr>
      </w:pPr>
      <w:r w:rsidRPr="004E0F4B">
        <w:rPr>
          <w:rFonts w:asciiTheme="minorHAnsi" w:hAnsiTheme="minorHAnsi" w:cstheme="minorHAnsi"/>
          <w:b/>
          <w:bCs/>
        </w:rPr>
        <w:t>Opis może być umieszczany w formie odręcznego zapisu, nadruku komputerowego lub pieczęci. Nie należy stosować naklejek.</w:t>
      </w:r>
      <w:r w:rsidRPr="004E0F4B">
        <w:rPr>
          <w:rFonts w:asciiTheme="minorHAnsi" w:hAnsiTheme="minorHAnsi" w:cstheme="minorHAnsi"/>
          <w:bCs/>
        </w:rPr>
        <w:t xml:space="preserve"> </w:t>
      </w:r>
    </w:p>
    <w:p w14:paraId="0FACE96F" w14:textId="77777777" w:rsidR="000A1860" w:rsidRDefault="000A1860" w:rsidP="00156CAD">
      <w:pPr>
        <w:jc w:val="both"/>
        <w:rPr>
          <w:rFonts w:asciiTheme="minorHAnsi" w:hAnsiTheme="minorHAnsi" w:cstheme="minorHAnsi"/>
          <w:b/>
          <w:bCs/>
        </w:rPr>
      </w:pPr>
      <w:r w:rsidRPr="004E0F4B">
        <w:rPr>
          <w:rFonts w:asciiTheme="minorHAnsi" w:hAnsiTheme="minorHAnsi" w:cstheme="minorHAnsi"/>
          <w:b/>
          <w:bCs/>
        </w:rPr>
        <w:t xml:space="preserve">Niedopuszczalne jest opisywanie kserokopii dokumentów księgowych przechowywanych np. w komórkach merytorycznych instytucji Beneficjenta i/lub przechowywanie oryginałów załączników do faktury </w:t>
      </w:r>
      <w:r>
        <w:rPr>
          <w:rFonts w:asciiTheme="minorHAnsi" w:hAnsiTheme="minorHAnsi" w:cstheme="minorHAnsi"/>
          <w:b/>
          <w:bCs/>
        </w:rPr>
        <w:br/>
      </w:r>
      <w:r w:rsidRPr="004E0F4B">
        <w:rPr>
          <w:rFonts w:asciiTheme="minorHAnsi" w:hAnsiTheme="minorHAnsi" w:cstheme="minorHAnsi"/>
          <w:b/>
          <w:bCs/>
        </w:rPr>
        <w:t>z wymaganym przez IZ RPO WD opisem przy kserokopiach dokumentów księgowych.</w:t>
      </w:r>
    </w:p>
    <w:p w14:paraId="77840177" w14:textId="77777777" w:rsidR="000A1860" w:rsidRDefault="000A1860" w:rsidP="00503020">
      <w:pPr>
        <w:jc w:val="both"/>
        <w:rPr>
          <w:rFonts w:asciiTheme="minorHAnsi" w:hAnsiTheme="minorHAnsi" w:cstheme="minorHAnsi"/>
          <w:bCs/>
        </w:rPr>
      </w:pPr>
      <w:r w:rsidRPr="005F6F20">
        <w:rPr>
          <w:rFonts w:asciiTheme="minorHAnsi" w:hAnsiTheme="minorHAnsi" w:cstheme="minorHAnsi"/>
          <w:bCs/>
        </w:rPr>
        <w:t>Zaleca się, by poszczególne elementy opisu na każdej fakturze/innym dokumencie księgowym o</w:t>
      </w:r>
      <w:r>
        <w:rPr>
          <w:rFonts w:asciiTheme="minorHAnsi" w:hAnsiTheme="minorHAnsi" w:cstheme="minorHAnsi"/>
          <w:bCs/>
        </w:rPr>
        <w:t> </w:t>
      </w:r>
      <w:r w:rsidRPr="005F6F20">
        <w:rPr>
          <w:rFonts w:asciiTheme="minorHAnsi" w:hAnsiTheme="minorHAnsi" w:cstheme="minorHAnsi"/>
          <w:bCs/>
        </w:rPr>
        <w:t>równoważnej wartości dowodowej były podobnie rozmieszczone na każdym z dokumentów.</w:t>
      </w:r>
    </w:p>
    <w:p w14:paraId="1E3930A3" w14:textId="77777777" w:rsidR="000A1860" w:rsidRPr="004E0F4B" w:rsidRDefault="000A1860" w:rsidP="00156CAD">
      <w:pPr>
        <w:jc w:val="both"/>
        <w:rPr>
          <w:rFonts w:asciiTheme="minorHAnsi" w:hAnsiTheme="minorHAnsi" w:cstheme="minorHAnsi"/>
          <w:bCs/>
        </w:rPr>
      </w:pPr>
    </w:p>
    <w:p w14:paraId="130BA12E" w14:textId="77777777" w:rsidR="000A1860" w:rsidRPr="004E0F4B" w:rsidRDefault="000A1860" w:rsidP="00156CAD">
      <w:pPr>
        <w:jc w:val="both"/>
        <w:rPr>
          <w:rFonts w:asciiTheme="minorHAnsi" w:hAnsiTheme="minorHAnsi" w:cstheme="minorHAnsi"/>
          <w:bCs/>
        </w:rPr>
      </w:pPr>
      <w:r w:rsidRPr="004E0F4B">
        <w:rPr>
          <w:rFonts w:asciiTheme="minorHAnsi" w:hAnsiTheme="minorHAnsi" w:cstheme="minorHAnsi"/>
          <w:bCs/>
        </w:rPr>
        <w:t xml:space="preserve">W przypadku zaistnienia konieczności dokonania korekt w adnotacjach - należy wszelkie wymagane poprawki dokonywać na oryginałach dowodów źródłowych. Zgodnie z krajowymi zasadami dotyczącymi rachunkowości błędy w adnotacjach powinny być poprawiane przez skreślenie błędnej treści lub kwoty, z utrzymaniem czytelności skreślonych wyrażeń lub liczb, wpisanie treści poprawnej i daty poprawki oraz złożenie czytelnego podpisu osoby do tego upoważnionej (lub pieczątki imiennej i podpisu). Nie można poprawiać pojedynczych liter lub cyfr. Niedopuszczalne jest także dokonywanie wymazywania i przeróbek. </w:t>
      </w:r>
    </w:p>
    <w:p w14:paraId="014DD4CC" w14:textId="77777777" w:rsidR="000A1860" w:rsidRPr="004E0F4B" w:rsidRDefault="000A1860" w:rsidP="00156CAD">
      <w:pPr>
        <w:jc w:val="both"/>
        <w:rPr>
          <w:rFonts w:asciiTheme="minorHAnsi" w:hAnsiTheme="minorHAnsi" w:cstheme="minorHAnsi"/>
          <w:b/>
          <w:bCs/>
        </w:rPr>
      </w:pPr>
      <w:r w:rsidRPr="004E0F4B">
        <w:rPr>
          <w:rFonts w:asciiTheme="minorHAnsi" w:hAnsiTheme="minorHAnsi" w:cstheme="minorHAnsi"/>
          <w:b/>
          <w:bCs/>
        </w:rPr>
        <w:t xml:space="preserve">Faktury/inne dokumenty księgowe o równoważnej wartości dowodowej powinny zostać opisane </w:t>
      </w:r>
      <w:r>
        <w:rPr>
          <w:rFonts w:asciiTheme="minorHAnsi" w:hAnsiTheme="minorHAnsi" w:cstheme="minorHAnsi"/>
          <w:b/>
          <w:bCs/>
        </w:rPr>
        <w:br/>
      </w:r>
      <w:r w:rsidRPr="004E0F4B">
        <w:rPr>
          <w:rFonts w:asciiTheme="minorHAnsi" w:hAnsiTheme="minorHAnsi" w:cstheme="minorHAnsi"/>
          <w:b/>
          <w:bCs/>
        </w:rPr>
        <w:t>w zakresie:</w:t>
      </w:r>
    </w:p>
    <w:p w14:paraId="21E943AB" w14:textId="77777777" w:rsidR="000A1860" w:rsidRPr="004E0F4B" w:rsidRDefault="000A1860">
      <w:pPr>
        <w:numPr>
          <w:ilvl w:val="0"/>
          <w:numId w:val="120"/>
        </w:numPr>
        <w:spacing w:before="120" w:after="120" w:line="240" w:lineRule="auto"/>
        <w:ind w:left="714" w:hanging="357"/>
        <w:jc w:val="both"/>
        <w:rPr>
          <w:rFonts w:asciiTheme="minorHAnsi" w:hAnsiTheme="minorHAnsi" w:cstheme="minorHAnsi"/>
        </w:rPr>
      </w:pPr>
      <w:r w:rsidRPr="004E0F4B">
        <w:rPr>
          <w:rFonts w:asciiTheme="minorHAnsi" w:hAnsiTheme="minorHAnsi" w:cstheme="minorHAnsi"/>
        </w:rPr>
        <w:t>informacji, z jakich środków i w ramach jakiego programu Projekt jest dofinansowany</w:t>
      </w:r>
    </w:p>
    <w:p w14:paraId="0CD5BB63" w14:textId="77777777" w:rsidR="000A1860" w:rsidRPr="004E0F4B" w:rsidRDefault="000A1860" w:rsidP="00156CAD">
      <w:pPr>
        <w:ind w:left="708"/>
        <w:rPr>
          <w:rFonts w:asciiTheme="minorHAnsi" w:eastAsia="Batang" w:hAnsiTheme="minorHAnsi" w:cstheme="minorHAnsi"/>
          <w:b/>
        </w:rPr>
      </w:pPr>
      <w:r w:rsidRPr="004E0F4B">
        <w:rPr>
          <w:rFonts w:asciiTheme="minorHAnsi" w:eastAsia="Batang" w:hAnsiTheme="minorHAnsi" w:cstheme="minorHAnsi"/>
          <w:b/>
        </w:rPr>
        <w:t xml:space="preserve">Uwaga: </w:t>
      </w:r>
    </w:p>
    <w:p w14:paraId="7E826FC8" w14:textId="77777777" w:rsidR="000A1860" w:rsidRPr="00E3384C" w:rsidRDefault="000A1860" w:rsidP="00156CAD">
      <w:pPr>
        <w:ind w:left="717"/>
        <w:jc w:val="both"/>
        <w:rPr>
          <w:rFonts w:asciiTheme="minorHAnsi" w:hAnsiTheme="minorHAnsi" w:cstheme="minorHAnsi"/>
          <w:bCs/>
        </w:rPr>
      </w:pPr>
      <w:r w:rsidRPr="00E3384C">
        <w:rPr>
          <w:rFonts w:asciiTheme="minorHAnsi" w:hAnsiTheme="minorHAnsi" w:cstheme="minorHAnsi"/>
          <w:bCs/>
        </w:rPr>
        <w:t>Powyższa informacja powinna zostać zawarta na pierwszej stronie dokumentu księgowego.</w:t>
      </w:r>
    </w:p>
    <w:p w14:paraId="6D0757A8" w14:textId="77777777" w:rsidR="000A1860" w:rsidRPr="004E0F4B" w:rsidRDefault="000A1860" w:rsidP="00156CAD">
      <w:pPr>
        <w:ind w:left="717"/>
        <w:jc w:val="both"/>
        <w:rPr>
          <w:rFonts w:asciiTheme="minorHAnsi" w:hAnsiTheme="minorHAnsi" w:cstheme="minorHAnsi"/>
          <w:bCs/>
        </w:rPr>
      </w:pPr>
    </w:p>
    <w:p w14:paraId="4DBAC456" w14:textId="77777777" w:rsidR="000A1860" w:rsidRPr="004E0F4B" w:rsidRDefault="000A1860" w:rsidP="00156CAD">
      <w:pPr>
        <w:ind w:left="717"/>
        <w:jc w:val="both"/>
        <w:rPr>
          <w:rFonts w:asciiTheme="minorHAnsi" w:hAnsiTheme="minorHAnsi" w:cstheme="minorHAnsi"/>
          <w:bCs/>
        </w:rPr>
      </w:pPr>
      <w:r w:rsidRPr="004E0F4B">
        <w:rPr>
          <w:rFonts w:asciiTheme="minorHAnsi" w:hAnsiTheme="minorHAnsi" w:cstheme="minorHAnsi"/>
          <w:bCs/>
        </w:rPr>
        <w:t xml:space="preserve">np. </w:t>
      </w:r>
      <w:r w:rsidRPr="004E0F4B">
        <w:rPr>
          <w:rFonts w:asciiTheme="minorHAnsi" w:hAnsiTheme="minorHAnsi" w:cstheme="minorHAnsi"/>
          <w:b/>
          <w:bCs/>
          <w:i/>
        </w:rPr>
        <w:t>„Projekt dofinansowany ze środków EFS w ramach RPO WD 2014-2020”</w:t>
      </w:r>
    </w:p>
    <w:p w14:paraId="110AFE46" w14:textId="77777777" w:rsidR="000A1860" w:rsidRPr="004E0F4B" w:rsidRDefault="000A1860" w:rsidP="00156CAD">
      <w:pPr>
        <w:spacing w:before="120" w:after="120"/>
        <w:ind w:left="714"/>
        <w:jc w:val="both"/>
        <w:rPr>
          <w:rFonts w:asciiTheme="minorHAnsi" w:hAnsiTheme="minorHAnsi" w:cstheme="minorHAnsi"/>
          <w:bCs/>
        </w:rPr>
      </w:pPr>
      <w:r w:rsidRPr="004E0F4B">
        <w:rPr>
          <w:rFonts w:asciiTheme="minorHAnsi" w:hAnsiTheme="minorHAnsi" w:cstheme="minorHAnsi"/>
          <w:bCs/>
        </w:rPr>
        <w:t xml:space="preserve">a w przypadku projektów, w których część dofinansowania jest wypłacana dodatkowo ze środków budżetu państwa, np.: </w:t>
      </w:r>
    </w:p>
    <w:p w14:paraId="6DC96D89" w14:textId="77777777" w:rsidR="000A1860" w:rsidRPr="004E0F4B" w:rsidRDefault="000A1860" w:rsidP="00156CAD">
      <w:pPr>
        <w:ind w:left="717"/>
        <w:jc w:val="both"/>
        <w:rPr>
          <w:rFonts w:asciiTheme="minorHAnsi" w:hAnsiTheme="minorHAnsi" w:cstheme="minorHAnsi"/>
          <w:b/>
          <w:bCs/>
          <w:i/>
        </w:rPr>
      </w:pPr>
      <w:r w:rsidRPr="004E0F4B">
        <w:rPr>
          <w:rFonts w:asciiTheme="minorHAnsi" w:hAnsiTheme="minorHAnsi" w:cstheme="minorHAnsi"/>
          <w:b/>
          <w:bCs/>
          <w:i/>
        </w:rPr>
        <w:t>„Projekt dofinansowany ze środków EFS i budżetu państwa w ramach RPO WD 2014-2020”</w:t>
      </w:r>
    </w:p>
    <w:p w14:paraId="637C241E" w14:textId="77777777" w:rsidR="000A1860" w:rsidRPr="004E0F4B" w:rsidRDefault="000A1860" w:rsidP="00156CAD">
      <w:pPr>
        <w:ind w:left="717"/>
        <w:jc w:val="both"/>
        <w:rPr>
          <w:rFonts w:asciiTheme="minorHAnsi" w:hAnsiTheme="minorHAnsi" w:cstheme="minorHAnsi"/>
          <w:bCs/>
          <w:i/>
        </w:rPr>
      </w:pPr>
    </w:p>
    <w:p w14:paraId="2C827CC6" w14:textId="77777777" w:rsidR="000A1860" w:rsidRPr="004E0F4B" w:rsidRDefault="000A1860" w:rsidP="00156CAD">
      <w:pPr>
        <w:ind w:left="717"/>
        <w:jc w:val="both"/>
        <w:rPr>
          <w:rFonts w:asciiTheme="minorHAnsi" w:hAnsiTheme="minorHAnsi" w:cstheme="minorHAnsi"/>
          <w:bCs/>
        </w:rPr>
      </w:pPr>
      <w:r w:rsidRPr="004E0F4B">
        <w:rPr>
          <w:rFonts w:asciiTheme="minorHAnsi" w:hAnsiTheme="minorHAnsi" w:cstheme="minorHAnsi"/>
          <w:bCs/>
        </w:rPr>
        <w:t>W powyższych adnotacjach można stosować pełną nazwę Funduszu (Europejski Fundusz Społeczny) oraz programu (Regionalny Program Operacyjny Województwa Dolnośląskiego 2014-2020).</w:t>
      </w:r>
    </w:p>
    <w:p w14:paraId="24F984A9" w14:textId="77777777" w:rsidR="000A1860" w:rsidRPr="004E0F4B" w:rsidRDefault="000A1860">
      <w:pPr>
        <w:numPr>
          <w:ilvl w:val="0"/>
          <w:numId w:val="120"/>
        </w:numPr>
        <w:autoSpaceDE w:val="0"/>
        <w:autoSpaceDN w:val="0"/>
        <w:adjustRightInd w:val="0"/>
        <w:spacing w:before="120" w:after="120" w:line="240" w:lineRule="auto"/>
        <w:jc w:val="both"/>
        <w:rPr>
          <w:rFonts w:asciiTheme="minorHAnsi" w:hAnsiTheme="minorHAnsi" w:cstheme="minorHAnsi"/>
        </w:rPr>
      </w:pPr>
      <w:r w:rsidRPr="004E0F4B">
        <w:rPr>
          <w:rFonts w:asciiTheme="minorHAnsi" w:hAnsiTheme="minorHAnsi" w:cstheme="minorHAnsi"/>
        </w:rPr>
        <w:t>jeśli nie wynika to z treści dowodu księgowego (np. gdy treść jest zbyt ogólna) – krótkiego opisu zamówienia, którego dotyczył wydatek. Dodatkowo jeżeli kwalifikowalna jest jedynie część wydatku, którego dotyczy opisywany dokument, w każdym przypadku należy w opisie zawrzeć informację na ten temat, wraz ze wskazaniem, jaka część wydatku (np. jakiego rodzaju wydatki, bądź jaki % wydatków) została uznana za kwalifikowalną;</w:t>
      </w:r>
    </w:p>
    <w:p w14:paraId="1362FAE0" w14:textId="77777777" w:rsidR="000A1860" w:rsidRPr="004E0F4B" w:rsidRDefault="000A1860">
      <w:pPr>
        <w:numPr>
          <w:ilvl w:val="0"/>
          <w:numId w:val="120"/>
        </w:numPr>
        <w:autoSpaceDE w:val="0"/>
        <w:autoSpaceDN w:val="0"/>
        <w:adjustRightInd w:val="0"/>
        <w:spacing w:before="120" w:after="120" w:line="240" w:lineRule="auto"/>
        <w:jc w:val="both"/>
        <w:rPr>
          <w:rFonts w:asciiTheme="minorHAnsi" w:hAnsiTheme="minorHAnsi" w:cstheme="minorHAnsi"/>
        </w:rPr>
      </w:pPr>
      <w:r w:rsidRPr="004E0F4B">
        <w:rPr>
          <w:rFonts w:asciiTheme="minorHAnsi" w:hAnsiTheme="minorHAnsi" w:cstheme="minorHAnsi"/>
        </w:rPr>
        <w:t>numeru i daty zawarcia umowy/porozumienia/uchwały o dofinansowanie Projektu, w ramach którego poniesiono wydatek, np. „Umowa o dofinansowanie nr RPDS.10.01.01-02-0010/15 – 00 z dnia 14.12.2015 r.”,</w:t>
      </w:r>
    </w:p>
    <w:p w14:paraId="573F0EAF" w14:textId="77777777" w:rsidR="000A1860" w:rsidRPr="004E0F4B" w:rsidRDefault="000A1860">
      <w:pPr>
        <w:numPr>
          <w:ilvl w:val="0"/>
          <w:numId w:val="120"/>
        </w:numPr>
        <w:autoSpaceDE w:val="0"/>
        <w:autoSpaceDN w:val="0"/>
        <w:adjustRightInd w:val="0"/>
        <w:spacing w:before="120" w:after="120" w:line="240" w:lineRule="auto"/>
        <w:jc w:val="both"/>
        <w:rPr>
          <w:rFonts w:asciiTheme="minorHAnsi" w:hAnsiTheme="minorHAnsi" w:cstheme="minorHAnsi"/>
        </w:rPr>
      </w:pPr>
      <w:r w:rsidRPr="004E0F4B">
        <w:rPr>
          <w:rFonts w:asciiTheme="minorHAnsi" w:hAnsiTheme="minorHAnsi" w:cstheme="minorHAnsi"/>
        </w:rPr>
        <w:t>numeru umowy zawartej z wykonawcą/zamówienia/zlecenia wraz z numerami aneksów do umowy/dokumentów zmieniających, na podstawie której wystawiono dokument księgowy,</w:t>
      </w:r>
    </w:p>
    <w:p w14:paraId="292328F7" w14:textId="77777777" w:rsidR="000A1860" w:rsidRPr="004E0F4B" w:rsidRDefault="000A1860">
      <w:pPr>
        <w:numPr>
          <w:ilvl w:val="0"/>
          <w:numId w:val="120"/>
        </w:numPr>
        <w:autoSpaceDE w:val="0"/>
        <w:autoSpaceDN w:val="0"/>
        <w:adjustRightInd w:val="0"/>
        <w:spacing w:before="120" w:after="120" w:line="240" w:lineRule="auto"/>
        <w:jc w:val="both"/>
        <w:rPr>
          <w:rFonts w:asciiTheme="minorHAnsi" w:hAnsiTheme="minorHAnsi" w:cstheme="minorHAnsi"/>
        </w:rPr>
      </w:pPr>
      <w:r w:rsidRPr="004E0F4B">
        <w:rPr>
          <w:rFonts w:asciiTheme="minorHAnsi" w:hAnsiTheme="minorHAnsi" w:cstheme="minorHAnsi"/>
        </w:rPr>
        <w:t>numeru i daty protokołu odbioru robót/dostaw/usług lub innego dokumentu, na podstawie którego odebrano roboty/usługi/dostawy,</w:t>
      </w:r>
    </w:p>
    <w:p w14:paraId="44E759F5" w14:textId="77777777" w:rsidR="000A1860" w:rsidRPr="004E0F4B" w:rsidRDefault="000A1860">
      <w:pPr>
        <w:numPr>
          <w:ilvl w:val="0"/>
          <w:numId w:val="120"/>
        </w:numPr>
        <w:autoSpaceDE w:val="0"/>
        <w:autoSpaceDN w:val="0"/>
        <w:adjustRightInd w:val="0"/>
        <w:spacing w:before="120" w:after="120" w:line="240" w:lineRule="auto"/>
        <w:jc w:val="both"/>
        <w:rPr>
          <w:rFonts w:asciiTheme="minorHAnsi" w:hAnsiTheme="minorHAnsi" w:cstheme="minorHAnsi"/>
        </w:rPr>
      </w:pPr>
      <w:r w:rsidRPr="004E0F4B">
        <w:rPr>
          <w:rFonts w:asciiTheme="minorHAnsi" w:hAnsiTheme="minorHAnsi" w:cstheme="minorHAnsi"/>
        </w:rPr>
        <w:t xml:space="preserve"> w przypadku państwowych jednostek budżetowych – kod klasyfikacji budżetowej;</w:t>
      </w:r>
    </w:p>
    <w:p w14:paraId="7A72D7C1" w14:textId="77777777" w:rsidR="000A1860" w:rsidRPr="004E0F4B" w:rsidRDefault="000A1860">
      <w:pPr>
        <w:numPr>
          <w:ilvl w:val="0"/>
          <w:numId w:val="120"/>
        </w:numPr>
        <w:autoSpaceDE w:val="0"/>
        <w:autoSpaceDN w:val="0"/>
        <w:adjustRightInd w:val="0"/>
        <w:spacing w:before="120" w:after="120" w:line="240" w:lineRule="auto"/>
        <w:jc w:val="both"/>
        <w:rPr>
          <w:rFonts w:asciiTheme="minorHAnsi" w:hAnsiTheme="minorHAnsi" w:cstheme="minorHAnsi"/>
        </w:rPr>
      </w:pPr>
      <w:r w:rsidRPr="004E0F4B">
        <w:rPr>
          <w:rFonts w:asciiTheme="minorHAnsi" w:hAnsiTheme="minorHAnsi" w:cstheme="minorHAnsi"/>
        </w:rPr>
        <w:t>co najmniej numery zadań i nazwy kosztów, których dotyczy dokument księgowy,</w:t>
      </w:r>
    </w:p>
    <w:p w14:paraId="22CBF975" w14:textId="77777777" w:rsidR="000A1860" w:rsidRPr="004E0F4B" w:rsidRDefault="000A1860">
      <w:pPr>
        <w:numPr>
          <w:ilvl w:val="0"/>
          <w:numId w:val="120"/>
        </w:numPr>
        <w:autoSpaceDE w:val="0"/>
        <w:autoSpaceDN w:val="0"/>
        <w:adjustRightInd w:val="0"/>
        <w:spacing w:before="120" w:after="120" w:line="240" w:lineRule="auto"/>
        <w:ind w:left="714" w:hanging="357"/>
        <w:jc w:val="both"/>
        <w:rPr>
          <w:rFonts w:asciiTheme="minorHAnsi" w:hAnsiTheme="minorHAnsi" w:cstheme="minorHAnsi"/>
        </w:rPr>
      </w:pPr>
      <w:r w:rsidRPr="004E0F4B">
        <w:rPr>
          <w:rFonts w:asciiTheme="minorHAnsi" w:hAnsiTheme="minorHAnsi" w:cstheme="minorHAnsi"/>
        </w:rPr>
        <w:t xml:space="preserve">numeru księgowego/ewidencyjnego, pod którym zarejestrowano dokument, </w:t>
      </w:r>
    </w:p>
    <w:p w14:paraId="062DB82D" w14:textId="77777777" w:rsidR="000A1860" w:rsidRPr="004E0F4B" w:rsidRDefault="000A1860" w:rsidP="00156CAD">
      <w:pPr>
        <w:autoSpaceDE w:val="0"/>
        <w:autoSpaceDN w:val="0"/>
        <w:adjustRightInd w:val="0"/>
        <w:spacing w:before="120" w:after="120"/>
        <w:ind w:left="714"/>
        <w:jc w:val="both"/>
        <w:rPr>
          <w:rFonts w:asciiTheme="minorHAnsi" w:hAnsiTheme="minorHAnsi" w:cstheme="minorHAnsi"/>
        </w:rPr>
      </w:pPr>
      <w:r w:rsidRPr="004E0F4B">
        <w:rPr>
          <w:rFonts w:asciiTheme="minorHAnsi" w:hAnsiTheme="minorHAnsi" w:cstheme="minorHAnsi"/>
          <w:b/>
        </w:rPr>
        <w:t>Uwaga:</w:t>
      </w:r>
      <w:r w:rsidRPr="004E0F4B">
        <w:rPr>
          <w:rFonts w:asciiTheme="minorHAnsi" w:hAnsiTheme="minorHAnsi" w:cstheme="minorHAnsi"/>
        </w:rPr>
        <w:t xml:space="preserve"> Beneficjent jest zobowiązany  do prowadzenia wyodrębnionej ewidencji księgowej dotyczącej realizacji Projektu</w:t>
      </w:r>
      <w:r w:rsidRPr="004E0F4B">
        <w:rPr>
          <w:rStyle w:val="Odwoanieprzypisudolnego"/>
          <w:rFonts w:asciiTheme="minorHAnsi" w:hAnsiTheme="minorHAnsi" w:cstheme="minorHAnsi"/>
        </w:rPr>
        <w:footnoteReference w:id="151"/>
      </w:r>
      <w:r w:rsidRPr="004E0F4B">
        <w:rPr>
          <w:rFonts w:asciiTheme="minorHAnsi" w:hAnsiTheme="minorHAnsi" w:cstheme="minorHAnsi"/>
        </w:rPr>
        <w:t xml:space="preserve">. </w:t>
      </w:r>
    </w:p>
    <w:p w14:paraId="22FF5271" w14:textId="77777777" w:rsidR="000A1860" w:rsidRPr="006D274A" w:rsidRDefault="000A1860">
      <w:pPr>
        <w:numPr>
          <w:ilvl w:val="0"/>
          <w:numId w:val="120"/>
        </w:numPr>
        <w:autoSpaceDE w:val="0"/>
        <w:autoSpaceDN w:val="0"/>
        <w:adjustRightInd w:val="0"/>
        <w:spacing w:before="120" w:after="120" w:line="240" w:lineRule="auto"/>
        <w:jc w:val="both"/>
        <w:rPr>
          <w:rFonts w:asciiTheme="minorHAnsi" w:hAnsiTheme="minorHAnsi" w:cstheme="minorHAnsi"/>
        </w:rPr>
      </w:pPr>
      <w:r w:rsidRPr="004E0F4B">
        <w:rPr>
          <w:rFonts w:asciiTheme="minorHAnsi" w:hAnsiTheme="minorHAnsi" w:cstheme="minorHAnsi"/>
        </w:rPr>
        <w:t xml:space="preserve">kwoty wydatków kwalifikowalnych objętych dokumentem księgowym, w tym kwoty podatku VAT </w:t>
      </w:r>
      <w:r w:rsidRPr="006D274A">
        <w:rPr>
          <w:rFonts w:asciiTheme="minorHAnsi" w:hAnsiTheme="minorHAnsi" w:cstheme="minorHAnsi"/>
        </w:rPr>
        <w:t xml:space="preserve">zawartego w kwocie wydatków kwalifikowalnych, </w:t>
      </w:r>
    </w:p>
    <w:p w14:paraId="380A8674" w14:textId="77777777" w:rsidR="000A1860" w:rsidRPr="006D274A" w:rsidRDefault="000A1860">
      <w:pPr>
        <w:numPr>
          <w:ilvl w:val="0"/>
          <w:numId w:val="120"/>
        </w:numPr>
        <w:autoSpaceDE w:val="0"/>
        <w:autoSpaceDN w:val="0"/>
        <w:adjustRightInd w:val="0"/>
        <w:spacing w:before="120" w:after="120" w:line="240" w:lineRule="auto"/>
        <w:jc w:val="both"/>
        <w:rPr>
          <w:rFonts w:asciiTheme="minorHAnsi" w:hAnsiTheme="minorHAnsi" w:cstheme="minorHAnsi"/>
        </w:rPr>
      </w:pPr>
      <w:r w:rsidRPr="006D274A">
        <w:rPr>
          <w:rFonts w:asciiTheme="minorHAnsi" w:hAnsiTheme="minorHAnsi" w:cstheme="minorHAnsi"/>
        </w:rPr>
        <w:t>kwoty wydatków kwalifikowalnych dotyczących mechanizmu cross-</w:t>
      </w:r>
      <w:proofErr w:type="spellStart"/>
      <w:r w:rsidRPr="006D274A">
        <w:rPr>
          <w:rFonts w:asciiTheme="minorHAnsi" w:hAnsiTheme="minorHAnsi" w:cstheme="minorHAnsi"/>
        </w:rPr>
        <w:t>financing</w:t>
      </w:r>
      <w:proofErr w:type="spellEnd"/>
      <w:r w:rsidRPr="006D274A">
        <w:rPr>
          <w:rFonts w:asciiTheme="minorHAnsi" w:hAnsiTheme="minorHAnsi" w:cstheme="minorHAnsi"/>
        </w:rPr>
        <w:t>,</w:t>
      </w:r>
    </w:p>
    <w:p w14:paraId="06D4DBF9" w14:textId="77777777" w:rsidR="000A1860" w:rsidRPr="006D274A" w:rsidRDefault="000A1860">
      <w:pPr>
        <w:numPr>
          <w:ilvl w:val="0"/>
          <w:numId w:val="120"/>
        </w:numPr>
        <w:autoSpaceDE w:val="0"/>
        <w:autoSpaceDN w:val="0"/>
        <w:adjustRightInd w:val="0"/>
        <w:spacing w:before="120" w:after="120" w:line="240" w:lineRule="auto"/>
        <w:jc w:val="both"/>
        <w:rPr>
          <w:rFonts w:asciiTheme="minorHAnsi" w:hAnsiTheme="minorHAnsi" w:cstheme="minorHAnsi"/>
        </w:rPr>
      </w:pPr>
      <w:r w:rsidRPr="006D274A">
        <w:rPr>
          <w:rFonts w:asciiTheme="minorHAnsi" w:hAnsiTheme="minorHAnsi" w:cstheme="minorHAnsi"/>
        </w:rPr>
        <w:t>kwoty dofinansowania odnoszącej się do wydatków kwalifikowalnych objętych dokumentem księgowym,</w:t>
      </w:r>
    </w:p>
    <w:p w14:paraId="2F078C0A" w14:textId="77777777" w:rsidR="000A1860" w:rsidRDefault="000A1860">
      <w:pPr>
        <w:numPr>
          <w:ilvl w:val="0"/>
          <w:numId w:val="120"/>
        </w:numPr>
        <w:autoSpaceDE w:val="0"/>
        <w:autoSpaceDN w:val="0"/>
        <w:adjustRightInd w:val="0"/>
        <w:spacing w:before="120" w:after="120" w:line="240" w:lineRule="auto"/>
        <w:jc w:val="both"/>
        <w:rPr>
          <w:rFonts w:asciiTheme="minorHAnsi" w:hAnsiTheme="minorHAnsi" w:cstheme="minorHAnsi"/>
        </w:rPr>
      </w:pPr>
      <w:r w:rsidRPr="006D274A">
        <w:rPr>
          <w:rFonts w:asciiTheme="minorHAnsi" w:hAnsiTheme="minorHAnsi" w:cstheme="minorHAnsi"/>
        </w:rPr>
        <w:t>daty zapłaty dokumentu księgowego, a w przypadku zapłaty w gotówce dodatkowo informację w tym zakresie (np</w:t>
      </w:r>
      <w:r w:rsidRPr="004E0F4B">
        <w:rPr>
          <w:rFonts w:asciiTheme="minorHAnsi" w:hAnsiTheme="minorHAnsi" w:cstheme="minorHAnsi"/>
        </w:rPr>
        <w:t xml:space="preserve">. zapłacono 15.06.2015 r., zapłacono gotówką w dniu 15.06.2015 r.). </w:t>
      </w:r>
      <w:r w:rsidRPr="00227D9E">
        <w:rPr>
          <w:rFonts w:asciiTheme="minorHAnsi" w:hAnsiTheme="minorHAnsi" w:cstheme="minorHAnsi"/>
        </w:rPr>
        <w:t>W przypadku opłacania dokumentów w ratach lub na rzecz różnych podmiotów (np. ZUS i US) należy wskazać wszystkie daty zapłaty</w:t>
      </w:r>
      <w:r>
        <w:rPr>
          <w:rFonts w:asciiTheme="minorHAnsi" w:hAnsiTheme="minorHAnsi" w:cstheme="minorHAnsi"/>
        </w:rPr>
        <w:t>,</w:t>
      </w:r>
    </w:p>
    <w:p w14:paraId="4F943865" w14:textId="77777777" w:rsidR="000A1860" w:rsidRPr="00B9215D" w:rsidRDefault="000A1860">
      <w:pPr>
        <w:numPr>
          <w:ilvl w:val="0"/>
          <w:numId w:val="120"/>
        </w:numPr>
        <w:autoSpaceDE w:val="0"/>
        <w:autoSpaceDN w:val="0"/>
        <w:adjustRightInd w:val="0"/>
        <w:spacing w:before="120" w:after="120" w:line="240" w:lineRule="auto"/>
        <w:jc w:val="both"/>
        <w:rPr>
          <w:rFonts w:asciiTheme="minorHAnsi" w:hAnsiTheme="minorHAnsi" w:cstheme="minorHAnsi"/>
        </w:rPr>
      </w:pPr>
      <w:r w:rsidRPr="00227D9E">
        <w:rPr>
          <w:rFonts w:asciiTheme="minorHAnsi" w:hAnsiTheme="minorHAnsi" w:cstheme="minorHAnsi"/>
        </w:rPr>
        <w:t>informacji, czy nabyte towary/usługi są/będą wykorzystywane do wykonywania czynności opodatkowanych podatkiem VAT (tj. czy przedmiot zakupu jest/będzie w części/całości wykorzystywany do działalności gospodarczej i  jest/będzie dokonywana sprzedaż opodatkowana VAT) - nie dotyczy w przypadku, gdy VAT ujęty na fakturze stanowi w całości wydatek niekwalifikowalny.</w:t>
      </w:r>
    </w:p>
    <w:p w14:paraId="04444F97" w14:textId="77777777" w:rsidR="000A1860" w:rsidRPr="00EB6416" w:rsidRDefault="000A1860" w:rsidP="00503020">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np.:</w:t>
      </w:r>
    </w:p>
    <w:p w14:paraId="4BADFF9D" w14:textId="77777777" w:rsidR="000A1860" w:rsidRPr="00EB6416" w:rsidRDefault="000A1860" w:rsidP="00503020">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nie związany z działalnością opodatkowaną VAT”</w:t>
      </w:r>
    </w:p>
    <w:p w14:paraId="6D3406DE" w14:textId="77777777" w:rsidR="000A1860" w:rsidRPr="00EB6416" w:rsidRDefault="000A1860" w:rsidP="00503020">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częściowo związany z działalnością opodatkowaną VAT”</w:t>
      </w:r>
    </w:p>
    <w:p w14:paraId="7FF874DF" w14:textId="77777777" w:rsidR="000A1860" w:rsidRPr="004E0F4B" w:rsidRDefault="000A1860" w:rsidP="00503020">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związany z działalnością zwolnioną z VAT”</w:t>
      </w:r>
    </w:p>
    <w:p w14:paraId="79A88386" w14:textId="77777777" w:rsidR="000A1860" w:rsidRPr="004E0F4B" w:rsidRDefault="000A1860" w:rsidP="00227D9E">
      <w:pPr>
        <w:autoSpaceDE w:val="0"/>
        <w:autoSpaceDN w:val="0"/>
        <w:adjustRightInd w:val="0"/>
        <w:spacing w:before="120" w:after="120"/>
        <w:ind w:left="720"/>
        <w:jc w:val="both"/>
        <w:rPr>
          <w:rFonts w:asciiTheme="minorHAnsi" w:hAnsiTheme="minorHAnsi" w:cstheme="minorHAnsi"/>
          <w:b/>
          <w:bCs/>
        </w:rPr>
      </w:pPr>
    </w:p>
    <w:p w14:paraId="50CA96E7" w14:textId="77777777" w:rsidR="000A1860" w:rsidRPr="004E0F4B" w:rsidRDefault="000A1860" w:rsidP="00156CAD">
      <w:pPr>
        <w:ind w:left="357"/>
        <w:jc w:val="both"/>
        <w:rPr>
          <w:rFonts w:asciiTheme="minorHAnsi" w:hAnsiTheme="minorHAnsi" w:cstheme="minorHAnsi"/>
          <w:b/>
          <w:bCs/>
        </w:rPr>
      </w:pPr>
      <w:r w:rsidRPr="004E0F4B">
        <w:rPr>
          <w:rFonts w:asciiTheme="minorHAnsi" w:hAnsiTheme="minorHAnsi" w:cstheme="minorHAnsi"/>
          <w:b/>
          <w:bCs/>
        </w:rPr>
        <w:t xml:space="preserve">Beneficjenci prowadzący pełną rachunkowość dodatkowo zobligowani są do wskazania w opisie faktury informacji wynikających z krajowych przepisów dot. rachunkowości (np. informacji o sprawdzeniu i zakwalifikowania dowodu do ujęcia w księgach rachunkowych wraz z miesiącem oraz sposobem ujęcia dowodu w księgach rachunkowych (dekretacja) i podpisem osoby odpowiedzialnej za te wskazania). </w:t>
      </w:r>
    </w:p>
    <w:p w14:paraId="707869CD" w14:textId="77777777" w:rsidR="000A1860" w:rsidRPr="004E0F4B" w:rsidRDefault="000A1860" w:rsidP="00156CAD">
      <w:pPr>
        <w:ind w:left="357"/>
        <w:jc w:val="both"/>
        <w:rPr>
          <w:rFonts w:asciiTheme="minorHAnsi" w:hAnsiTheme="minorHAnsi" w:cstheme="minorHAnsi"/>
          <w:b/>
          <w:bCs/>
        </w:rPr>
      </w:pPr>
      <w:r w:rsidRPr="004E0F4B">
        <w:rPr>
          <w:rFonts w:asciiTheme="minorHAnsi" w:hAnsiTheme="minorHAnsi" w:cstheme="minorHAnsi"/>
          <w:b/>
          <w:bCs/>
        </w:rPr>
        <w:t xml:space="preserve">W przypadku prowadzenia ksiąg w wersji elektronicznej, gdy stosowne zapisy nie są już umieszczane </w:t>
      </w:r>
      <w:r>
        <w:rPr>
          <w:rFonts w:asciiTheme="minorHAnsi" w:hAnsiTheme="minorHAnsi" w:cstheme="minorHAnsi"/>
          <w:b/>
          <w:bCs/>
        </w:rPr>
        <w:br/>
      </w:r>
      <w:r w:rsidRPr="004E0F4B">
        <w:rPr>
          <w:rFonts w:asciiTheme="minorHAnsi" w:hAnsiTheme="minorHAnsi" w:cstheme="minorHAnsi"/>
          <w:b/>
          <w:bCs/>
        </w:rPr>
        <w:t>na dowodach księgowych, należy załączyć do wniosku o płatność wydruk z ksiąg przedstawiający m.in. numer księgowy nadany dokumentowi oraz na jakich kontach i w jakiej kwocie dokument został zaksięgowany.</w:t>
      </w:r>
    </w:p>
    <w:p w14:paraId="0193512B" w14:textId="77777777" w:rsidR="000A1860" w:rsidRPr="004E0F4B" w:rsidRDefault="000A1860" w:rsidP="00503020">
      <w:pPr>
        <w:ind w:left="357"/>
        <w:jc w:val="both"/>
        <w:rPr>
          <w:rFonts w:asciiTheme="minorHAnsi" w:hAnsiTheme="minorHAnsi" w:cstheme="minorHAnsi"/>
          <w:b/>
          <w:bCs/>
        </w:rPr>
      </w:pPr>
      <w:r w:rsidRPr="00EB6416">
        <w:rPr>
          <w:rFonts w:asciiTheme="minorHAnsi" w:hAnsiTheme="minorHAnsi" w:cstheme="minorHAnsi"/>
          <w:b/>
          <w:bCs/>
        </w:rPr>
        <w:t>Niezależnie od rodzaju prowadzonej księgowości – wszyscy Beneficjenci, którzy posiadają dowód księgowy opiewający na waluty obce, powinni zawrzeć w opisie dokumentu przeliczenie ich wartości na walutę polską według kursu obowiązującego w dniu przeprowadzenia operacji gospodarczej. Wynik przeliczenia należy zamieścić bezpośrednio na dowodzie, chyba że system przetwarzania danych zapewnia automatyczne przeliczenie walut obcych na walutę polską, a wykonanie tego przeliczenia potwierdza odpowiedni wydruk – w takim przypadku wydruk należy załączyć do wniosku o płatność.</w:t>
      </w:r>
    </w:p>
    <w:p w14:paraId="37A9F2DE" w14:textId="77777777" w:rsidR="000A1860" w:rsidRPr="004E0F4B" w:rsidRDefault="000A1860" w:rsidP="00156CAD">
      <w:pPr>
        <w:jc w:val="both"/>
        <w:rPr>
          <w:rFonts w:asciiTheme="minorHAnsi" w:hAnsiTheme="minorHAnsi" w:cstheme="minorHAnsi"/>
          <w:b/>
          <w:bCs/>
        </w:rPr>
      </w:pPr>
      <w:r w:rsidRPr="004E0F4B">
        <w:rPr>
          <w:rFonts w:asciiTheme="minorHAnsi" w:hAnsiTheme="minorHAnsi" w:cstheme="minorHAnsi"/>
          <w:b/>
          <w:bCs/>
        </w:rPr>
        <w:t>Opisany oryginał faktury/innego dokumentu księgowego o równoważnej wartości dowodowej należy zeskanować i załączyć do wniosku o płatność</w:t>
      </w:r>
      <w:r>
        <w:rPr>
          <w:rFonts w:asciiTheme="minorHAnsi" w:hAnsiTheme="minorHAnsi" w:cstheme="minorHAnsi"/>
          <w:b/>
          <w:bCs/>
        </w:rPr>
        <w:t xml:space="preserve"> </w:t>
      </w:r>
      <w:r w:rsidRPr="00156CAD">
        <w:rPr>
          <w:rFonts w:asciiTheme="minorHAnsi" w:hAnsiTheme="minorHAnsi" w:cstheme="minorHAnsi"/>
          <w:b/>
          <w:bCs/>
        </w:rPr>
        <w:t xml:space="preserve">tylko w przypadku gdy dany wydatek został zgodnie z </w:t>
      </w:r>
      <w:r w:rsidRPr="00156CAD">
        <w:rPr>
          <w:rFonts w:asciiTheme="minorHAnsi" w:hAnsiTheme="minorHAnsi" w:cstheme="minorHAnsi"/>
          <w:b/>
          <w:i/>
        </w:rPr>
        <w:t>Metodyką doboru próby dokumentów do kontroli wniosku o płatność</w:t>
      </w:r>
      <w:r w:rsidRPr="00156CAD">
        <w:rPr>
          <w:rFonts w:asciiTheme="minorHAnsi" w:hAnsiTheme="minorHAnsi" w:cstheme="minorHAnsi"/>
          <w:b/>
          <w:bCs/>
        </w:rPr>
        <w:t xml:space="preserve">  wyłoniony do weryfikacji w oparciu o skan dokumentu</w:t>
      </w:r>
      <w:r w:rsidRPr="004E0F4B">
        <w:rPr>
          <w:rFonts w:asciiTheme="minorHAnsi" w:hAnsiTheme="minorHAnsi" w:cstheme="minorHAnsi"/>
          <w:b/>
          <w:bCs/>
        </w:rPr>
        <w:t xml:space="preserve">. </w:t>
      </w:r>
    </w:p>
    <w:p w14:paraId="0BE7F692" w14:textId="77777777" w:rsidR="000A1860" w:rsidRPr="004E0F4B" w:rsidRDefault="000A1860" w:rsidP="00156CAD">
      <w:pPr>
        <w:jc w:val="both"/>
        <w:rPr>
          <w:rFonts w:asciiTheme="minorHAnsi" w:hAnsiTheme="minorHAnsi" w:cstheme="minorHAnsi"/>
          <w:bCs/>
        </w:rPr>
      </w:pPr>
      <w:r w:rsidRPr="004E0F4B">
        <w:rPr>
          <w:rFonts w:asciiTheme="minorHAnsi" w:hAnsiTheme="minorHAnsi" w:cstheme="minorHAnsi"/>
          <w:bCs/>
        </w:rPr>
        <w:t xml:space="preserve">Zaleca się, by jeden plik elektroniczny zawierał komplet dokumentów powiązanych z danym dokumentem księgowym, tj. przynajmniej opis dokumentu księgowego (jeżeli znajduje się na odrębnej kartce) oraz dowód zapłaty. Więcej informacji o tym, jak przygotować wersje elektroniczne dokumentów, celem załączenia </w:t>
      </w:r>
      <w:r>
        <w:rPr>
          <w:rFonts w:asciiTheme="minorHAnsi" w:hAnsiTheme="minorHAnsi" w:cstheme="minorHAnsi"/>
          <w:bCs/>
        </w:rPr>
        <w:br/>
      </w:r>
      <w:r w:rsidRPr="004E0F4B">
        <w:rPr>
          <w:rFonts w:asciiTheme="minorHAnsi" w:hAnsiTheme="minorHAnsi" w:cstheme="minorHAnsi"/>
          <w:bCs/>
        </w:rPr>
        <w:t>do wniosku o płatność, zawarto w Podręczniku Beneficjenta w zakresie użytkowania SL2014.</w:t>
      </w:r>
    </w:p>
    <w:p w14:paraId="3F01659F" w14:textId="77777777" w:rsidR="000A1860" w:rsidRPr="004E0F4B" w:rsidRDefault="000A1860" w:rsidP="00156CAD">
      <w:pPr>
        <w:jc w:val="both"/>
        <w:rPr>
          <w:rFonts w:asciiTheme="minorHAnsi" w:hAnsiTheme="minorHAnsi" w:cstheme="minorHAnsi"/>
        </w:rPr>
      </w:pPr>
      <w:r w:rsidRPr="004E0F4B">
        <w:rPr>
          <w:rFonts w:asciiTheme="minorHAnsi" w:hAnsiTheme="minorHAnsi" w:cstheme="minorHAnsi"/>
          <w:bCs/>
        </w:rPr>
        <w:t xml:space="preserve">Ze względu na różnorodną specyfikę realizowanych projektów, a także techniki finansowania wydatków </w:t>
      </w:r>
      <w:r>
        <w:rPr>
          <w:rFonts w:asciiTheme="minorHAnsi" w:hAnsiTheme="minorHAnsi" w:cstheme="minorHAnsi"/>
          <w:bCs/>
        </w:rPr>
        <w:br/>
      </w:r>
      <w:r w:rsidRPr="004E0F4B">
        <w:rPr>
          <w:rFonts w:asciiTheme="minorHAnsi" w:hAnsiTheme="minorHAnsi" w:cstheme="minorHAnsi"/>
          <w:bCs/>
        </w:rPr>
        <w:t xml:space="preserve">(ze środków dofinansowania, wkładu własnego: pieniężnego, niepieniężnego, prywatnego, publicznego – np. </w:t>
      </w:r>
      <w:r>
        <w:rPr>
          <w:rFonts w:asciiTheme="minorHAnsi" w:hAnsiTheme="minorHAnsi" w:cstheme="minorHAnsi"/>
          <w:bCs/>
        </w:rPr>
        <w:br/>
      </w:r>
      <w:r w:rsidRPr="004E0F4B">
        <w:rPr>
          <w:rFonts w:asciiTheme="minorHAnsi" w:hAnsiTheme="minorHAnsi" w:cstheme="minorHAnsi"/>
          <w:bCs/>
        </w:rPr>
        <w:t>ze środków jednostek samorządu terytorialnego), IZ RPO WD zastrzega sobie możliwość wniesienia dodatkowych uwag na etapie weryfikacji wniosku o płatność, celem uszczegółowienia zapisów (np. w zakresie dodatkowego podania pozycji z faktury, gdy nie wszystkie wydatki widniejące na fakturze są kwalifikowalne).</w:t>
      </w:r>
    </w:p>
    <w:p w14:paraId="33A46126" w14:textId="77777777" w:rsidR="000A1860" w:rsidRPr="00E70925" w:rsidRDefault="000A1860" w:rsidP="00E70925">
      <w:pPr>
        <w:tabs>
          <w:tab w:val="left" w:pos="7425"/>
        </w:tabs>
        <w:rPr>
          <w:rFonts w:asciiTheme="minorHAnsi" w:hAnsiTheme="minorHAnsi" w:cstheme="minorHAnsi"/>
        </w:rPr>
      </w:pPr>
      <w:r>
        <w:rPr>
          <w:rFonts w:asciiTheme="minorHAnsi" w:hAnsiTheme="minorHAnsi" w:cstheme="minorHAnsi"/>
        </w:rPr>
        <w:tab/>
      </w:r>
    </w:p>
    <w:p w14:paraId="5B7AE469" w14:textId="1984E4ED" w:rsidR="000A1860" w:rsidRDefault="000A1860" w:rsidP="00856BE8">
      <w:pPr>
        <w:spacing w:after="120"/>
        <w:jc w:val="both"/>
        <w:rPr>
          <w:rFonts w:asciiTheme="minorHAnsi" w:hAnsiTheme="minorHAnsi" w:cstheme="minorHAnsi"/>
        </w:rPr>
      </w:pPr>
    </w:p>
    <w:p w14:paraId="1A4F09C7" w14:textId="6536DB2D" w:rsidR="000A1860" w:rsidRDefault="000A1860" w:rsidP="00856BE8">
      <w:pPr>
        <w:spacing w:after="120"/>
        <w:jc w:val="both"/>
        <w:rPr>
          <w:rFonts w:asciiTheme="minorHAnsi" w:hAnsiTheme="minorHAnsi" w:cstheme="minorHAnsi"/>
        </w:rPr>
      </w:pPr>
    </w:p>
    <w:p w14:paraId="04833CEB" w14:textId="39C4C89B" w:rsidR="000A1860" w:rsidRDefault="000A1860" w:rsidP="00856BE8">
      <w:pPr>
        <w:spacing w:after="120"/>
        <w:jc w:val="both"/>
        <w:rPr>
          <w:rFonts w:asciiTheme="minorHAnsi" w:hAnsiTheme="minorHAnsi" w:cstheme="minorHAnsi"/>
        </w:rPr>
      </w:pPr>
    </w:p>
    <w:p w14:paraId="7A04520A" w14:textId="77777777" w:rsidR="000A1860" w:rsidRDefault="000A1860" w:rsidP="003B161C">
      <w:pPr>
        <w:pStyle w:val="Nagwek3"/>
        <w:rPr>
          <w:rFonts w:asciiTheme="minorHAnsi" w:hAnsiTheme="minorHAnsi"/>
          <w:b w:val="0"/>
          <w:bCs w:val="0"/>
          <w:i/>
          <w:iCs/>
          <w:sz w:val="20"/>
          <w:szCs w:val="20"/>
        </w:rPr>
      </w:pPr>
      <w:r>
        <w:rPr>
          <w:noProof/>
        </w:rPr>
        <w:lastRenderedPageBreak/>
        <w:drawing>
          <wp:inline distT="0" distB="0" distL="0" distR="0" wp14:anchorId="721FAFE9" wp14:editId="44AC6CC3">
            <wp:extent cx="5756910" cy="572770"/>
            <wp:effectExtent l="0" t="0" r="0" b="0"/>
            <wp:docPr id="12" name="Obraz 12"/>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910" cy="572770"/>
                    </a:xfrm>
                    <a:prstGeom prst="rect">
                      <a:avLst/>
                    </a:prstGeom>
                    <a:noFill/>
                    <a:ln>
                      <a:noFill/>
                    </a:ln>
                  </pic:spPr>
                </pic:pic>
              </a:graphicData>
            </a:graphic>
          </wp:inline>
        </w:drawing>
      </w:r>
    </w:p>
    <w:p w14:paraId="12CC3BFA" w14:textId="77777777" w:rsidR="000A1860" w:rsidRPr="00294FF0" w:rsidRDefault="000A1860" w:rsidP="00294FF0"/>
    <w:p w14:paraId="4025A07D" w14:textId="77777777" w:rsidR="000A1860" w:rsidRPr="003B161C" w:rsidRDefault="000A1860" w:rsidP="003B161C">
      <w:pPr>
        <w:pStyle w:val="Nagwek3"/>
        <w:rPr>
          <w:rFonts w:asciiTheme="minorHAnsi" w:hAnsiTheme="minorHAnsi"/>
          <w:bCs w:val="0"/>
          <w:i/>
          <w:iCs/>
          <w:sz w:val="20"/>
          <w:szCs w:val="20"/>
        </w:rPr>
      </w:pPr>
      <w:r w:rsidRPr="000204CC">
        <w:rPr>
          <w:rFonts w:asciiTheme="minorHAnsi" w:hAnsiTheme="minorHAnsi"/>
          <w:sz w:val="20"/>
          <w:szCs w:val="20"/>
        </w:rPr>
        <w:t xml:space="preserve">Załącznik nr </w:t>
      </w:r>
      <w:r>
        <w:rPr>
          <w:rFonts w:asciiTheme="minorHAnsi" w:hAnsiTheme="minorHAnsi"/>
          <w:sz w:val="20"/>
          <w:szCs w:val="20"/>
        </w:rPr>
        <w:t>13</w:t>
      </w:r>
      <w:r w:rsidRPr="000204CC">
        <w:rPr>
          <w:rFonts w:asciiTheme="minorHAnsi" w:hAnsiTheme="minorHAnsi"/>
          <w:sz w:val="20"/>
          <w:szCs w:val="20"/>
        </w:rPr>
        <w:t xml:space="preserve"> DO </w:t>
      </w:r>
      <w:r>
        <w:rPr>
          <w:rFonts w:asciiTheme="minorHAnsi" w:hAnsiTheme="minorHAnsi"/>
          <w:sz w:val="20"/>
          <w:szCs w:val="20"/>
        </w:rPr>
        <w:t>UMOWY</w:t>
      </w:r>
      <w:r w:rsidRPr="000204CC">
        <w:rPr>
          <w:rFonts w:asciiTheme="minorHAnsi" w:hAnsiTheme="minorHAnsi"/>
          <w:sz w:val="20"/>
          <w:szCs w:val="20"/>
        </w:rPr>
        <w:t xml:space="preserve"> O DOFINANSOWANIE PROJEKTU W RAMACH REGIONALNEGO PROGRAMU OPERACYJNEGO WOJEWÓDZTWA DOLNOŚLĄSKIEGO 2014 – 2020 WSPÓŁFINANSOWANEGO ZE ŚRODKÓW EUROPEJSKIEGO FUNDUSZU SPOŁECZNEGO:</w:t>
      </w:r>
      <w:r>
        <w:rPr>
          <w:rFonts w:asciiTheme="minorHAnsi" w:hAnsiTheme="minorHAnsi"/>
          <w:sz w:val="20"/>
          <w:szCs w:val="20"/>
        </w:rPr>
        <w:t xml:space="preserve"> </w:t>
      </w:r>
      <w:r w:rsidRPr="003B161C">
        <w:rPr>
          <w:rFonts w:asciiTheme="minorHAnsi" w:hAnsiTheme="minorHAnsi" w:cstheme="minorHAnsi"/>
          <w:sz w:val="20"/>
          <w:szCs w:val="20"/>
        </w:rPr>
        <w:t>OŚWIADCZENIE DOTYCZĄCE STOSOWANIA PRZEPISÓW PZP</w:t>
      </w:r>
    </w:p>
    <w:p w14:paraId="7E8ABDDD" w14:textId="77777777" w:rsidR="000A1860" w:rsidRDefault="000A1860" w:rsidP="00856BE8">
      <w:pPr>
        <w:autoSpaceDE w:val="0"/>
        <w:autoSpaceDN w:val="0"/>
        <w:adjustRightInd w:val="0"/>
        <w:rPr>
          <w:rFonts w:asciiTheme="minorHAnsi" w:hAnsiTheme="minorHAnsi" w:cstheme="minorHAnsi"/>
          <w:sz w:val="16"/>
          <w:szCs w:val="16"/>
        </w:rPr>
      </w:pPr>
    </w:p>
    <w:p w14:paraId="2BA2BB0D" w14:textId="4A5BBE01" w:rsidR="000A1860" w:rsidRDefault="00BF5100" w:rsidP="003B161C">
      <w:pPr>
        <w:autoSpaceDE w:val="0"/>
        <w:autoSpaceDN w:val="0"/>
        <w:adjustRightInd w:val="0"/>
      </w:pPr>
      <w:r>
        <w:t>……………………………………………..</w:t>
      </w:r>
      <w:r>
        <w:tab/>
      </w:r>
      <w:r>
        <w:tab/>
      </w:r>
      <w:r>
        <w:tab/>
      </w:r>
      <w:r>
        <w:tab/>
      </w:r>
      <w:r>
        <w:tab/>
      </w:r>
      <w:r>
        <w:tab/>
        <w:t>…………………………………..</w:t>
      </w:r>
      <w:r>
        <w:tab/>
      </w:r>
    </w:p>
    <w:p w14:paraId="0B87AD0B" w14:textId="00F139F1" w:rsidR="000A1860" w:rsidRPr="003E62E9" w:rsidRDefault="000A1860" w:rsidP="003B161C">
      <w:pPr>
        <w:autoSpaceDE w:val="0"/>
        <w:autoSpaceDN w:val="0"/>
        <w:adjustRightInd w:val="0"/>
        <w:rPr>
          <w:rFonts w:asciiTheme="minorHAnsi" w:hAnsiTheme="minorHAnsi" w:cstheme="minorHAnsi"/>
          <w:sz w:val="16"/>
          <w:szCs w:val="16"/>
        </w:rPr>
      </w:pPr>
      <w:r>
        <w:rPr>
          <w:rFonts w:asciiTheme="minorHAnsi" w:hAnsiTheme="minorHAnsi" w:cstheme="minorHAnsi"/>
          <w:sz w:val="16"/>
          <w:szCs w:val="16"/>
        </w:rPr>
        <w:t xml:space="preserve">        </w:t>
      </w:r>
      <w:r w:rsidRPr="003E62E9">
        <w:rPr>
          <w:rFonts w:asciiTheme="minorHAnsi" w:hAnsiTheme="minorHAnsi" w:cstheme="minorHAnsi"/>
          <w:sz w:val="16"/>
          <w:szCs w:val="16"/>
        </w:rPr>
        <w:t xml:space="preserve">Nazwa i adres Beneficjenta </w:t>
      </w:r>
      <w:r w:rsidRPr="003E62E9">
        <w:rPr>
          <w:rFonts w:asciiTheme="minorHAnsi" w:hAnsiTheme="minorHAnsi" w:cstheme="minorHAnsi"/>
          <w:sz w:val="16"/>
          <w:szCs w:val="16"/>
        </w:rPr>
        <w:tab/>
      </w:r>
      <w:r w:rsidRPr="003E62E9">
        <w:rPr>
          <w:rFonts w:asciiTheme="minorHAnsi" w:hAnsiTheme="minorHAnsi" w:cstheme="minorHAnsi"/>
          <w:sz w:val="16"/>
          <w:szCs w:val="16"/>
        </w:rPr>
        <w:tab/>
      </w:r>
      <w:r w:rsidRPr="003E62E9">
        <w:rPr>
          <w:rFonts w:asciiTheme="minorHAnsi" w:hAnsiTheme="minorHAnsi" w:cstheme="minorHAnsi"/>
          <w:sz w:val="16"/>
          <w:szCs w:val="16"/>
        </w:rPr>
        <w:tab/>
      </w:r>
      <w:r w:rsidRPr="003E62E9">
        <w:rPr>
          <w:rFonts w:asciiTheme="minorHAnsi" w:hAnsiTheme="minorHAnsi" w:cstheme="minorHAnsi"/>
          <w:sz w:val="16"/>
          <w:szCs w:val="16"/>
        </w:rPr>
        <w:tab/>
      </w:r>
      <w:r w:rsidRPr="003E62E9">
        <w:rPr>
          <w:rFonts w:asciiTheme="minorHAnsi" w:hAnsiTheme="minorHAnsi" w:cstheme="minorHAnsi"/>
          <w:sz w:val="16"/>
          <w:szCs w:val="16"/>
        </w:rPr>
        <w:tab/>
      </w:r>
      <w:r w:rsidRPr="003E62E9">
        <w:rPr>
          <w:rFonts w:asciiTheme="minorHAnsi" w:hAnsiTheme="minorHAnsi" w:cstheme="minorHAnsi"/>
          <w:sz w:val="16"/>
          <w:szCs w:val="16"/>
        </w:rPr>
        <w:tab/>
      </w:r>
      <w:r w:rsidRPr="003E62E9">
        <w:rPr>
          <w:rFonts w:asciiTheme="minorHAnsi" w:hAnsiTheme="minorHAnsi" w:cstheme="minorHAnsi"/>
          <w:sz w:val="16"/>
          <w:szCs w:val="16"/>
        </w:rPr>
        <w:tab/>
        <w:t xml:space="preserve">         </w:t>
      </w:r>
      <w:r>
        <w:rPr>
          <w:rFonts w:asciiTheme="minorHAnsi" w:hAnsiTheme="minorHAnsi" w:cstheme="minorHAnsi"/>
          <w:sz w:val="16"/>
          <w:szCs w:val="16"/>
        </w:rPr>
        <w:t xml:space="preserve">         </w:t>
      </w:r>
      <w:r w:rsidRPr="003E62E9">
        <w:rPr>
          <w:rFonts w:asciiTheme="minorHAnsi" w:hAnsiTheme="minorHAnsi" w:cstheme="minorHAnsi"/>
          <w:sz w:val="16"/>
          <w:szCs w:val="16"/>
        </w:rPr>
        <w:t>(miejsce i data)</w:t>
      </w:r>
    </w:p>
    <w:p w14:paraId="6F063145" w14:textId="77777777" w:rsidR="000A1860" w:rsidRPr="003E62E9" w:rsidRDefault="000A1860" w:rsidP="003B161C">
      <w:pPr>
        <w:autoSpaceDE w:val="0"/>
        <w:autoSpaceDN w:val="0"/>
        <w:adjustRightInd w:val="0"/>
        <w:rPr>
          <w:rFonts w:asciiTheme="minorHAnsi" w:hAnsiTheme="minorHAnsi" w:cstheme="minorHAnsi"/>
          <w:sz w:val="16"/>
          <w:szCs w:val="16"/>
        </w:rPr>
      </w:pPr>
    </w:p>
    <w:p w14:paraId="69B67C75" w14:textId="77777777" w:rsidR="000A1860" w:rsidRPr="003B161C" w:rsidRDefault="000A1860" w:rsidP="003B161C">
      <w:pPr>
        <w:autoSpaceDE w:val="0"/>
        <w:autoSpaceDN w:val="0"/>
        <w:adjustRightInd w:val="0"/>
        <w:jc w:val="center"/>
        <w:rPr>
          <w:rFonts w:asciiTheme="minorHAnsi" w:hAnsiTheme="minorHAnsi" w:cstheme="minorHAnsi"/>
          <w:b/>
        </w:rPr>
      </w:pPr>
      <w:r w:rsidRPr="003B161C">
        <w:rPr>
          <w:rFonts w:asciiTheme="minorHAnsi" w:hAnsiTheme="minorHAnsi" w:cstheme="minorHAnsi"/>
          <w:b/>
        </w:rPr>
        <w:t xml:space="preserve">OŚWIADCZENIE </w:t>
      </w:r>
    </w:p>
    <w:p w14:paraId="3A9BFCED" w14:textId="77777777" w:rsidR="000A1860" w:rsidRPr="003B161C" w:rsidRDefault="000A1860" w:rsidP="003B161C">
      <w:pPr>
        <w:autoSpaceDE w:val="0"/>
        <w:autoSpaceDN w:val="0"/>
        <w:adjustRightInd w:val="0"/>
        <w:jc w:val="center"/>
        <w:rPr>
          <w:rFonts w:asciiTheme="minorHAnsi" w:hAnsiTheme="minorHAnsi" w:cstheme="minorHAnsi"/>
        </w:rPr>
      </w:pPr>
    </w:p>
    <w:p w14:paraId="0D42F255" w14:textId="0257BB09" w:rsidR="000A1860" w:rsidRPr="003B161C" w:rsidRDefault="000A1860" w:rsidP="003B161C">
      <w:pPr>
        <w:autoSpaceDE w:val="0"/>
        <w:autoSpaceDN w:val="0"/>
        <w:adjustRightInd w:val="0"/>
        <w:spacing w:line="360" w:lineRule="auto"/>
        <w:ind w:firstLine="709"/>
        <w:jc w:val="both"/>
        <w:rPr>
          <w:rFonts w:asciiTheme="minorHAnsi" w:hAnsiTheme="minorHAnsi" w:cstheme="minorHAnsi"/>
        </w:rPr>
      </w:pPr>
      <w:r w:rsidRPr="003B161C">
        <w:rPr>
          <w:rFonts w:asciiTheme="minorHAnsi" w:hAnsiTheme="minorHAnsi" w:cstheme="minorHAnsi"/>
        </w:rPr>
        <w:t>W związku z przyznaniem</w:t>
      </w:r>
      <w:r w:rsidRPr="003B161C">
        <w:rPr>
          <w:rFonts w:asciiTheme="minorHAnsi" w:hAnsiTheme="minorHAnsi" w:cstheme="minorHAnsi"/>
          <w:i/>
          <w:iCs/>
        </w:rPr>
        <w:t xml:space="preserve"> (nazwa Beneficjenta oraz jego status prawny</w:t>
      </w:r>
      <w:r w:rsidRPr="003B161C">
        <w:rPr>
          <w:rFonts w:asciiTheme="minorHAnsi" w:hAnsiTheme="minorHAnsi" w:cstheme="minorHAnsi"/>
        </w:rPr>
        <w:t>) ......................................................................... dofinansowania w ramach RPO WD 2014-2020 na realizację projektu pt.: „..................................................................................................”  nr …………………………………</w:t>
      </w:r>
      <w:r w:rsidR="00BB613F">
        <w:rPr>
          <w:rFonts w:asciiTheme="minorHAnsi" w:hAnsiTheme="minorHAnsi" w:cstheme="minorHAnsi"/>
        </w:rPr>
        <w:t xml:space="preserve"> </w:t>
      </w:r>
      <w:r w:rsidRPr="003B161C">
        <w:rPr>
          <w:rFonts w:asciiTheme="minorHAnsi" w:hAnsiTheme="minorHAnsi" w:cstheme="minorHAnsi"/>
          <w:i/>
          <w:iCs/>
        </w:rPr>
        <w:t xml:space="preserve">(nazwa beneficjenta) </w:t>
      </w:r>
      <w:r w:rsidRPr="003B161C">
        <w:rPr>
          <w:rFonts w:asciiTheme="minorHAnsi" w:hAnsiTheme="minorHAnsi" w:cstheme="minorHAnsi"/>
          <w:iCs/>
        </w:rPr>
        <w:t>...............................................................................</w:t>
      </w:r>
      <w:r w:rsidRPr="003B161C">
        <w:rPr>
          <w:rFonts w:asciiTheme="minorHAnsi" w:hAnsiTheme="minorHAnsi" w:cstheme="minorHAnsi"/>
          <w:i/>
          <w:iCs/>
        </w:rPr>
        <w:t xml:space="preserve"> </w:t>
      </w:r>
      <w:r w:rsidRPr="003B161C">
        <w:rPr>
          <w:rFonts w:asciiTheme="minorHAnsi" w:hAnsiTheme="minorHAnsi" w:cstheme="minorHAnsi"/>
        </w:rPr>
        <w:t xml:space="preserve">oświadcza, iż jest /nie jest* zobligowany do stosowania ustawy z dnia </w:t>
      </w:r>
      <w:r>
        <w:rPr>
          <w:rFonts w:asciiTheme="minorHAnsi" w:hAnsiTheme="minorHAnsi" w:cstheme="minorHAnsi"/>
        </w:rPr>
        <w:t>11</w:t>
      </w:r>
      <w:r w:rsidRPr="003B161C">
        <w:rPr>
          <w:rFonts w:asciiTheme="minorHAnsi" w:hAnsiTheme="minorHAnsi" w:cstheme="minorHAnsi"/>
        </w:rPr>
        <w:t xml:space="preserve"> </w:t>
      </w:r>
      <w:r>
        <w:rPr>
          <w:rFonts w:asciiTheme="minorHAnsi" w:hAnsiTheme="minorHAnsi" w:cstheme="minorHAnsi"/>
        </w:rPr>
        <w:t>września</w:t>
      </w:r>
      <w:r w:rsidRPr="003B161C">
        <w:rPr>
          <w:rFonts w:asciiTheme="minorHAnsi" w:hAnsiTheme="minorHAnsi" w:cstheme="minorHAnsi"/>
        </w:rPr>
        <w:t xml:space="preserve"> 20</w:t>
      </w:r>
      <w:r>
        <w:rPr>
          <w:rFonts w:asciiTheme="minorHAnsi" w:hAnsiTheme="minorHAnsi" w:cstheme="minorHAnsi"/>
        </w:rPr>
        <w:t>19</w:t>
      </w:r>
      <w:r w:rsidRPr="003B161C">
        <w:rPr>
          <w:rFonts w:asciiTheme="minorHAnsi" w:hAnsiTheme="minorHAnsi" w:cstheme="minorHAnsi"/>
        </w:rPr>
        <w:t xml:space="preserve"> r. </w:t>
      </w:r>
      <w:r w:rsidRPr="003B161C">
        <w:rPr>
          <w:rFonts w:asciiTheme="minorHAnsi" w:hAnsiTheme="minorHAnsi" w:cstheme="minorHAnsi"/>
          <w:i/>
        </w:rPr>
        <w:t>Prawo Zamówień Publicznych</w:t>
      </w:r>
      <w:r>
        <w:rPr>
          <w:rFonts w:asciiTheme="minorHAnsi" w:hAnsiTheme="minorHAnsi" w:cstheme="minorHAnsi"/>
        </w:rPr>
        <w:t>.</w:t>
      </w:r>
    </w:p>
    <w:p w14:paraId="5C575F60" w14:textId="77777777" w:rsidR="000A1860" w:rsidRPr="003B161C" w:rsidRDefault="000A1860" w:rsidP="003B161C">
      <w:pPr>
        <w:autoSpaceDE w:val="0"/>
        <w:autoSpaceDN w:val="0"/>
        <w:adjustRightInd w:val="0"/>
        <w:jc w:val="both"/>
        <w:rPr>
          <w:rFonts w:asciiTheme="minorHAnsi" w:hAnsiTheme="minorHAnsi" w:cstheme="minorHAnsi"/>
        </w:rPr>
      </w:pPr>
    </w:p>
    <w:p w14:paraId="1EF2BE11" w14:textId="77777777" w:rsidR="000A1860" w:rsidRPr="003B161C" w:rsidRDefault="000A1860" w:rsidP="003B161C">
      <w:pPr>
        <w:autoSpaceDE w:val="0"/>
        <w:autoSpaceDN w:val="0"/>
        <w:adjustRightInd w:val="0"/>
        <w:jc w:val="both"/>
        <w:rPr>
          <w:rFonts w:asciiTheme="minorHAnsi" w:hAnsiTheme="minorHAnsi" w:cstheme="minorHAnsi"/>
        </w:rPr>
      </w:pPr>
      <w:r w:rsidRPr="003B161C">
        <w:rPr>
          <w:rFonts w:asciiTheme="minorHAnsi" w:hAnsiTheme="minorHAnsi" w:cstheme="minorHAnsi"/>
        </w:rPr>
        <w:tab/>
      </w:r>
      <w:r w:rsidRPr="003B161C">
        <w:rPr>
          <w:rFonts w:asciiTheme="minorHAnsi" w:hAnsiTheme="minorHAnsi" w:cstheme="minorHAnsi"/>
        </w:rPr>
        <w:tab/>
      </w:r>
      <w:r w:rsidRPr="003B161C">
        <w:rPr>
          <w:rFonts w:asciiTheme="minorHAnsi" w:hAnsiTheme="minorHAnsi" w:cstheme="minorHAnsi"/>
        </w:rPr>
        <w:tab/>
      </w:r>
      <w:r w:rsidRPr="003B161C">
        <w:rPr>
          <w:rFonts w:asciiTheme="minorHAnsi" w:hAnsiTheme="minorHAnsi" w:cstheme="minorHAnsi"/>
        </w:rPr>
        <w:tab/>
      </w:r>
      <w:r w:rsidRPr="003B161C">
        <w:rPr>
          <w:rFonts w:asciiTheme="minorHAnsi" w:hAnsiTheme="minorHAnsi" w:cstheme="minorHAnsi"/>
        </w:rPr>
        <w:tab/>
      </w:r>
      <w:r w:rsidRPr="003B161C">
        <w:rPr>
          <w:rFonts w:asciiTheme="minorHAnsi" w:hAnsiTheme="minorHAnsi" w:cstheme="minorHAnsi"/>
        </w:rPr>
        <w:tab/>
      </w:r>
      <w:r w:rsidRPr="003B161C">
        <w:rPr>
          <w:rFonts w:asciiTheme="minorHAnsi" w:hAnsiTheme="minorHAnsi" w:cstheme="minorHAnsi"/>
        </w:rPr>
        <w:tab/>
      </w:r>
      <w:r w:rsidRPr="003B161C">
        <w:rPr>
          <w:rFonts w:asciiTheme="minorHAnsi" w:hAnsiTheme="minorHAnsi" w:cstheme="minorHAnsi"/>
        </w:rPr>
        <w:tab/>
      </w:r>
      <w:r w:rsidRPr="003B161C">
        <w:rPr>
          <w:rFonts w:asciiTheme="minorHAnsi" w:hAnsiTheme="minorHAnsi" w:cstheme="minorHAnsi"/>
        </w:rPr>
        <w:tab/>
      </w:r>
      <w:r w:rsidRPr="003B161C">
        <w:rPr>
          <w:rFonts w:asciiTheme="minorHAnsi" w:hAnsiTheme="minorHAnsi" w:cstheme="minorHAnsi"/>
        </w:rPr>
        <w:tab/>
        <w:t>…………………………</w:t>
      </w:r>
      <w:r>
        <w:rPr>
          <w:rFonts w:asciiTheme="minorHAnsi" w:hAnsiTheme="minorHAnsi" w:cstheme="minorHAnsi"/>
        </w:rPr>
        <w:t>…………………</w:t>
      </w:r>
    </w:p>
    <w:p w14:paraId="617263FF" w14:textId="77777777" w:rsidR="000A1860" w:rsidRPr="003B161C" w:rsidRDefault="000A1860" w:rsidP="000A1860">
      <w:pPr>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 xml:space="preserve">                     </w:t>
      </w:r>
      <w:r w:rsidRPr="003B161C">
        <w:rPr>
          <w:rFonts w:asciiTheme="minorHAnsi" w:hAnsiTheme="minorHAnsi" w:cstheme="minorHAnsi"/>
          <w:sz w:val="16"/>
          <w:szCs w:val="16"/>
        </w:rPr>
        <w:t>(podpis i pieczęć)</w:t>
      </w:r>
    </w:p>
    <w:p w14:paraId="7C7314F6" w14:textId="4B831399" w:rsidR="000A1860" w:rsidRPr="003B161C" w:rsidRDefault="000A1860" w:rsidP="003B161C">
      <w:pPr>
        <w:autoSpaceDE w:val="0"/>
        <w:autoSpaceDN w:val="0"/>
        <w:adjustRightInd w:val="0"/>
        <w:ind w:left="6372" w:firstLine="708"/>
        <w:jc w:val="both"/>
        <w:rPr>
          <w:rFonts w:asciiTheme="minorHAnsi" w:hAnsiTheme="minorHAnsi" w:cstheme="minorHAnsi"/>
        </w:rPr>
      </w:pPr>
    </w:p>
    <w:p w14:paraId="65F80DB6" w14:textId="77777777" w:rsidR="000A1860" w:rsidRPr="003B161C" w:rsidRDefault="000A1860" w:rsidP="003B161C">
      <w:pPr>
        <w:autoSpaceDE w:val="0"/>
        <w:autoSpaceDN w:val="0"/>
        <w:adjustRightInd w:val="0"/>
        <w:jc w:val="both"/>
        <w:rPr>
          <w:rFonts w:asciiTheme="minorHAnsi" w:hAnsiTheme="minorHAnsi" w:cstheme="minorHAnsi"/>
        </w:rPr>
      </w:pPr>
    </w:p>
    <w:p w14:paraId="7832F221" w14:textId="77777777" w:rsidR="000A1860" w:rsidRPr="003B161C" w:rsidRDefault="000A1860" w:rsidP="003B161C">
      <w:pPr>
        <w:autoSpaceDE w:val="0"/>
        <w:autoSpaceDN w:val="0"/>
        <w:adjustRightInd w:val="0"/>
        <w:jc w:val="both"/>
        <w:rPr>
          <w:rFonts w:asciiTheme="minorHAnsi" w:hAnsiTheme="minorHAnsi" w:cstheme="minorHAnsi"/>
        </w:rPr>
      </w:pPr>
    </w:p>
    <w:p w14:paraId="363EB98D" w14:textId="77777777" w:rsidR="000A1860" w:rsidRPr="003B161C" w:rsidRDefault="000A1860" w:rsidP="003B161C">
      <w:pPr>
        <w:autoSpaceDE w:val="0"/>
        <w:autoSpaceDN w:val="0"/>
        <w:adjustRightInd w:val="0"/>
        <w:jc w:val="both"/>
        <w:rPr>
          <w:rFonts w:asciiTheme="minorHAnsi" w:hAnsiTheme="minorHAnsi" w:cstheme="minorHAnsi"/>
          <w:sz w:val="16"/>
          <w:szCs w:val="16"/>
        </w:rPr>
      </w:pPr>
    </w:p>
    <w:p w14:paraId="1F611FCE" w14:textId="77777777" w:rsidR="000A1860" w:rsidRPr="003B161C" w:rsidRDefault="000A1860" w:rsidP="003B161C">
      <w:pPr>
        <w:rPr>
          <w:rFonts w:asciiTheme="minorHAnsi" w:hAnsiTheme="minorHAnsi" w:cstheme="minorHAnsi"/>
          <w:sz w:val="16"/>
          <w:szCs w:val="16"/>
        </w:rPr>
      </w:pPr>
      <w:r w:rsidRPr="003B161C">
        <w:rPr>
          <w:rFonts w:asciiTheme="minorHAnsi" w:hAnsiTheme="minorHAnsi" w:cstheme="minorHAnsi"/>
          <w:sz w:val="16"/>
          <w:szCs w:val="16"/>
        </w:rPr>
        <w:t>* zaznaczyć właściwe</w:t>
      </w:r>
    </w:p>
    <w:p w14:paraId="6C0DE38C" w14:textId="571014D3" w:rsidR="000A1860" w:rsidRDefault="000A1860" w:rsidP="003B161C">
      <w:pPr>
        <w:autoSpaceDE w:val="0"/>
        <w:autoSpaceDN w:val="0"/>
        <w:adjustRightInd w:val="0"/>
        <w:jc w:val="both"/>
      </w:pPr>
    </w:p>
    <w:p w14:paraId="1EFBB41A" w14:textId="39390DEE" w:rsidR="00BF5100" w:rsidRDefault="00BF5100" w:rsidP="003B161C">
      <w:pPr>
        <w:autoSpaceDE w:val="0"/>
        <w:autoSpaceDN w:val="0"/>
        <w:adjustRightInd w:val="0"/>
        <w:jc w:val="both"/>
      </w:pPr>
    </w:p>
    <w:p w14:paraId="5CD83E0C" w14:textId="6ED14359" w:rsidR="00BF5100" w:rsidRDefault="00BF5100" w:rsidP="003B161C">
      <w:pPr>
        <w:autoSpaceDE w:val="0"/>
        <w:autoSpaceDN w:val="0"/>
        <w:adjustRightInd w:val="0"/>
        <w:jc w:val="both"/>
      </w:pPr>
    </w:p>
    <w:p w14:paraId="6D11AA3C" w14:textId="77777777" w:rsidR="00BF5100" w:rsidRDefault="00BF5100" w:rsidP="003B161C">
      <w:pPr>
        <w:autoSpaceDE w:val="0"/>
        <w:autoSpaceDN w:val="0"/>
        <w:adjustRightInd w:val="0"/>
        <w:jc w:val="both"/>
      </w:pPr>
    </w:p>
    <w:p w14:paraId="22A9AB13" w14:textId="5B012C5F" w:rsidR="000A1860" w:rsidRDefault="00BF5100" w:rsidP="003B161C">
      <w:pPr>
        <w:autoSpaceDE w:val="0"/>
        <w:autoSpaceDN w:val="0"/>
        <w:adjustRightInd w:val="0"/>
        <w:jc w:val="both"/>
      </w:pPr>
      <w:r>
        <w:rPr>
          <w:noProof/>
        </w:rPr>
        <w:lastRenderedPageBreak/>
        <w:drawing>
          <wp:inline distT="0" distB="0" distL="0" distR="0" wp14:anchorId="3B6F5253" wp14:editId="42DE08B7">
            <wp:extent cx="5755005" cy="57277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535D7C17" w14:textId="446E70C5" w:rsidR="000A1860" w:rsidRDefault="000A1860" w:rsidP="003B161C">
      <w:pPr>
        <w:autoSpaceDE w:val="0"/>
        <w:autoSpaceDN w:val="0"/>
        <w:adjustRightInd w:val="0"/>
        <w:jc w:val="both"/>
      </w:pPr>
    </w:p>
    <w:p w14:paraId="1AF3BFAC" w14:textId="77777777" w:rsidR="000A1860" w:rsidRPr="00C303E7" w:rsidRDefault="000A1860" w:rsidP="003E14DC">
      <w:pPr>
        <w:pStyle w:val="Nagwek3"/>
        <w:rPr>
          <w:rFonts w:asciiTheme="minorHAnsi" w:hAnsiTheme="minorHAnsi" w:cstheme="minorHAnsi"/>
          <w:sz w:val="20"/>
          <w:szCs w:val="20"/>
        </w:rPr>
      </w:pPr>
      <w:r w:rsidRPr="00C303E7">
        <w:rPr>
          <w:rFonts w:asciiTheme="minorHAnsi" w:hAnsiTheme="minorHAnsi" w:cstheme="minorHAnsi"/>
          <w:sz w:val="20"/>
          <w:szCs w:val="20"/>
        </w:rPr>
        <w:t>Załącznik nr 15 DO UMOWY O DOFINANSOWANIE PROJEKTU W RAMACH REGIONALNEGO PROGRAMU OPERACYJNEGO WOJEWÓDZTWA DOLNOŚLĄSKIEGO 2014 – 2020 WSPÓŁFINANSOWANEGO ZE ŚRODKÓW EUROPEJSKIEGO FUNDUSZU SPOŁECZNEGO: Katalog naruszeń zapisów Umowy o dofinansowanie projektu- zakres obniżeń stawek ryczałtowych kosztów pośrednich</w:t>
      </w:r>
    </w:p>
    <w:p w14:paraId="140CE548" w14:textId="77777777" w:rsidR="000A1860" w:rsidRPr="00BC2C1C" w:rsidRDefault="000A1860" w:rsidP="003B161C">
      <w:pPr>
        <w:autoSpaceDE w:val="0"/>
        <w:autoSpaceDN w:val="0"/>
        <w:adjustRightInd w:val="0"/>
        <w:rPr>
          <w:rFonts w:asciiTheme="minorHAnsi" w:hAnsiTheme="minorHAnsi" w:cstheme="minorHAnsi"/>
        </w:rPr>
      </w:pPr>
    </w:p>
    <w:p w14:paraId="0D2191E4" w14:textId="77777777" w:rsidR="000A1860" w:rsidRPr="00BC2C1C" w:rsidRDefault="000A1860" w:rsidP="003E14DC">
      <w:pPr>
        <w:jc w:val="center"/>
        <w:rPr>
          <w:rFonts w:asciiTheme="minorHAnsi" w:hAnsiTheme="minorHAnsi" w:cstheme="minorHAnsi"/>
          <w:b/>
        </w:rPr>
      </w:pPr>
      <w:r w:rsidRPr="00BC2C1C">
        <w:rPr>
          <w:rFonts w:asciiTheme="minorHAnsi" w:hAnsiTheme="minorHAnsi" w:cstheme="minorHAnsi"/>
          <w:b/>
        </w:rPr>
        <w:t xml:space="preserve">KATALOG NARUSZEŃ ZAPISÓW </w:t>
      </w:r>
      <w:r w:rsidRPr="00BC2C1C">
        <w:rPr>
          <w:rFonts w:asciiTheme="minorHAnsi" w:hAnsiTheme="minorHAnsi" w:cstheme="minorHAnsi"/>
          <w:b/>
          <w:i/>
        </w:rPr>
        <w:t xml:space="preserve">UMOWY O DOFINANSOWANIE PROJEKTU </w:t>
      </w:r>
      <w:r w:rsidRPr="00BC2C1C">
        <w:rPr>
          <w:rFonts w:asciiTheme="minorHAnsi" w:hAnsiTheme="minorHAnsi" w:cstheme="minorHAnsi"/>
          <w:b/>
          <w:i/>
        </w:rPr>
        <w:br/>
      </w:r>
      <w:r w:rsidRPr="00BC2C1C">
        <w:rPr>
          <w:rFonts w:asciiTheme="minorHAnsi" w:hAnsiTheme="minorHAnsi" w:cstheme="minorHAnsi"/>
          <w:b/>
        </w:rPr>
        <w:t xml:space="preserve">- </w:t>
      </w:r>
      <w:bookmarkStart w:id="109" w:name="_Hlk494106889"/>
      <w:r w:rsidRPr="00BC2C1C">
        <w:rPr>
          <w:rFonts w:asciiTheme="minorHAnsi" w:hAnsiTheme="minorHAnsi" w:cstheme="minorHAnsi"/>
          <w:b/>
        </w:rPr>
        <w:t>ZAKRES OBNIŻEŃ STAWEK RYCZAŁTOWYCH KOSZTÓW POŚREDNICH</w:t>
      </w:r>
      <w:bookmarkEnd w:id="109"/>
    </w:p>
    <w:p w14:paraId="5BE682E9" w14:textId="77777777" w:rsidR="000A1860" w:rsidRPr="00BC2C1C" w:rsidRDefault="000A1860" w:rsidP="003E14DC">
      <w:pPr>
        <w:jc w:val="center"/>
        <w:rPr>
          <w:rFonts w:asciiTheme="minorHAnsi" w:hAnsiTheme="minorHAnsi" w:cstheme="minorHAnsi"/>
          <w:b/>
        </w:rPr>
      </w:pPr>
    </w:p>
    <w:p w14:paraId="69142F5C" w14:textId="77777777" w:rsidR="000A1860" w:rsidRPr="00BC2C1C" w:rsidRDefault="000A1860" w:rsidP="003E14DC">
      <w:pPr>
        <w:jc w:val="both"/>
        <w:rPr>
          <w:rFonts w:asciiTheme="minorHAnsi" w:hAnsiTheme="minorHAnsi" w:cstheme="minorHAnsi"/>
        </w:rPr>
      </w:pPr>
      <w:r w:rsidRPr="00BC2C1C">
        <w:rPr>
          <w:rFonts w:asciiTheme="minorHAnsi" w:hAnsiTheme="minorHAnsi" w:cstheme="minorHAnsi"/>
        </w:rPr>
        <w:t xml:space="preserve">Na podstawie rozdziału 8.4 pkt 10 </w:t>
      </w:r>
      <w:r w:rsidRPr="00BC2C1C">
        <w:rPr>
          <w:rFonts w:asciiTheme="minorHAnsi" w:hAnsiTheme="minorHAnsi" w:cstheme="minorHAnsi"/>
          <w:i/>
        </w:rPr>
        <w:t xml:space="preserve">Wytycznych w zakresie kwalifikowalności wydatków w ramach Europejskiego Funduszu Rozwoju Regionalnego, Europejskiego Funduszu Społecznego oraz Funduszu Spójności na lata 2014-2020 </w:t>
      </w:r>
      <w:r w:rsidRPr="00BC2C1C">
        <w:rPr>
          <w:rFonts w:asciiTheme="minorHAnsi" w:hAnsiTheme="minorHAnsi" w:cstheme="minorHAnsi"/>
        </w:rPr>
        <w:t xml:space="preserve">IZ RPO WD, będąca stroną umowy, może dokonać obniżenia stawki ryczałtowej kosztów pośrednich w przypadkach rażącego naruszenia przez beneficjenta zapisów </w:t>
      </w:r>
      <w:r w:rsidRPr="00BC2C1C">
        <w:rPr>
          <w:rFonts w:asciiTheme="minorHAnsi" w:hAnsiTheme="minorHAnsi" w:cstheme="minorHAnsi"/>
          <w:i/>
        </w:rPr>
        <w:t xml:space="preserve">Umowy o dofinansowanie projektu </w:t>
      </w:r>
      <w:r w:rsidRPr="00BC2C1C">
        <w:rPr>
          <w:rFonts w:asciiTheme="minorHAnsi" w:hAnsiTheme="minorHAnsi" w:cstheme="minorHAnsi"/>
        </w:rPr>
        <w:t>w zakresie zarządzania projektem.</w:t>
      </w:r>
    </w:p>
    <w:p w14:paraId="4669CD6A" w14:textId="77777777" w:rsidR="000A1860" w:rsidRPr="00BC2C1C" w:rsidRDefault="000A1860" w:rsidP="003E14DC">
      <w:pPr>
        <w:jc w:val="both"/>
        <w:rPr>
          <w:rFonts w:asciiTheme="minorHAnsi" w:hAnsiTheme="minorHAnsi" w:cstheme="minorHAnsi"/>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530"/>
        <w:gridCol w:w="5528"/>
      </w:tblGrid>
      <w:tr w:rsidR="000A1860" w:rsidRPr="00BC2C1C" w14:paraId="56FB056A" w14:textId="77777777" w:rsidTr="00C303E7">
        <w:tc>
          <w:tcPr>
            <w:tcW w:w="718" w:type="dxa"/>
            <w:tcBorders>
              <w:top w:val="single" w:sz="4" w:space="0" w:color="auto"/>
              <w:left w:val="single" w:sz="4" w:space="0" w:color="auto"/>
              <w:bottom w:val="single" w:sz="4" w:space="0" w:color="auto"/>
              <w:right w:val="single" w:sz="4" w:space="0" w:color="auto"/>
            </w:tcBorders>
            <w:hideMark/>
          </w:tcPr>
          <w:p w14:paraId="63FA320C" w14:textId="77777777" w:rsidR="000A1860" w:rsidRPr="00BC2C1C" w:rsidRDefault="000A1860" w:rsidP="000B2575">
            <w:pPr>
              <w:rPr>
                <w:rFonts w:asciiTheme="minorHAnsi" w:hAnsiTheme="minorHAnsi" w:cstheme="minorHAnsi"/>
                <w:b/>
              </w:rPr>
            </w:pPr>
            <w:r w:rsidRPr="00BC2C1C">
              <w:rPr>
                <w:rFonts w:asciiTheme="minorHAnsi" w:hAnsiTheme="minorHAnsi" w:cstheme="minorHAnsi"/>
                <w:b/>
              </w:rPr>
              <w:t>Lp.</w:t>
            </w:r>
          </w:p>
        </w:tc>
        <w:tc>
          <w:tcPr>
            <w:tcW w:w="3530" w:type="dxa"/>
            <w:tcBorders>
              <w:top w:val="single" w:sz="4" w:space="0" w:color="auto"/>
              <w:left w:val="single" w:sz="4" w:space="0" w:color="auto"/>
              <w:bottom w:val="single" w:sz="4" w:space="0" w:color="auto"/>
              <w:right w:val="single" w:sz="4" w:space="0" w:color="auto"/>
            </w:tcBorders>
            <w:hideMark/>
          </w:tcPr>
          <w:p w14:paraId="105EEEB3" w14:textId="77777777" w:rsidR="000A1860" w:rsidRPr="00BC2C1C" w:rsidRDefault="000A1860" w:rsidP="000B2575">
            <w:pPr>
              <w:rPr>
                <w:rFonts w:asciiTheme="minorHAnsi" w:hAnsiTheme="minorHAnsi" w:cstheme="minorHAnsi"/>
                <w:b/>
              </w:rPr>
            </w:pPr>
            <w:r w:rsidRPr="00BC2C1C">
              <w:rPr>
                <w:rFonts w:asciiTheme="minorHAnsi" w:hAnsiTheme="minorHAnsi" w:cstheme="minorHAnsi"/>
                <w:b/>
              </w:rPr>
              <w:t>Rodzaj naruszenia postanowień umowy o dofinansowanie w zakresie zarządzania projektem RPO WD (EFS):</w:t>
            </w:r>
          </w:p>
        </w:tc>
        <w:tc>
          <w:tcPr>
            <w:tcW w:w="5528" w:type="dxa"/>
            <w:tcBorders>
              <w:top w:val="single" w:sz="4" w:space="0" w:color="auto"/>
              <w:left w:val="single" w:sz="4" w:space="0" w:color="auto"/>
              <w:bottom w:val="single" w:sz="4" w:space="0" w:color="auto"/>
              <w:right w:val="single" w:sz="4" w:space="0" w:color="auto"/>
            </w:tcBorders>
            <w:hideMark/>
          </w:tcPr>
          <w:p w14:paraId="24F7F191" w14:textId="77777777" w:rsidR="000A1860" w:rsidRPr="00BC2C1C" w:rsidRDefault="000A1860" w:rsidP="000B2575">
            <w:pPr>
              <w:rPr>
                <w:rFonts w:asciiTheme="minorHAnsi" w:hAnsiTheme="minorHAnsi" w:cstheme="minorHAnsi"/>
                <w:b/>
              </w:rPr>
            </w:pPr>
            <w:r w:rsidRPr="00BC2C1C">
              <w:rPr>
                <w:rFonts w:asciiTheme="minorHAnsi" w:hAnsiTheme="minorHAnsi" w:cstheme="minorHAnsi"/>
                <w:b/>
              </w:rPr>
              <w:t>Korekta kosztów pośrednich:</w:t>
            </w:r>
          </w:p>
        </w:tc>
      </w:tr>
      <w:tr w:rsidR="000A1860" w:rsidRPr="00BC2C1C" w14:paraId="6AEFBE12" w14:textId="77777777" w:rsidTr="00C303E7">
        <w:tc>
          <w:tcPr>
            <w:tcW w:w="718" w:type="dxa"/>
            <w:tcBorders>
              <w:top w:val="single" w:sz="4" w:space="0" w:color="auto"/>
              <w:left w:val="single" w:sz="4" w:space="0" w:color="auto"/>
              <w:bottom w:val="single" w:sz="4" w:space="0" w:color="auto"/>
              <w:right w:val="single" w:sz="4" w:space="0" w:color="auto"/>
            </w:tcBorders>
            <w:hideMark/>
          </w:tcPr>
          <w:p w14:paraId="770BA71E"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1.</w:t>
            </w:r>
          </w:p>
        </w:tc>
        <w:tc>
          <w:tcPr>
            <w:tcW w:w="3530" w:type="dxa"/>
            <w:tcBorders>
              <w:top w:val="single" w:sz="4" w:space="0" w:color="auto"/>
              <w:left w:val="single" w:sz="4" w:space="0" w:color="auto"/>
              <w:bottom w:val="single" w:sz="4" w:space="0" w:color="auto"/>
              <w:right w:val="single" w:sz="4" w:space="0" w:color="auto"/>
            </w:tcBorders>
            <w:hideMark/>
          </w:tcPr>
          <w:p w14:paraId="15173485"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Beneficjent, bez racjonalnego uzasadnienia, nie przedstawia w terminie wyznaczonym przez Instytucję Zarządzającą, informacji i wyjaśnień związanych z realizacją projektu.</w:t>
            </w:r>
          </w:p>
        </w:tc>
        <w:tc>
          <w:tcPr>
            <w:tcW w:w="5528" w:type="dxa"/>
            <w:tcBorders>
              <w:top w:val="single" w:sz="4" w:space="0" w:color="auto"/>
              <w:left w:val="single" w:sz="4" w:space="0" w:color="auto"/>
              <w:bottom w:val="single" w:sz="4" w:space="0" w:color="auto"/>
              <w:right w:val="single" w:sz="4" w:space="0" w:color="auto"/>
            </w:tcBorders>
            <w:hideMark/>
          </w:tcPr>
          <w:p w14:paraId="3646874B"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 xml:space="preserve">- 0,2% wartości kosztów pośrednich wykazanych w aktualnym wniosku o dofinansowanie. </w:t>
            </w:r>
          </w:p>
          <w:p w14:paraId="4AC10BD5"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Korekty nie stosuje się, gdy IZ w związku z naruszeniem, za niekwalifikowalną uzna część wydatków bezpośrednich.</w:t>
            </w:r>
          </w:p>
        </w:tc>
      </w:tr>
      <w:tr w:rsidR="000A1860" w:rsidRPr="00BC2C1C" w14:paraId="667F6AD9" w14:textId="77777777" w:rsidTr="00C303E7">
        <w:tc>
          <w:tcPr>
            <w:tcW w:w="718" w:type="dxa"/>
            <w:tcBorders>
              <w:top w:val="single" w:sz="4" w:space="0" w:color="auto"/>
              <w:left w:val="single" w:sz="4" w:space="0" w:color="auto"/>
              <w:bottom w:val="single" w:sz="4" w:space="0" w:color="auto"/>
              <w:right w:val="single" w:sz="4" w:space="0" w:color="auto"/>
            </w:tcBorders>
            <w:hideMark/>
          </w:tcPr>
          <w:p w14:paraId="0A5BB4A0"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2.</w:t>
            </w:r>
          </w:p>
        </w:tc>
        <w:tc>
          <w:tcPr>
            <w:tcW w:w="3530" w:type="dxa"/>
            <w:tcBorders>
              <w:top w:val="single" w:sz="4" w:space="0" w:color="auto"/>
              <w:left w:val="single" w:sz="4" w:space="0" w:color="auto"/>
              <w:bottom w:val="single" w:sz="4" w:space="0" w:color="auto"/>
              <w:right w:val="single" w:sz="4" w:space="0" w:color="auto"/>
            </w:tcBorders>
            <w:hideMark/>
          </w:tcPr>
          <w:p w14:paraId="7B2D09CE"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Beneficjent:</w:t>
            </w:r>
          </w:p>
          <w:p w14:paraId="09DE2012" w14:textId="77777777" w:rsidR="000A1860" w:rsidRPr="00BC2C1C" w:rsidRDefault="000A1860">
            <w:pPr>
              <w:pStyle w:val="Akapitzlist"/>
              <w:numPr>
                <w:ilvl w:val="0"/>
                <w:numId w:val="123"/>
              </w:numPr>
              <w:ind w:left="407" w:hanging="283"/>
              <w:rPr>
                <w:rFonts w:asciiTheme="minorHAnsi" w:hAnsiTheme="minorHAnsi" w:cstheme="minorHAnsi"/>
                <w:sz w:val="22"/>
                <w:szCs w:val="22"/>
                <w:lang w:eastAsia="en-US"/>
              </w:rPr>
            </w:pPr>
            <w:r w:rsidRPr="00BC2C1C">
              <w:rPr>
                <w:rFonts w:asciiTheme="minorHAnsi" w:hAnsiTheme="minorHAnsi" w:cstheme="minorHAnsi"/>
                <w:sz w:val="22"/>
                <w:szCs w:val="22"/>
                <w:lang w:eastAsia="en-US"/>
              </w:rPr>
              <w:t>nie przedkłada wniosków o płatność lub dokumentów źródłowych związanych z weryfikacją wniosków o płatność w terminie zgodnym z umową;</w:t>
            </w:r>
          </w:p>
          <w:p w14:paraId="29810C4F" w14:textId="77777777" w:rsidR="000A1860" w:rsidRPr="00BC2C1C" w:rsidRDefault="000A1860">
            <w:pPr>
              <w:pStyle w:val="Akapitzlist"/>
              <w:numPr>
                <w:ilvl w:val="0"/>
                <w:numId w:val="123"/>
              </w:numPr>
              <w:ind w:left="407" w:hanging="283"/>
              <w:rPr>
                <w:rFonts w:asciiTheme="minorHAnsi" w:hAnsiTheme="minorHAnsi" w:cstheme="minorHAnsi"/>
                <w:sz w:val="22"/>
                <w:szCs w:val="22"/>
                <w:lang w:eastAsia="en-US"/>
              </w:rPr>
            </w:pPr>
            <w:r w:rsidRPr="00BC2C1C">
              <w:rPr>
                <w:rFonts w:asciiTheme="minorHAnsi" w:hAnsiTheme="minorHAnsi" w:cstheme="minorHAnsi"/>
                <w:sz w:val="22"/>
                <w:szCs w:val="22"/>
                <w:lang w:eastAsia="en-US"/>
              </w:rPr>
              <w:t xml:space="preserve">nie przedkłada wniosków o płatność lub dokumentów źródłowych związanych z weryfikacją wniosków o płatność </w:t>
            </w:r>
            <w:r w:rsidRPr="00BC2C1C">
              <w:rPr>
                <w:rFonts w:asciiTheme="minorHAnsi" w:hAnsiTheme="minorHAnsi" w:cstheme="minorHAnsi"/>
                <w:sz w:val="22"/>
                <w:szCs w:val="22"/>
              </w:rPr>
              <w:t xml:space="preserve">w terminie </w:t>
            </w:r>
            <w:r w:rsidRPr="00BC2C1C">
              <w:rPr>
                <w:rFonts w:asciiTheme="minorHAnsi" w:hAnsiTheme="minorHAnsi" w:cstheme="minorHAnsi"/>
                <w:sz w:val="22"/>
                <w:szCs w:val="22"/>
              </w:rPr>
              <w:lastRenderedPageBreak/>
              <w:t>wyznaczonym przez</w:t>
            </w:r>
            <w:r w:rsidRPr="00BC2C1C">
              <w:rPr>
                <w:rFonts w:asciiTheme="minorHAnsi" w:hAnsiTheme="minorHAnsi" w:cstheme="minorHAnsi"/>
                <w:sz w:val="22"/>
                <w:szCs w:val="22"/>
                <w:lang w:eastAsia="en-US"/>
              </w:rPr>
              <w:t xml:space="preserve"> Instytucję Zarządzającą.</w:t>
            </w:r>
          </w:p>
        </w:tc>
        <w:tc>
          <w:tcPr>
            <w:tcW w:w="5528" w:type="dxa"/>
            <w:tcBorders>
              <w:top w:val="single" w:sz="4" w:space="0" w:color="auto"/>
              <w:left w:val="single" w:sz="4" w:space="0" w:color="auto"/>
              <w:bottom w:val="single" w:sz="4" w:space="0" w:color="auto"/>
              <w:right w:val="single" w:sz="4" w:space="0" w:color="auto"/>
            </w:tcBorders>
            <w:hideMark/>
          </w:tcPr>
          <w:p w14:paraId="56C20E43"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lastRenderedPageBreak/>
              <w:t>W przypadku wystąpienia naruszenia po raz pierwszy:</w:t>
            </w:r>
          </w:p>
          <w:p w14:paraId="6DA9F8D4"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 xml:space="preserve">- 0,05% wartości kosztów pośrednich wykazanych w aktualnym wniosku o dofinansowanie za każdy dzień przekroczenia terminu, nie więcej jednak niż 250 PLN, za dzień. </w:t>
            </w:r>
          </w:p>
          <w:p w14:paraId="2CBBCAB6"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W przypadku pojawienia się opóźnień w przedkładaniu kolejnych wersji tego samego wniosku o płatność, dni opóźnień w ramach kolejnych wersji tego samego wniosku o płatność sumują się.</w:t>
            </w:r>
          </w:p>
          <w:p w14:paraId="3B5C7EF6"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lastRenderedPageBreak/>
              <w:t>Korekt nie stosuje się w przypadku, gdy wniosek o płatność lub dokumenty źródłowe z nim związane, zostały złożone po terminie wynikającym z umowy, ale zostało to uzgodnione z IZ.</w:t>
            </w:r>
          </w:p>
        </w:tc>
      </w:tr>
      <w:tr w:rsidR="000A1860" w:rsidRPr="00BC2C1C" w14:paraId="5F58239D" w14:textId="77777777" w:rsidTr="00C303E7">
        <w:tc>
          <w:tcPr>
            <w:tcW w:w="718" w:type="dxa"/>
            <w:tcBorders>
              <w:top w:val="single" w:sz="4" w:space="0" w:color="auto"/>
              <w:left w:val="single" w:sz="4" w:space="0" w:color="auto"/>
              <w:bottom w:val="single" w:sz="4" w:space="0" w:color="auto"/>
              <w:right w:val="single" w:sz="4" w:space="0" w:color="auto"/>
            </w:tcBorders>
            <w:hideMark/>
          </w:tcPr>
          <w:p w14:paraId="4132EB9C"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lastRenderedPageBreak/>
              <w:t>3.</w:t>
            </w:r>
          </w:p>
        </w:tc>
        <w:tc>
          <w:tcPr>
            <w:tcW w:w="3530" w:type="dxa"/>
            <w:tcBorders>
              <w:top w:val="single" w:sz="4" w:space="0" w:color="auto"/>
              <w:left w:val="single" w:sz="4" w:space="0" w:color="auto"/>
              <w:bottom w:val="single" w:sz="4" w:space="0" w:color="auto"/>
              <w:right w:val="single" w:sz="4" w:space="0" w:color="auto"/>
            </w:tcBorders>
            <w:hideMark/>
          </w:tcPr>
          <w:p w14:paraId="5985A546"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Beneficjent:</w:t>
            </w:r>
          </w:p>
          <w:p w14:paraId="772253F4" w14:textId="77777777" w:rsidR="000A1860" w:rsidRPr="00BC2C1C" w:rsidRDefault="000A1860">
            <w:pPr>
              <w:numPr>
                <w:ilvl w:val="0"/>
                <w:numId w:val="122"/>
              </w:numPr>
              <w:spacing w:after="0"/>
              <w:ind w:left="409" w:hanging="284"/>
              <w:rPr>
                <w:rFonts w:asciiTheme="minorHAnsi" w:hAnsiTheme="minorHAnsi" w:cstheme="minorHAnsi"/>
              </w:rPr>
            </w:pPr>
            <w:r w:rsidRPr="00BC2C1C">
              <w:rPr>
                <w:rFonts w:asciiTheme="minorHAnsi" w:hAnsiTheme="minorHAnsi" w:cstheme="minorHAnsi"/>
              </w:rPr>
              <w:t xml:space="preserve">przedkłada wielokrotnie wnioski o płatność lub dokumenty źródłowe niskiej jakości (np. niekompletne, z tymi samymi błędami) </w:t>
            </w:r>
          </w:p>
          <w:p w14:paraId="7AFBBC8F" w14:textId="77777777" w:rsidR="000A1860" w:rsidRPr="00BC2C1C" w:rsidRDefault="000A1860" w:rsidP="000B2575">
            <w:pPr>
              <w:ind w:left="408"/>
              <w:rPr>
                <w:rFonts w:asciiTheme="minorHAnsi" w:hAnsiTheme="minorHAnsi" w:cstheme="minorHAnsi"/>
              </w:rPr>
            </w:pPr>
            <w:r w:rsidRPr="00BC2C1C">
              <w:rPr>
                <w:rFonts w:asciiTheme="minorHAnsi" w:hAnsiTheme="minorHAnsi" w:cstheme="minorHAnsi"/>
              </w:rPr>
              <w:t>lub</w:t>
            </w:r>
          </w:p>
          <w:p w14:paraId="267DC325" w14:textId="77777777" w:rsidR="000A1860" w:rsidRPr="00BC2C1C" w:rsidRDefault="000A1860">
            <w:pPr>
              <w:numPr>
                <w:ilvl w:val="0"/>
                <w:numId w:val="122"/>
              </w:numPr>
              <w:spacing w:after="0"/>
              <w:ind w:left="409" w:hanging="284"/>
              <w:rPr>
                <w:rFonts w:asciiTheme="minorHAnsi" w:hAnsiTheme="minorHAnsi" w:cstheme="minorHAnsi"/>
              </w:rPr>
            </w:pPr>
            <w:r w:rsidRPr="00BC2C1C">
              <w:rPr>
                <w:rFonts w:asciiTheme="minorHAnsi" w:hAnsiTheme="minorHAnsi" w:cstheme="minorHAnsi"/>
              </w:rPr>
              <w:t xml:space="preserve">nie wprowadza danych do systemu teleinformatycznego SL2014 lub wprowadza dane niekompletne </w:t>
            </w:r>
          </w:p>
          <w:p w14:paraId="41B42C65" w14:textId="77777777" w:rsidR="000A1860" w:rsidRPr="00BC2C1C" w:rsidRDefault="000A1860" w:rsidP="000B2575">
            <w:pPr>
              <w:ind w:left="408"/>
              <w:rPr>
                <w:rFonts w:asciiTheme="minorHAnsi" w:hAnsiTheme="minorHAnsi" w:cstheme="minorHAnsi"/>
              </w:rPr>
            </w:pPr>
            <w:r w:rsidRPr="00BC2C1C">
              <w:rPr>
                <w:rFonts w:asciiTheme="minorHAnsi" w:hAnsiTheme="minorHAnsi" w:cstheme="minorHAnsi"/>
              </w:rPr>
              <w:t>lub</w:t>
            </w:r>
          </w:p>
          <w:p w14:paraId="3818033F" w14:textId="77777777" w:rsidR="000A1860" w:rsidRPr="00BC2C1C" w:rsidRDefault="000A1860">
            <w:pPr>
              <w:numPr>
                <w:ilvl w:val="0"/>
                <w:numId w:val="122"/>
              </w:numPr>
              <w:ind w:left="407" w:hanging="283"/>
              <w:rPr>
                <w:rFonts w:asciiTheme="minorHAnsi" w:hAnsiTheme="minorHAnsi" w:cstheme="minorHAnsi"/>
              </w:rPr>
            </w:pPr>
            <w:r w:rsidRPr="00BC2C1C">
              <w:rPr>
                <w:rFonts w:asciiTheme="minorHAnsi" w:hAnsiTheme="minorHAnsi" w:cstheme="minorHAnsi"/>
              </w:rPr>
              <w:t xml:space="preserve">wprowadza dane do SL2014 z błędami </w:t>
            </w:r>
          </w:p>
        </w:tc>
        <w:tc>
          <w:tcPr>
            <w:tcW w:w="5528" w:type="dxa"/>
            <w:tcBorders>
              <w:top w:val="single" w:sz="4" w:space="0" w:color="auto"/>
              <w:left w:val="single" w:sz="4" w:space="0" w:color="auto"/>
              <w:bottom w:val="single" w:sz="4" w:space="0" w:color="auto"/>
              <w:right w:val="single" w:sz="4" w:space="0" w:color="auto"/>
            </w:tcBorders>
            <w:hideMark/>
          </w:tcPr>
          <w:p w14:paraId="0C415897"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W przypadku wystąpienia naruszenia po raz pierwszy:</w:t>
            </w:r>
          </w:p>
          <w:p w14:paraId="41F03E05"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- 0,2% wartości kosztów pośrednich wykazanych w aktualnym wniosku o dofinansowanie.</w:t>
            </w:r>
          </w:p>
          <w:p w14:paraId="38882341"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 xml:space="preserve">W przypadku ponownego wystąpienia naruszenia dla wniosku o płatność za kolejny okres rozliczeniowy: </w:t>
            </w:r>
          </w:p>
          <w:p w14:paraId="59BD3B7F"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- 0,3% wartości kosztów pośrednich wykazanych w aktualnym wniosku o dofinansowanie.</w:t>
            </w:r>
          </w:p>
          <w:p w14:paraId="4BA04A88"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Korekta stosowana jest wyłącznie w przypadku braku możliwości zaakceptowania przez IZ trzeciej wersji wniosku o płatność. Korekty nie stosuje się, gdy brak możliwości akceptacji wniosku o płatność wynika ze zgłaszania nowych uwag przez IZ, niezgłaszanych na wcześniejszym etapie weryfikacji wniosku o płatność.</w:t>
            </w:r>
          </w:p>
        </w:tc>
      </w:tr>
      <w:tr w:rsidR="000A1860" w:rsidRPr="00BC2C1C" w14:paraId="412F8360" w14:textId="77777777" w:rsidTr="00C303E7">
        <w:tc>
          <w:tcPr>
            <w:tcW w:w="718" w:type="dxa"/>
            <w:tcBorders>
              <w:top w:val="single" w:sz="4" w:space="0" w:color="auto"/>
              <w:left w:val="single" w:sz="4" w:space="0" w:color="auto"/>
              <w:bottom w:val="single" w:sz="4" w:space="0" w:color="auto"/>
              <w:right w:val="single" w:sz="4" w:space="0" w:color="auto"/>
            </w:tcBorders>
            <w:hideMark/>
          </w:tcPr>
          <w:p w14:paraId="535B2091"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4.</w:t>
            </w:r>
          </w:p>
        </w:tc>
        <w:tc>
          <w:tcPr>
            <w:tcW w:w="3530" w:type="dxa"/>
            <w:tcBorders>
              <w:top w:val="single" w:sz="4" w:space="0" w:color="auto"/>
              <w:left w:val="single" w:sz="4" w:space="0" w:color="auto"/>
              <w:bottom w:val="single" w:sz="4" w:space="0" w:color="auto"/>
              <w:right w:val="single" w:sz="4" w:space="0" w:color="auto"/>
            </w:tcBorders>
            <w:hideMark/>
          </w:tcPr>
          <w:p w14:paraId="69FD2F0B"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Beneficjent realizuje projekt niezgodnie z zapisami umowy o dofinansowanie w zakresie zarządzania projektem.</w:t>
            </w:r>
          </w:p>
        </w:tc>
        <w:tc>
          <w:tcPr>
            <w:tcW w:w="5528" w:type="dxa"/>
            <w:tcBorders>
              <w:top w:val="single" w:sz="4" w:space="0" w:color="auto"/>
              <w:left w:val="single" w:sz="4" w:space="0" w:color="auto"/>
              <w:bottom w:val="single" w:sz="4" w:space="0" w:color="auto"/>
              <w:right w:val="single" w:sz="4" w:space="0" w:color="auto"/>
            </w:tcBorders>
          </w:tcPr>
          <w:p w14:paraId="3102A711"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5% wartości kosztów pośrednich wykazanych w złożonych dotychczas wnioskach o płatność.</w:t>
            </w:r>
          </w:p>
          <w:p w14:paraId="4DD00A7F"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W przypadku nieusunięcia nieprawidłowości – 5% kosztów pośrednich wykazanych w każdym kolejnym wniosku o płatność.</w:t>
            </w:r>
          </w:p>
        </w:tc>
      </w:tr>
      <w:tr w:rsidR="000A1860" w:rsidRPr="00BC2C1C" w14:paraId="2D71E8D9" w14:textId="77777777" w:rsidTr="00C303E7">
        <w:tc>
          <w:tcPr>
            <w:tcW w:w="718" w:type="dxa"/>
            <w:tcBorders>
              <w:top w:val="single" w:sz="4" w:space="0" w:color="auto"/>
              <w:left w:val="single" w:sz="4" w:space="0" w:color="auto"/>
              <w:bottom w:val="single" w:sz="4" w:space="0" w:color="auto"/>
              <w:right w:val="single" w:sz="4" w:space="0" w:color="auto"/>
            </w:tcBorders>
            <w:hideMark/>
          </w:tcPr>
          <w:p w14:paraId="56CFE087"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5.</w:t>
            </w:r>
          </w:p>
        </w:tc>
        <w:tc>
          <w:tcPr>
            <w:tcW w:w="3530" w:type="dxa"/>
            <w:tcBorders>
              <w:top w:val="single" w:sz="4" w:space="0" w:color="auto"/>
              <w:left w:val="single" w:sz="4" w:space="0" w:color="auto"/>
              <w:bottom w:val="single" w:sz="4" w:space="0" w:color="auto"/>
              <w:right w:val="single" w:sz="4" w:space="0" w:color="auto"/>
            </w:tcBorders>
            <w:hideMark/>
          </w:tcPr>
          <w:p w14:paraId="7FE56F09"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Beneficjent nie wdrożył w wyznaczonym terminie zaleceń z kontroli o kluczowym i istotnym znaczeniu, które nie dotyczą zwrotu wydatków niekwalifikowalnych.</w:t>
            </w:r>
          </w:p>
        </w:tc>
        <w:tc>
          <w:tcPr>
            <w:tcW w:w="5528" w:type="dxa"/>
            <w:tcBorders>
              <w:top w:val="single" w:sz="4" w:space="0" w:color="auto"/>
              <w:left w:val="single" w:sz="4" w:space="0" w:color="auto"/>
              <w:bottom w:val="single" w:sz="4" w:space="0" w:color="auto"/>
              <w:right w:val="single" w:sz="4" w:space="0" w:color="auto"/>
            </w:tcBorders>
            <w:hideMark/>
          </w:tcPr>
          <w:p w14:paraId="1FE19DDD"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0,3% wartości kosztów pośrednich wykazanych w aktualnym wniosku o dofinansowanie.</w:t>
            </w:r>
          </w:p>
        </w:tc>
      </w:tr>
      <w:tr w:rsidR="000A1860" w:rsidRPr="00BC2C1C" w14:paraId="224082ED" w14:textId="77777777" w:rsidTr="00C303E7">
        <w:tc>
          <w:tcPr>
            <w:tcW w:w="718" w:type="dxa"/>
            <w:tcBorders>
              <w:top w:val="single" w:sz="4" w:space="0" w:color="auto"/>
              <w:left w:val="single" w:sz="4" w:space="0" w:color="auto"/>
              <w:bottom w:val="single" w:sz="4" w:space="0" w:color="auto"/>
              <w:right w:val="single" w:sz="4" w:space="0" w:color="auto"/>
            </w:tcBorders>
            <w:hideMark/>
          </w:tcPr>
          <w:p w14:paraId="05FEA434"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6.</w:t>
            </w:r>
          </w:p>
        </w:tc>
        <w:tc>
          <w:tcPr>
            <w:tcW w:w="3530" w:type="dxa"/>
            <w:tcBorders>
              <w:top w:val="single" w:sz="4" w:space="0" w:color="auto"/>
              <w:left w:val="single" w:sz="4" w:space="0" w:color="auto"/>
              <w:bottom w:val="single" w:sz="4" w:space="0" w:color="auto"/>
              <w:right w:val="single" w:sz="4" w:space="0" w:color="auto"/>
            </w:tcBorders>
            <w:hideMark/>
          </w:tcPr>
          <w:p w14:paraId="14EE0A6D"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W wyniku niedopełnienia przez Beneficjenta obowiązków dotyczących szczegółowego harmonogramu udzielania wsparcia, o których mowa w § 20 ust. 4 umowy, wizyta monitoringowa nie doszła do skutku lub nie została przeprowadzona w zakresie zgodnym z harmonogramem.</w:t>
            </w:r>
          </w:p>
        </w:tc>
        <w:tc>
          <w:tcPr>
            <w:tcW w:w="5528" w:type="dxa"/>
            <w:tcBorders>
              <w:top w:val="single" w:sz="4" w:space="0" w:color="auto"/>
              <w:left w:val="single" w:sz="4" w:space="0" w:color="auto"/>
              <w:bottom w:val="single" w:sz="4" w:space="0" w:color="auto"/>
              <w:right w:val="single" w:sz="4" w:space="0" w:color="auto"/>
            </w:tcBorders>
            <w:hideMark/>
          </w:tcPr>
          <w:p w14:paraId="0B12BF88"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W przypadku wystąpienia naruszenia po raz pierwszy:</w:t>
            </w:r>
          </w:p>
          <w:p w14:paraId="694A8644"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- 3% wartości kosztów pośrednich wykazanych w aktualnym wniosku o dofinansowanie, jednak nie więcej niż 5 000 PLN za niezrealizowaną wizytę monitoringową.</w:t>
            </w:r>
          </w:p>
          <w:p w14:paraId="6B0DD1F1"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W przypadku wystąpienia naruszenia po raz kolejny:</w:t>
            </w:r>
          </w:p>
          <w:p w14:paraId="0C3BF254"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- 5% wartości kosztów pośrednich wykazanych w aktualnym wniosku o dofinansowanie, jednak nie więcej niż 10 000 PLN za każdą kolejną niezrealizowaną wizytę monitoringową</w:t>
            </w:r>
          </w:p>
          <w:p w14:paraId="72CC4A04"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lastRenderedPageBreak/>
              <w:t>Powyższe nie wyklucza nakładania korekty na odpowiednią część wydatków bezpośrednich, jeśli swoim działaniem lub zaniechaniem Beneficjent uniemożliwił weryfikację zgodności działań projektowych z założeniami określonymi we wniosku o dofinansowanie, a tym samym potwierdzenie kwalifikowalności wydatków przedstawionych we wniosku o płatność.</w:t>
            </w:r>
          </w:p>
        </w:tc>
      </w:tr>
      <w:tr w:rsidR="000A1860" w:rsidRPr="00BC2C1C" w14:paraId="71895B78" w14:textId="77777777" w:rsidTr="00C303E7">
        <w:tc>
          <w:tcPr>
            <w:tcW w:w="718" w:type="dxa"/>
            <w:tcBorders>
              <w:top w:val="single" w:sz="4" w:space="0" w:color="auto"/>
              <w:left w:val="single" w:sz="4" w:space="0" w:color="auto"/>
              <w:bottom w:val="single" w:sz="4" w:space="0" w:color="auto"/>
              <w:right w:val="single" w:sz="4" w:space="0" w:color="auto"/>
            </w:tcBorders>
          </w:tcPr>
          <w:p w14:paraId="1FEB8129"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lastRenderedPageBreak/>
              <w:t xml:space="preserve">7. </w:t>
            </w:r>
          </w:p>
        </w:tc>
        <w:tc>
          <w:tcPr>
            <w:tcW w:w="3530" w:type="dxa"/>
            <w:tcBorders>
              <w:top w:val="single" w:sz="4" w:space="0" w:color="auto"/>
              <w:left w:val="single" w:sz="4" w:space="0" w:color="auto"/>
              <w:bottom w:val="single" w:sz="4" w:space="0" w:color="auto"/>
              <w:right w:val="single" w:sz="4" w:space="0" w:color="auto"/>
            </w:tcBorders>
          </w:tcPr>
          <w:p w14:paraId="28C6CB2D"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Beneficjent realizuje projekt niezgodnie z zapisami umowy o dofinansowanie w zakresie aktualizacji harmonogramu płatności.</w:t>
            </w:r>
          </w:p>
        </w:tc>
        <w:tc>
          <w:tcPr>
            <w:tcW w:w="5528" w:type="dxa"/>
            <w:tcBorders>
              <w:top w:val="single" w:sz="4" w:space="0" w:color="auto"/>
              <w:left w:val="single" w:sz="4" w:space="0" w:color="auto"/>
              <w:bottom w:val="single" w:sz="4" w:space="0" w:color="auto"/>
              <w:right w:val="single" w:sz="4" w:space="0" w:color="auto"/>
            </w:tcBorders>
          </w:tcPr>
          <w:p w14:paraId="6D6D498C"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W przypadku wystąpienia naruszenia po raz pierwszy:</w:t>
            </w:r>
          </w:p>
          <w:p w14:paraId="14AB75A6"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 xml:space="preserve">- 0,05% wartości kosztów pośrednich wykazanych w aktualnym wniosku o dofinansowanie za każdy dzień przekroczenia terminu, nie więcej jednak niż 250 PLN za dzień. </w:t>
            </w:r>
          </w:p>
          <w:p w14:paraId="10CD2977"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 xml:space="preserve">W przypadku ponownego wystąpienia naruszenia dla kolejnej aktualizacji harmonogramu płatności: </w:t>
            </w:r>
          </w:p>
          <w:p w14:paraId="29BC6AA3"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- 0,07% wartości kosztów pośrednich wykazanych w aktualnym wniosku o dofinansowanie za każdy dzień przekroczenia terminu, nie więcej jednak niż 250 PLN za dzień.</w:t>
            </w:r>
          </w:p>
          <w:p w14:paraId="3C53AFBB"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Korekt nie stosuje się w przypadku, gdy aktualizacja harmonogramu płatności została złożona po terminie wynikającym z umowy, ale zostało to uzgodnione z IZ.</w:t>
            </w:r>
          </w:p>
        </w:tc>
      </w:tr>
      <w:tr w:rsidR="000A1860" w:rsidRPr="00BC2C1C" w14:paraId="418F665A" w14:textId="77777777" w:rsidTr="00C303E7">
        <w:tc>
          <w:tcPr>
            <w:tcW w:w="718" w:type="dxa"/>
            <w:tcBorders>
              <w:top w:val="single" w:sz="4" w:space="0" w:color="auto"/>
              <w:left w:val="single" w:sz="4" w:space="0" w:color="auto"/>
              <w:bottom w:val="single" w:sz="4" w:space="0" w:color="auto"/>
              <w:right w:val="single" w:sz="4" w:space="0" w:color="auto"/>
            </w:tcBorders>
          </w:tcPr>
          <w:p w14:paraId="3D86EFD3"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8.</w:t>
            </w:r>
          </w:p>
        </w:tc>
        <w:tc>
          <w:tcPr>
            <w:tcW w:w="3530" w:type="dxa"/>
            <w:tcBorders>
              <w:top w:val="single" w:sz="4" w:space="0" w:color="auto"/>
              <w:left w:val="single" w:sz="4" w:space="0" w:color="auto"/>
              <w:bottom w:val="single" w:sz="4" w:space="0" w:color="auto"/>
              <w:right w:val="single" w:sz="4" w:space="0" w:color="auto"/>
            </w:tcBorders>
          </w:tcPr>
          <w:p w14:paraId="7CAB3469"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Beneficjent nie przedkłada harmonogramu zamówień, jeśli dotyczy.</w:t>
            </w:r>
          </w:p>
        </w:tc>
        <w:tc>
          <w:tcPr>
            <w:tcW w:w="5528" w:type="dxa"/>
            <w:tcBorders>
              <w:top w:val="single" w:sz="4" w:space="0" w:color="auto"/>
              <w:left w:val="single" w:sz="4" w:space="0" w:color="auto"/>
              <w:bottom w:val="single" w:sz="4" w:space="0" w:color="auto"/>
              <w:right w:val="single" w:sz="4" w:space="0" w:color="auto"/>
            </w:tcBorders>
          </w:tcPr>
          <w:p w14:paraId="4F069A47"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 xml:space="preserve">0,2% wartości kosztów pośrednich wykazanych w aktualnym wniosku o dofinansowanie. </w:t>
            </w:r>
          </w:p>
          <w:p w14:paraId="4B5972A1"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Korekty nie stosuje się, gdy IZ w związku z naruszeniem, za niekwalifikowalną uzna część wydatków bezpośrednich.</w:t>
            </w:r>
          </w:p>
        </w:tc>
      </w:tr>
      <w:tr w:rsidR="000A1860" w:rsidRPr="00BC2C1C" w14:paraId="04AA9540" w14:textId="77777777" w:rsidTr="00C303E7">
        <w:tc>
          <w:tcPr>
            <w:tcW w:w="718" w:type="dxa"/>
            <w:tcBorders>
              <w:top w:val="single" w:sz="4" w:space="0" w:color="auto"/>
              <w:left w:val="single" w:sz="4" w:space="0" w:color="auto"/>
              <w:bottom w:val="single" w:sz="4" w:space="0" w:color="auto"/>
              <w:right w:val="single" w:sz="4" w:space="0" w:color="auto"/>
            </w:tcBorders>
          </w:tcPr>
          <w:p w14:paraId="355658B2"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9.</w:t>
            </w:r>
          </w:p>
        </w:tc>
        <w:tc>
          <w:tcPr>
            <w:tcW w:w="3530" w:type="dxa"/>
            <w:tcBorders>
              <w:top w:val="single" w:sz="4" w:space="0" w:color="auto"/>
              <w:left w:val="single" w:sz="4" w:space="0" w:color="auto"/>
              <w:bottom w:val="single" w:sz="4" w:space="0" w:color="auto"/>
              <w:right w:val="single" w:sz="4" w:space="0" w:color="auto"/>
            </w:tcBorders>
          </w:tcPr>
          <w:p w14:paraId="4C9581E0"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Beneficjent nie przedkłada dokumentacji dotyczącej przeprowadzonych zamówień w terminie 7 dni kalendarzowych od daty zawarcia umowy z wykonawcą oraz każdorazowej zmiany tej umowy, jeśli dotyczy.</w:t>
            </w:r>
          </w:p>
        </w:tc>
        <w:tc>
          <w:tcPr>
            <w:tcW w:w="5528" w:type="dxa"/>
            <w:tcBorders>
              <w:top w:val="single" w:sz="4" w:space="0" w:color="auto"/>
              <w:left w:val="single" w:sz="4" w:space="0" w:color="auto"/>
              <w:bottom w:val="single" w:sz="4" w:space="0" w:color="auto"/>
              <w:right w:val="single" w:sz="4" w:space="0" w:color="auto"/>
            </w:tcBorders>
          </w:tcPr>
          <w:p w14:paraId="1EA446B8"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 xml:space="preserve">0,2% wartości kosztów pośrednich wykazanych w aktualnym wniosku o dofinansowanie. </w:t>
            </w:r>
          </w:p>
          <w:p w14:paraId="1F39BA3E"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Korekty nie stosuje się, gdy IZ w związku z naruszeniem, za niekwalifikowalną uzna część wydatków bezpośrednich.</w:t>
            </w:r>
          </w:p>
        </w:tc>
      </w:tr>
      <w:tr w:rsidR="000A1860" w:rsidRPr="00BC2C1C" w14:paraId="74BA5885" w14:textId="77777777" w:rsidTr="00C303E7">
        <w:tc>
          <w:tcPr>
            <w:tcW w:w="718" w:type="dxa"/>
            <w:tcBorders>
              <w:top w:val="single" w:sz="4" w:space="0" w:color="auto"/>
              <w:left w:val="single" w:sz="4" w:space="0" w:color="auto"/>
              <w:bottom w:val="single" w:sz="4" w:space="0" w:color="auto"/>
              <w:right w:val="single" w:sz="4" w:space="0" w:color="auto"/>
            </w:tcBorders>
          </w:tcPr>
          <w:p w14:paraId="1F2C589F"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10.</w:t>
            </w:r>
          </w:p>
        </w:tc>
        <w:tc>
          <w:tcPr>
            <w:tcW w:w="3530" w:type="dxa"/>
            <w:tcBorders>
              <w:top w:val="single" w:sz="4" w:space="0" w:color="auto"/>
              <w:left w:val="single" w:sz="4" w:space="0" w:color="auto"/>
              <w:bottom w:val="single" w:sz="4" w:space="0" w:color="auto"/>
              <w:right w:val="single" w:sz="4" w:space="0" w:color="auto"/>
            </w:tcBorders>
          </w:tcPr>
          <w:p w14:paraId="03509139"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Beneficjent nie realizuje działań z zakresu równości szans i niedyskryminacji, w tym dostępności dla osób z niepełnosprawnościami.</w:t>
            </w:r>
          </w:p>
        </w:tc>
        <w:tc>
          <w:tcPr>
            <w:tcW w:w="5528" w:type="dxa"/>
            <w:tcBorders>
              <w:top w:val="single" w:sz="4" w:space="0" w:color="auto"/>
              <w:left w:val="single" w:sz="4" w:space="0" w:color="auto"/>
              <w:bottom w:val="single" w:sz="4" w:space="0" w:color="auto"/>
              <w:right w:val="single" w:sz="4" w:space="0" w:color="auto"/>
            </w:tcBorders>
          </w:tcPr>
          <w:p w14:paraId="44DFF9CB"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W przypadku wystąpienia naruszenia po raz pierwszy:</w:t>
            </w:r>
          </w:p>
          <w:p w14:paraId="5F7EC287"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- 2% wartości kosztów pośrednich wykazanych w aktualnym wniosku o dofinansowanie.</w:t>
            </w:r>
          </w:p>
          <w:p w14:paraId="1CF9A776"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W przypadku wystąpienia naruszenia po raz kolejny:</w:t>
            </w:r>
          </w:p>
          <w:p w14:paraId="309A1B5B"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lastRenderedPageBreak/>
              <w:t>- 4% wartości kosztów pośrednich wykazanych w aktualnym wniosku o dofinansowanie.</w:t>
            </w:r>
          </w:p>
          <w:p w14:paraId="23184275"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Korekty nie stosuje się, gdy IZ w związku z naruszeniem, za niekwalifikowalną uzna część wydatków bezpośrednich.</w:t>
            </w:r>
          </w:p>
        </w:tc>
      </w:tr>
      <w:tr w:rsidR="000A1860" w:rsidRPr="00BC2C1C" w14:paraId="7C710E72" w14:textId="77777777" w:rsidTr="00C303E7">
        <w:tc>
          <w:tcPr>
            <w:tcW w:w="718" w:type="dxa"/>
            <w:tcBorders>
              <w:top w:val="single" w:sz="4" w:space="0" w:color="auto"/>
              <w:left w:val="single" w:sz="4" w:space="0" w:color="auto"/>
              <w:bottom w:val="single" w:sz="4" w:space="0" w:color="auto"/>
              <w:right w:val="single" w:sz="4" w:space="0" w:color="auto"/>
            </w:tcBorders>
          </w:tcPr>
          <w:p w14:paraId="2BE2D43D"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lastRenderedPageBreak/>
              <w:t>11.</w:t>
            </w:r>
          </w:p>
        </w:tc>
        <w:tc>
          <w:tcPr>
            <w:tcW w:w="3530" w:type="dxa"/>
            <w:tcBorders>
              <w:top w:val="single" w:sz="4" w:space="0" w:color="auto"/>
              <w:left w:val="single" w:sz="4" w:space="0" w:color="auto"/>
              <w:bottom w:val="single" w:sz="4" w:space="0" w:color="auto"/>
              <w:right w:val="single" w:sz="4" w:space="0" w:color="auto"/>
            </w:tcBorders>
          </w:tcPr>
          <w:p w14:paraId="37F4ED9F"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Beneficjent nie dopełnił obowiązku informacyjnego w zakresie zgłaszania / sygnalizacji o problemach w projekcie i podejmowanych działaniach zaradczych.</w:t>
            </w:r>
          </w:p>
        </w:tc>
        <w:tc>
          <w:tcPr>
            <w:tcW w:w="5528" w:type="dxa"/>
            <w:tcBorders>
              <w:top w:val="single" w:sz="4" w:space="0" w:color="auto"/>
              <w:left w:val="single" w:sz="4" w:space="0" w:color="auto"/>
              <w:bottom w:val="single" w:sz="4" w:space="0" w:color="auto"/>
              <w:right w:val="single" w:sz="4" w:space="0" w:color="auto"/>
            </w:tcBorders>
          </w:tcPr>
          <w:p w14:paraId="4A4CAED9"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 xml:space="preserve">0,2% wartości kosztów pośrednich wykazanych w aktualnym wniosku o dofinansowanie. </w:t>
            </w:r>
          </w:p>
          <w:p w14:paraId="7ADC9C9C"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Korekty nie stosuje się, gdy IZ w związku z naruszeniem, za niekwalifikowalną uzna część wydatków bezpośrednich.</w:t>
            </w:r>
          </w:p>
        </w:tc>
      </w:tr>
      <w:tr w:rsidR="000A1860" w:rsidRPr="00BC2C1C" w14:paraId="2BE0C77D" w14:textId="77777777" w:rsidTr="00C303E7">
        <w:tc>
          <w:tcPr>
            <w:tcW w:w="718" w:type="dxa"/>
            <w:tcBorders>
              <w:top w:val="single" w:sz="4" w:space="0" w:color="auto"/>
              <w:left w:val="single" w:sz="4" w:space="0" w:color="auto"/>
              <w:bottom w:val="single" w:sz="4" w:space="0" w:color="auto"/>
              <w:right w:val="single" w:sz="4" w:space="0" w:color="auto"/>
            </w:tcBorders>
          </w:tcPr>
          <w:p w14:paraId="18441C55"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12.</w:t>
            </w:r>
          </w:p>
        </w:tc>
        <w:tc>
          <w:tcPr>
            <w:tcW w:w="3530" w:type="dxa"/>
            <w:tcBorders>
              <w:top w:val="single" w:sz="4" w:space="0" w:color="auto"/>
              <w:left w:val="single" w:sz="4" w:space="0" w:color="auto"/>
              <w:bottom w:val="single" w:sz="4" w:space="0" w:color="auto"/>
              <w:right w:val="single" w:sz="4" w:space="0" w:color="auto"/>
            </w:tcBorders>
          </w:tcPr>
          <w:p w14:paraId="07FFB888"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Beneficjent nie dopełnił obowiązków informacyjno-promocyjnych oraz związanych z ochroną danych osobowych i ochroną praw autorskich produktów wytworzonych w ramach Projektu lub wypełnia je niezgodnie z przepisami prawa.</w:t>
            </w:r>
          </w:p>
        </w:tc>
        <w:tc>
          <w:tcPr>
            <w:tcW w:w="5528" w:type="dxa"/>
            <w:tcBorders>
              <w:top w:val="single" w:sz="4" w:space="0" w:color="auto"/>
              <w:left w:val="single" w:sz="4" w:space="0" w:color="auto"/>
              <w:bottom w:val="single" w:sz="4" w:space="0" w:color="auto"/>
              <w:right w:val="single" w:sz="4" w:space="0" w:color="auto"/>
            </w:tcBorders>
          </w:tcPr>
          <w:p w14:paraId="7856F01A"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W przypadku wystąpienia naruszenia po raz pierwszy:</w:t>
            </w:r>
          </w:p>
          <w:p w14:paraId="3A460637"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- 2% wartości kosztów pośrednich wykazanych w aktualnym wniosku o dofinansowanie.</w:t>
            </w:r>
          </w:p>
          <w:p w14:paraId="2B692DB2"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W przypadku wystąpienia naruszenia po raz kolejny:</w:t>
            </w:r>
          </w:p>
          <w:p w14:paraId="7D0AC49A"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- 4% wartości kosztów pośrednich wykazanych w aktualnym wniosku o dofinansowanie.</w:t>
            </w:r>
          </w:p>
          <w:p w14:paraId="212537F7" w14:textId="77777777" w:rsidR="000A1860" w:rsidRPr="00BC2C1C" w:rsidRDefault="000A1860" w:rsidP="000B2575">
            <w:pPr>
              <w:rPr>
                <w:rFonts w:asciiTheme="minorHAnsi" w:hAnsiTheme="minorHAnsi" w:cstheme="minorHAnsi"/>
              </w:rPr>
            </w:pPr>
            <w:r w:rsidRPr="00BC2C1C">
              <w:rPr>
                <w:rFonts w:asciiTheme="minorHAnsi" w:hAnsiTheme="minorHAnsi" w:cstheme="minorHAnsi"/>
              </w:rPr>
              <w:t>Korekty nie stosuje się, gdy IZ w związku z naruszeniem, za niekwalifikowalną uzna część wydatków bezpośrednich.</w:t>
            </w:r>
          </w:p>
        </w:tc>
      </w:tr>
    </w:tbl>
    <w:p w14:paraId="6951C832" w14:textId="77777777" w:rsidR="000A1860" w:rsidRDefault="000A1860" w:rsidP="00BC2C1C">
      <w:pPr>
        <w:autoSpaceDE w:val="0"/>
        <w:autoSpaceDN w:val="0"/>
        <w:adjustRightInd w:val="0"/>
        <w:jc w:val="both"/>
        <w:rPr>
          <w:rFonts w:asciiTheme="minorHAnsi" w:hAnsiTheme="minorHAnsi" w:cstheme="minorHAnsi"/>
        </w:rPr>
      </w:pPr>
    </w:p>
    <w:p w14:paraId="017A1271" w14:textId="7AAEEE08" w:rsidR="000A1860" w:rsidRDefault="000A1860" w:rsidP="00DE51C1">
      <w:pPr>
        <w:rPr>
          <w:rFonts w:asciiTheme="minorHAnsi" w:hAnsiTheme="minorHAnsi" w:cstheme="minorHAnsi"/>
        </w:rPr>
      </w:pPr>
    </w:p>
    <w:p w14:paraId="23EE97BB" w14:textId="133F9DDA" w:rsidR="00BB613F" w:rsidRDefault="00BB613F" w:rsidP="00DE51C1">
      <w:pPr>
        <w:rPr>
          <w:rFonts w:asciiTheme="minorHAnsi" w:hAnsiTheme="minorHAnsi" w:cstheme="minorHAnsi"/>
        </w:rPr>
      </w:pPr>
    </w:p>
    <w:p w14:paraId="0A978186" w14:textId="7150B689" w:rsidR="00BB613F" w:rsidRDefault="00BB613F" w:rsidP="00DE51C1">
      <w:pPr>
        <w:rPr>
          <w:rFonts w:asciiTheme="minorHAnsi" w:hAnsiTheme="minorHAnsi" w:cstheme="minorHAnsi"/>
        </w:rPr>
      </w:pPr>
    </w:p>
    <w:p w14:paraId="4077A333" w14:textId="48BCB810" w:rsidR="00BB613F" w:rsidRDefault="00BB613F" w:rsidP="00DE51C1">
      <w:pPr>
        <w:rPr>
          <w:rFonts w:asciiTheme="minorHAnsi" w:hAnsiTheme="minorHAnsi" w:cstheme="minorHAnsi"/>
        </w:rPr>
      </w:pPr>
    </w:p>
    <w:p w14:paraId="0AEE242B" w14:textId="6CEE3DBD" w:rsidR="00BB613F" w:rsidRDefault="00BB613F" w:rsidP="00DE51C1">
      <w:pPr>
        <w:rPr>
          <w:rFonts w:asciiTheme="minorHAnsi" w:hAnsiTheme="minorHAnsi" w:cstheme="minorHAnsi"/>
        </w:rPr>
      </w:pPr>
    </w:p>
    <w:p w14:paraId="0AC37DBD" w14:textId="08BB7BBA" w:rsidR="00BB613F" w:rsidRDefault="00BB613F" w:rsidP="00DE51C1">
      <w:pPr>
        <w:rPr>
          <w:rFonts w:asciiTheme="minorHAnsi" w:hAnsiTheme="minorHAnsi" w:cstheme="minorHAnsi"/>
        </w:rPr>
      </w:pPr>
    </w:p>
    <w:p w14:paraId="1B864DAA" w14:textId="0A5E23FD" w:rsidR="00BB613F" w:rsidRDefault="00BB613F" w:rsidP="00DE51C1">
      <w:pPr>
        <w:rPr>
          <w:rFonts w:asciiTheme="minorHAnsi" w:hAnsiTheme="minorHAnsi" w:cstheme="minorHAnsi"/>
        </w:rPr>
      </w:pPr>
    </w:p>
    <w:p w14:paraId="58976159" w14:textId="427E7543" w:rsidR="00BB613F" w:rsidRDefault="00BB613F" w:rsidP="00DE51C1">
      <w:pPr>
        <w:rPr>
          <w:rFonts w:asciiTheme="minorHAnsi" w:hAnsiTheme="minorHAnsi" w:cstheme="minorHAnsi"/>
        </w:rPr>
      </w:pPr>
    </w:p>
    <w:p w14:paraId="086574B1" w14:textId="373A6C9D" w:rsidR="00BB613F" w:rsidRDefault="00BB613F" w:rsidP="00DE51C1">
      <w:pPr>
        <w:rPr>
          <w:rFonts w:asciiTheme="minorHAnsi" w:hAnsiTheme="minorHAnsi" w:cstheme="minorHAnsi"/>
        </w:rPr>
      </w:pPr>
    </w:p>
    <w:p w14:paraId="5765935B" w14:textId="6ED2FF78" w:rsidR="00BB613F" w:rsidRDefault="00BB613F" w:rsidP="00DE51C1">
      <w:pPr>
        <w:rPr>
          <w:rFonts w:asciiTheme="minorHAnsi" w:hAnsiTheme="minorHAnsi" w:cstheme="minorHAnsi"/>
        </w:rPr>
      </w:pPr>
    </w:p>
    <w:p w14:paraId="2F9F90A3" w14:textId="177C8260" w:rsidR="00BB613F" w:rsidRDefault="00BB613F" w:rsidP="00DE51C1">
      <w:pPr>
        <w:rPr>
          <w:rFonts w:asciiTheme="minorHAnsi" w:hAnsiTheme="minorHAnsi" w:cstheme="minorHAnsi"/>
        </w:rPr>
      </w:pPr>
    </w:p>
    <w:p w14:paraId="1EA26974" w14:textId="77777777" w:rsidR="00BB613F" w:rsidRPr="00DE51C1" w:rsidRDefault="00BB613F" w:rsidP="00DE51C1">
      <w:pPr>
        <w:rPr>
          <w:rFonts w:asciiTheme="minorHAnsi" w:hAnsiTheme="minorHAnsi" w:cstheme="minorHAnsi"/>
        </w:rPr>
      </w:pPr>
    </w:p>
    <w:p w14:paraId="75F74021" w14:textId="39668A03" w:rsidR="000A1860" w:rsidRDefault="00BF5100" w:rsidP="00DE51C1">
      <w:pPr>
        <w:rPr>
          <w:rFonts w:asciiTheme="minorHAnsi" w:hAnsiTheme="minorHAnsi" w:cstheme="minorHAnsi"/>
        </w:rPr>
      </w:pPr>
      <w:r>
        <w:rPr>
          <w:rFonts w:asciiTheme="minorHAnsi" w:hAnsiTheme="minorHAnsi" w:cstheme="minorHAnsi"/>
          <w:noProof/>
        </w:rPr>
        <w:lastRenderedPageBreak/>
        <w:drawing>
          <wp:inline distT="0" distB="0" distL="0" distR="0" wp14:anchorId="37F39F33" wp14:editId="7B8BB332">
            <wp:extent cx="5755005" cy="57277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788E6BE7" w14:textId="77777777" w:rsidR="000A1860" w:rsidRDefault="000A1860" w:rsidP="00557925">
      <w:pPr>
        <w:autoSpaceDE w:val="0"/>
        <w:autoSpaceDN w:val="0"/>
        <w:adjustRightInd w:val="0"/>
        <w:spacing w:after="0" w:line="240" w:lineRule="auto"/>
        <w:ind w:left="4248" w:firstLine="708"/>
        <w:jc w:val="center"/>
        <w:rPr>
          <w:rFonts w:asciiTheme="minorHAnsi" w:hAnsiTheme="minorHAnsi" w:cs="Calibri"/>
          <w:lang w:eastAsia="pl-PL"/>
        </w:rPr>
      </w:pPr>
    </w:p>
    <w:p w14:paraId="0ACE7914" w14:textId="77777777" w:rsidR="000A1860" w:rsidRPr="00370A29" w:rsidRDefault="000A1860" w:rsidP="00F93DC3">
      <w:pPr>
        <w:spacing w:after="0" w:line="240" w:lineRule="auto"/>
        <w:jc w:val="both"/>
        <w:rPr>
          <w:b/>
          <w:i/>
          <w:iCs/>
          <w:sz w:val="20"/>
          <w:szCs w:val="20"/>
        </w:rPr>
      </w:pPr>
      <w:r w:rsidRPr="00370A29">
        <w:rPr>
          <w:rFonts w:asciiTheme="minorHAnsi" w:hAnsiTheme="minorHAnsi"/>
          <w:b/>
          <w:bCs/>
          <w:sz w:val="20"/>
          <w:szCs w:val="20"/>
        </w:rPr>
        <w:t xml:space="preserve">Załącznik nr  17 </w:t>
      </w:r>
      <w:r w:rsidRPr="00370A29">
        <w:rPr>
          <w:rFonts w:asciiTheme="minorHAnsi" w:hAnsiTheme="minorHAnsi"/>
          <w:bCs/>
          <w:sz w:val="20"/>
          <w:szCs w:val="20"/>
        </w:rPr>
        <w:t>DO UMOWY O DOFINANSOWANIE PROJEKTU W RAMACH REGIONALNEGO PROGRAMU OPERACYJNEGO WOJEWÓDZTWA DOLNOŚLĄSKIEGO 2014 – 2020 WSPÓŁFINANSOWANEGO ZE ŚRODKÓW EUROPEJSKIEGO FUNDUSZU SPOŁECZNEGO</w:t>
      </w:r>
      <w:r w:rsidRPr="00370A29">
        <w:rPr>
          <w:rFonts w:asciiTheme="minorHAnsi" w:hAnsiTheme="minorHAnsi" w:cstheme="minorHAnsi"/>
          <w:b/>
          <w:bCs/>
          <w:sz w:val="20"/>
          <w:szCs w:val="20"/>
        </w:rPr>
        <w:t xml:space="preserve">:  </w:t>
      </w:r>
      <w:r w:rsidRPr="00370A29">
        <w:rPr>
          <w:rFonts w:asciiTheme="minorHAnsi" w:hAnsiTheme="minorHAnsi" w:cstheme="minorHAnsi"/>
          <w:b/>
          <w:bCs/>
          <w:i/>
          <w:sz w:val="20"/>
          <w:szCs w:val="20"/>
        </w:rPr>
        <w:t xml:space="preserve">Minimalny wzór </w:t>
      </w:r>
      <w:r w:rsidRPr="00370A29">
        <w:rPr>
          <w:b/>
          <w:i/>
          <w:iCs/>
          <w:sz w:val="20"/>
          <w:szCs w:val="20"/>
        </w:rPr>
        <w:t xml:space="preserve">szczegółowego harmonogramu udzielania wsparcia w Projekcie </w:t>
      </w:r>
    </w:p>
    <w:p w14:paraId="2E07A6FE" w14:textId="77777777" w:rsidR="000A1860" w:rsidRDefault="000A1860" w:rsidP="00FC52B7">
      <w:pPr>
        <w:pStyle w:val="Akapitzlist"/>
        <w:ind w:left="0"/>
        <w:jc w:val="both"/>
        <w:rPr>
          <w:rFonts w:ascii="Calibri" w:eastAsia="Calibri" w:hAnsi="Calibri"/>
          <w:i/>
          <w:iCs/>
          <w:sz w:val="22"/>
          <w:szCs w:val="22"/>
          <w:lang w:eastAsia="en-US"/>
        </w:rPr>
      </w:pPr>
    </w:p>
    <w:p w14:paraId="769E36FC" w14:textId="77777777" w:rsidR="000A1860" w:rsidRPr="008F0360" w:rsidRDefault="000A1860" w:rsidP="008F0360">
      <w:pPr>
        <w:spacing w:after="0" w:line="240" w:lineRule="auto"/>
        <w:jc w:val="center"/>
        <w:rPr>
          <w:b/>
          <w:iCs/>
        </w:rPr>
      </w:pPr>
      <w:r w:rsidRPr="008F0360">
        <w:rPr>
          <w:rFonts w:asciiTheme="minorHAnsi" w:hAnsiTheme="minorHAnsi" w:cstheme="minorHAnsi"/>
          <w:b/>
          <w:bCs/>
        </w:rPr>
        <w:t xml:space="preserve">MINIMALNY WZÓR </w:t>
      </w:r>
      <w:r w:rsidRPr="008F0360">
        <w:rPr>
          <w:b/>
          <w:iCs/>
        </w:rPr>
        <w:t>SZCZEGÓŁOWEGO HARMONOGRAMU UDZIELANIA WSPARCIA W PROJEKCIE</w:t>
      </w:r>
      <w:r>
        <w:rPr>
          <w:b/>
          <w:iCs/>
        </w:rPr>
        <w:t>*</w:t>
      </w:r>
    </w:p>
    <w:p w14:paraId="2EB06426" w14:textId="77777777" w:rsidR="000A1860" w:rsidRDefault="000A1860" w:rsidP="00FC52B7">
      <w:pPr>
        <w:pStyle w:val="Akapitzlist"/>
        <w:ind w:left="0"/>
        <w:jc w:val="both"/>
        <w:rPr>
          <w:sz w:val="28"/>
        </w:rPr>
      </w:pPr>
    </w:p>
    <w:tbl>
      <w:tblPr>
        <w:tblStyle w:val="Tabela-Siatka"/>
        <w:tblW w:w="0" w:type="auto"/>
        <w:tblLook w:val="04A0" w:firstRow="1" w:lastRow="0" w:firstColumn="1" w:lastColumn="0" w:noHBand="0" w:noVBand="1"/>
      </w:tblPr>
      <w:tblGrid>
        <w:gridCol w:w="1388"/>
        <w:gridCol w:w="1755"/>
        <w:gridCol w:w="3599"/>
        <w:gridCol w:w="2320"/>
      </w:tblGrid>
      <w:tr w:rsidR="000A1860" w14:paraId="6258A821" w14:textId="77777777" w:rsidTr="008F0360">
        <w:tc>
          <w:tcPr>
            <w:tcW w:w="0" w:type="auto"/>
          </w:tcPr>
          <w:p w14:paraId="3FFED05C" w14:textId="77777777" w:rsidR="000A1860" w:rsidRPr="008F0360" w:rsidRDefault="000A1860" w:rsidP="00FC52B7">
            <w:pPr>
              <w:pStyle w:val="Akapitzlist"/>
              <w:ind w:left="0"/>
              <w:jc w:val="both"/>
              <w:rPr>
                <w:rFonts w:asciiTheme="minorHAnsi" w:hAnsiTheme="minorHAnsi" w:cstheme="minorHAnsi"/>
                <w:b/>
                <w:sz w:val="22"/>
                <w:szCs w:val="22"/>
              </w:rPr>
            </w:pPr>
            <w:r w:rsidRPr="008F0360">
              <w:rPr>
                <w:rFonts w:asciiTheme="minorHAnsi" w:hAnsiTheme="minorHAnsi" w:cstheme="minorHAnsi"/>
                <w:b/>
                <w:sz w:val="22"/>
                <w:szCs w:val="22"/>
              </w:rPr>
              <w:t>Rodzaj wsparcia</w:t>
            </w:r>
          </w:p>
        </w:tc>
        <w:tc>
          <w:tcPr>
            <w:tcW w:w="0" w:type="auto"/>
          </w:tcPr>
          <w:p w14:paraId="2D8C28FF" w14:textId="77777777" w:rsidR="000A1860" w:rsidRPr="008F0360" w:rsidRDefault="000A1860" w:rsidP="00FC52B7">
            <w:pPr>
              <w:pStyle w:val="Akapitzlist"/>
              <w:ind w:left="0"/>
              <w:jc w:val="both"/>
              <w:rPr>
                <w:rFonts w:asciiTheme="minorHAnsi" w:hAnsiTheme="minorHAnsi" w:cstheme="minorHAnsi"/>
                <w:b/>
                <w:sz w:val="22"/>
                <w:szCs w:val="22"/>
              </w:rPr>
            </w:pPr>
            <w:r w:rsidRPr="008F0360">
              <w:rPr>
                <w:rFonts w:asciiTheme="minorHAnsi" w:hAnsiTheme="minorHAnsi" w:cstheme="minorHAnsi"/>
                <w:b/>
                <w:sz w:val="22"/>
                <w:szCs w:val="22"/>
              </w:rPr>
              <w:t xml:space="preserve">Data </w:t>
            </w:r>
            <w:r>
              <w:rPr>
                <w:rFonts w:asciiTheme="minorHAnsi" w:hAnsiTheme="minorHAnsi" w:cstheme="minorHAnsi"/>
                <w:b/>
                <w:sz w:val="22"/>
                <w:szCs w:val="22"/>
              </w:rPr>
              <w:t xml:space="preserve">realizacji </w:t>
            </w:r>
            <w:r w:rsidRPr="008F0360">
              <w:rPr>
                <w:rFonts w:asciiTheme="minorHAnsi" w:hAnsiTheme="minorHAnsi" w:cstheme="minorHAnsi"/>
                <w:b/>
                <w:sz w:val="22"/>
                <w:szCs w:val="22"/>
              </w:rPr>
              <w:t xml:space="preserve">wsparcia     </w:t>
            </w:r>
          </w:p>
        </w:tc>
        <w:tc>
          <w:tcPr>
            <w:tcW w:w="0" w:type="auto"/>
          </w:tcPr>
          <w:p w14:paraId="750D94BA" w14:textId="77777777" w:rsidR="000A1860" w:rsidRPr="008F0360" w:rsidRDefault="000A1860" w:rsidP="00FC52B7">
            <w:pPr>
              <w:pStyle w:val="Akapitzlist"/>
              <w:ind w:left="0"/>
              <w:jc w:val="both"/>
              <w:rPr>
                <w:rFonts w:asciiTheme="minorHAnsi" w:hAnsiTheme="minorHAnsi" w:cstheme="minorHAnsi"/>
                <w:b/>
                <w:sz w:val="22"/>
                <w:szCs w:val="22"/>
              </w:rPr>
            </w:pPr>
            <w:r w:rsidRPr="008F0360">
              <w:rPr>
                <w:rFonts w:asciiTheme="minorHAnsi" w:hAnsiTheme="minorHAnsi" w:cstheme="minorHAnsi"/>
                <w:b/>
                <w:sz w:val="22"/>
                <w:szCs w:val="22"/>
              </w:rPr>
              <w:t>Godziny w których  wsparcie jest realizowane</w:t>
            </w:r>
            <w:r>
              <w:rPr>
                <w:rFonts w:asciiTheme="minorHAnsi" w:hAnsiTheme="minorHAnsi" w:cstheme="minorHAnsi"/>
                <w:b/>
                <w:sz w:val="22"/>
                <w:szCs w:val="22"/>
              </w:rPr>
              <w:t xml:space="preserve"> (od … do….)</w:t>
            </w:r>
          </w:p>
        </w:tc>
        <w:tc>
          <w:tcPr>
            <w:tcW w:w="0" w:type="auto"/>
          </w:tcPr>
          <w:p w14:paraId="250F9876" w14:textId="77777777" w:rsidR="000A1860" w:rsidRPr="008F0360" w:rsidRDefault="000A1860" w:rsidP="00FC52B7">
            <w:pPr>
              <w:pStyle w:val="Akapitzlist"/>
              <w:ind w:left="0"/>
              <w:jc w:val="both"/>
              <w:rPr>
                <w:rFonts w:asciiTheme="minorHAnsi" w:hAnsiTheme="minorHAnsi" w:cstheme="minorHAnsi"/>
                <w:b/>
                <w:sz w:val="22"/>
                <w:szCs w:val="22"/>
              </w:rPr>
            </w:pPr>
            <w:r w:rsidRPr="008F0360">
              <w:rPr>
                <w:rFonts w:asciiTheme="minorHAnsi" w:hAnsiTheme="minorHAnsi" w:cstheme="minorHAnsi"/>
                <w:b/>
                <w:sz w:val="22"/>
                <w:szCs w:val="22"/>
              </w:rPr>
              <w:t xml:space="preserve">Dokładny adres realizacji wsparcia </w:t>
            </w:r>
          </w:p>
        </w:tc>
      </w:tr>
      <w:tr w:rsidR="000A1860" w14:paraId="3251F926" w14:textId="77777777" w:rsidTr="008F0360">
        <w:tc>
          <w:tcPr>
            <w:tcW w:w="0" w:type="auto"/>
          </w:tcPr>
          <w:p w14:paraId="7E36DBD7" w14:textId="77777777" w:rsidR="000A1860" w:rsidRPr="008F0360" w:rsidRDefault="000A1860" w:rsidP="00FC52B7">
            <w:pPr>
              <w:pStyle w:val="Akapitzlist"/>
              <w:ind w:left="0"/>
              <w:jc w:val="both"/>
              <w:rPr>
                <w:rFonts w:asciiTheme="minorHAnsi" w:hAnsiTheme="minorHAnsi" w:cstheme="minorHAnsi"/>
                <w:sz w:val="22"/>
                <w:szCs w:val="22"/>
              </w:rPr>
            </w:pPr>
          </w:p>
        </w:tc>
        <w:tc>
          <w:tcPr>
            <w:tcW w:w="0" w:type="auto"/>
          </w:tcPr>
          <w:p w14:paraId="199CCFDA" w14:textId="77777777" w:rsidR="000A1860" w:rsidRPr="008F0360" w:rsidRDefault="000A1860" w:rsidP="00FC52B7">
            <w:pPr>
              <w:pStyle w:val="Akapitzlist"/>
              <w:ind w:left="0"/>
              <w:jc w:val="both"/>
              <w:rPr>
                <w:rFonts w:asciiTheme="minorHAnsi" w:hAnsiTheme="minorHAnsi" w:cstheme="minorHAnsi"/>
                <w:sz w:val="22"/>
                <w:szCs w:val="22"/>
              </w:rPr>
            </w:pPr>
          </w:p>
        </w:tc>
        <w:tc>
          <w:tcPr>
            <w:tcW w:w="0" w:type="auto"/>
          </w:tcPr>
          <w:p w14:paraId="2FDEA4B4" w14:textId="77777777" w:rsidR="000A1860" w:rsidRPr="008F0360" w:rsidRDefault="000A1860" w:rsidP="00FC52B7">
            <w:pPr>
              <w:pStyle w:val="Akapitzlist"/>
              <w:ind w:left="0"/>
              <w:jc w:val="both"/>
              <w:rPr>
                <w:rFonts w:asciiTheme="minorHAnsi" w:hAnsiTheme="minorHAnsi" w:cstheme="minorHAnsi"/>
                <w:sz w:val="22"/>
                <w:szCs w:val="22"/>
              </w:rPr>
            </w:pPr>
          </w:p>
        </w:tc>
        <w:tc>
          <w:tcPr>
            <w:tcW w:w="0" w:type="auto"/>
          </w:tcPr>
          <w:p w14:paraId="0B616450" w14:textId="77777777" w:rsidR="000A1860" w:rsidRPr="008F0360" w:rsidRDefault="000A1860" w:rsidP="00FC52B7">
            <w:pPr>
              <w:pStyle w:val="Akapitzlist"/>
              <w:ind w:left="0"/>
              <w:jc w:val="both"/>
              <w:rPr>
                <w:rFonts w:asciiTheme="minorHAnsi" w:hAnsiTheme="minorHAnsi" w:cstheme="minorHAnsi"/>
                <w:sz w:val="22"/>
                <w:szCs w:val="22"/>
              </w:rPr>
            </w:pPr>
          </w:p>
        </w:tc>
      </w:tr>
      <w:tr w:rsidR="000A1860" w14:paraId="51B3D27C" w14:textId="77777777" w:rsidTr="008F0360">
        <w:tc>
          <w:tcPr>
            <w:tcW w:w="0" w:type="auto"/>
          </w:tcPr>
          <w:p w14:paraId="0DD00777" w14:textId="77777777" w:rsidR="000A1860" w:rsidRPr="008F0360" w:rsidRDefault="000A1860" w:rsidP="00FC52B7">
            <w:pPr>
              <w:pStyle w:val="Akapitzlist"/>
              <w:ind w:left="0"/>
              <w:jc w:val="both"/>
              <w:rPr>
                <w:rFonts w:asciiTheme="minorHAnsi" w:hAnsiTheme="minorHAnsi" w:cstheme="minorHAnsi"/>
                <w:sz w:val="22"/>
                <w:szCs w:val="22"/>
              </w:rPr>
            </w:pPr>
          </w:p>
        </w:tc>
        <w:tc>
          <w:tcPr>
            <w:tcW w:w="0" w:type="auto"/>
          </w:tcPr>
          <w:p w14:paraId="00BB1FD9" w14:textId="77777777" w:rsidR="000A1860" w:rsidRPr="008F0360" w:rsidRDefault="000A1860" w:rsidP="00FC52B7">
            <w:pPr>
              <w:pStyle w:val="Akapitzlist"/>
              <w:ind w:left="0"/>
              <w:jc w:val="both"/>
              <w:rPr>
                <w:rFonts w:asciiTheme="minorHAnsi" w:hAnsiTheme="minorHAnsi" w:cstheme="minorHAnsi"/>
                <w:sz w:val="22"/>
                <w:szCs w:val="22"/>
              </w:rPr>
            </w:pPr>
          </w:p>
        </w:tc>
        <w:tc>
          <w:tcPr>
            <w:tcW w:w="0" w:type="auto"/>
          </w:tcPr>
          <w:p w14:paraId="25C1837A" w14:textId="77777777" w:rsidR="000A1860" w:rsidRPr="008F0360" w:rsidRDefault="000A1860" w:rsidP="00FC52B7">
            <w:pPr>
              <w:pStyle w:val="Akapitzlist"/>
              <w:ind w:left="0"/>
              <w:jc w:val="both"/>
              <w:rPr>
                <w:rFonts w:asciiTheme="minorHAnsi" w:hAnsiTheme="minorHAnsi" w:cstheme="minorHAnsi"/>
                <w:sz w:val="22"/>
                <w:szCs w:val="22"/>
              </w:rPr>
            </w:pPr>
          </w:p>
        </w:tc>
        <w:tc>
          <w:tcPr>
            <w:tcW w:w="0" w:type="auto"/>
          </w:tcPr>
          <w:p w14:paraId="0BDDA947" w14:textId="77777777" w:rsidR="000A1860" w:rsidRPr="008F0360" w:rsidRDefault="000A1860" w:rsidP="00FC52B7">
            <w:pPr>
              <w:pStyle w:val="Akapitzlist"/>
              <w:ind w:left="0"/>
              <w:jc w:val="both"/>
              <w:rPr>
                <w:rFonts w:asciiTheme="minorHAnsi" w:hAnsiTheme="minorHAnsi" w:cstheme="minorHAnsi"/>
                <w:sz w:val="22"/>
                <w:szCs w:val="22"/>
              </w:rPr>
            </w:pPr>
          </w:p>
        </w:tc>
      </w:tr>
      <w:tr w:rsidR="000A1860" w14:paraId="738D6686" w14:textId="77777777" w:rsidTr="008F0360">
        <w:tc>
          <w:tcPr>
            <w:tcW w:w="0" w:type="auto"/>
          </w:tcPr>
          <w:p w14:paraId="7A9EBE64" w14:textId="77777777" w:rsidR="000A1860" w:rsidRPr="008F0360" w:rsidRDefault="000A1860" w:rsidP="00FC52B7">
            <w:pPr>
              <w:pStyle w:val="Akapitzlist"/>
              <w:ind w:left="0"/>
              <w:jc w:val="both"/>
              <w:rPr>
                <w:rFonts w:asciiTheme="minorHAnsi" w:hAnsiTheme="minorHAnsi" w:cstheme="minorHAnsi"/>
                <w:sz w:val="22"/>
                <w:szCs w:val="22"/>
              </w:rPr>
            </w:pPr>
          </w:p>
        </w:tc>
        <w:tc>
          <w:tcPr>
            <w:tcW w:w="0" w:type="auto"/>
          </w:tcPr>
          <w:p w14:paraId="36FAF4AB" w14:textId="77777777" w:rsidR="000A1860" w:rsidRPr="008F0360" w:rsidRDefault="000A1860" w:rsidP="00FC52B7">
            <w:pPr>
              <w:pStyle w:val="Akapitzlist"/>
              <w:ind w:left="0"/>
              <w:jc w:val="both"/>
              <w:rPr>
                <w:rFonts w:asciiTheme="minorHAnsi" w:hAnsiTheme="minorHAnsi" w:cstheme="minorHAnsi"/>
                <w:sz w:val="22"/>
                <w:szCs w:val="22"/>
              </w:rPr>
            </w:pPr>
          </w:p>
        </w:tc>
        <w:tc>
          <w:tcPr>
            <w:tcW w:w="0" w:type="auto"/>
          </w:tcPr>
          <w:p w14:paraId="54892527" w14:textId="77777777" w:rsidR="000A1860" w:rsidRPr="008F0360" w:rsidRDefault="000A1860" w:rsidP="00FC52B7">
            <w:pPr>
              <w:pStyle w:val="Akapitzlist"/>
              <w:ind w:left="0"/>
              <w:jc w:val="both"/>
              <w:rPr>
                <w:rFonts w:asciiTheme="minorHAnsi" w:hAnsiTheme="minorHAnsi" w:cstheme="minorHAnsi"/>
                <w:sz w:val="22"/>
                <w:szCs w:val="22"/>
              </w:rPr>
            </w:pPr>
          </w:p>
        </w:tc>
        <w:tc>
          <w:tcPr>
            <w:tcW w:w="0" w:type="auto"/>
          </w:tcPr>
          <w:p w14:paraId="2C632BA0" w14:textId="77777777" w:rsidR="000A1860" w:rsidRPr="008F0360" w:rsidRDefault="000A1860" w:rsidP="00FC52B7">
            <w:pPr>
              <w:pStyle w:val="Akapitzlist"/>
              <w:ind w:left="0"/>
              <w:jc w:val="both"/>
              <w:rPr>
                <w:rFonts w:asciiTheme="minorHAnsi" w:hAnsiTheme="minorHAnsi" w:cstheme="minorHAnsi"/>
                <w:sz w:val="22"/>
                <w:szCs w:val="22"/>
              </w:rPr>
            </w:pPr>
          </w:p>
        </w:tc>
      </w:tr>
      <w:tr w:rsidR="000A1860" w14:paraId="204F6535" w14:textId="77777777" w:rsidTr="008F0360">
        <w:tc>
          <w:tcPr>
            <w:tcW w:w="0" w:type="auto"/>
          </w:tcPr>
          <w:p w14:paraId="12A314E0" w14:textId="77777777" w:rsidR="000A1860" w:rsidRPr="008F0360" w:rsidRDefault="000A1860" w:rsidP="00FC52B7">
            <w:pPr>
              <w:pStyle w:val="Akapitzlist"/>
              <w:ind w:left="0"/>
              <w:jc w:val="both"/>
              <w:rPr>
                <w:rFonts w:asciiTheme="minorHAnsi" w:hAnsiTheme="minorHAnsi" w:cstheme="minorHAnsi"/>
                <w:sz w:val="22"/>
                <w:szCs w:val="22"/>
              </w:rPr>
            </w:pPr>
          </w:p>
        </w:tc>
        <w:tc>
          <w:tcPr>
            <w:tcW w:w="0" w:type="auto"/>
          </w:tcPr>
          <w:p w14:paraId="156481F6" w14:textId="77777777" w:rsidR="000A1860" w:rsidRPr="008F0360" w:rsidRDefault="000A1860" w:rsidP="00FC52B7">
            <w:pPr>
              <w:pStyle w:val="Akapitzlist"/>
              <w:ind w:left="0"/>
              <w:jc w:val="both"/>
              <w:rPr>
                <w:rFonts w:asciiTheme="minorHAnsi" w:hAnsiTheme="minorHAnsi" w:cstheme="minorHAnsi"/>
                <w:sz w:val="22"/>
                <w:szCs w:val="22"/>
              </w:rPr>
            </w:pPr>
          </w:p>
        </w:tc>
        <w:tc>
          <w:tcPr>
            <w:tcW w:w="0" w:type="auto"/>
          </w:tcPr>
          <w:p w14:paraId="4BDA70C4" w14:textId="77777777" w:rsidR="000A1860" w:rsidRPr="008F0360" w:rsidRDefault="000A1860" w:rsidP="00FC52B7">
            <w:pPr>
              <w:pStyle w:val="Akapitzlist"/>
              <w:ind w:left="0"/>
              <w:jc w:val="both"/>
              <w:rPr>
                <w:rFonts w:asciiTheme="minorHAnsi" w:hAnsiTheme="minorHAnsi" w:cstheme="minorHAnsi"/>
                <w:sz w:val="22"/>
                <w:szCs w:val="22"/>
              </w:rPr>
            </w:pPr>
          </w:p>
        </w:tc>
        <w:tc>
          <w:tcPr>
            <w:tcW w:w="0" w:type="auto"/>
          </w:tcPr>
          <w:p w14:paraId="1624E41A" w14:textId="77777777" w:rsidR="000A1860" w:rsidRPr="008F0360" w:rsidRDefault="000A1860" w:rsidP="00FC52B7">
            <w:pPr>
              <w:pStyle w:val="Akapitzlist"/>
              <w:ind w:left="0"/>
              <w:jc w:val="both"/>
              <w:rPr>
                <w:rFonts w:asciiTheme="minorHAnsi" w:hAnsiTheme="minorHAnsi" w:cstheme="minorHAnsi"/>
                <w:sz w:val="22"/>
                <w:szCs w:val="22"/>
              </w:rPr>
            </w:pPr>
          </w:p>
        </w:tc>
      </w:tr>
      <w:tr w:rsidR="000A1860" w14:paraId="6E243020" w14:textId="77777777" w:rsidTr="008F0360">
        <w:tc>
          <w:tcPr>
            <w:tcW w:w="0" w:type="auto"/>
          </w:tcPr>
          <w:p w14:paraId="20EA58BB" w14:textId="77777777" w:rsidR="000A1860" w:rsidRPr="008F0360" w:rsidRDefault="000A1860" w:rsidP="00FC52B7">
            <w:pPr>
              <w:pStyle w:val="Akapitzlist"/>
              <w:ind w:left="0"/>
              <w:jc w:val="both"/>
              <w:rPr>
                <w:rFonts w:asciiTheme="minorHAnsi" w:hAnsiTheme="minorHAnsi" w:cstheme="minorHAnsi"/>
                <w:sz w:val="22"/>
                <w:szCs w:val="22"/>
              </w:rPr>
            </w:pPr>
          </w:p>
        </w:tc>
        <w:tc>
          <w:tcPr>
            <w:tcW w:w="0" w:type="auto"/>
          </w:tcPr>
          <w:p w14:paraId="595AB36E" w14:textId="77777777" w:rsidR="000A1860" w:rsidRPr="008F0360" w:rsidRDefault="000A1860" w:rsidP="00FC52B7">
            <w:pPr>
              <w:pStyle w:val="Akapitzlist"/>
              <w:ind w:left="0"/>
              <w:jc w:val="both"/>
              <w:rPr>
                <w:rFonts w:asciiTheme="minorHAnsi" w:hAnsiTheme="minorHAnsi" w:cstheme="minorHAnsi"/>
                <w:sz w:val="22"/>
                <w:szCs w:val="22"/>
              </w:rPr>
            </w:pPr>
          </w:p>
        </w:tc>
        <w:tc>
          <w:tcPr>
            <w:tcW w:w="0" w:type="auto"/>
          </w:tcPr>
          <w:p w14:paraId="07A27754" w14:textId="77777777" w:rsidR="000A1860" w:rsidRPr="008F0360" w:rsidRDefault="000A1860" w:rsidP="00FC52B7">
            <w:pPr>
              <w:pStyle w:val="Akapitzlist"/>
              <w:ind w:left="0"/>
              <w:jc w:val="both"/>
              <w:rPr>
                <w:rFonts w:asciiTheme="minorHAnsi" w:hAnsiTheme="minorHAnsi" w:cstheme="minorHAnsi"/>
                <w:sz w:val="22"/>
                <w:szCs w:val="22"/>
              </w:rPr>
            </w:pPr>
          </w:p>
        </w:tc>
        <w:tc>
          <w:tcPr>
            <w:tcW w:w="0" w:type="auto"/>
          </w:tcPr>
          <w:p w14:paraId="7EC8885C" w14:textId="77777777" w:rsidR="000A1860" w:rsidRPr="008F0360" w:rsidRDefault="000A1860" w:rsidP="00FC52B7">
            <w:pPr>
              <w:pStyle w:val="Akapitzlist"/>
              <w:ind w:left="0"/>
              <w:jc w:val="both"/>
              <w:rPr>
                <w:rFonts w:asciiTheme="minorHAnsi" w:hAnsiTheme="minorHAnsi" w:cstheme="minorHAnsi"/>
                <w:sz w:val="22"/>
                <w:szCs w:val="22"/>
              </w:rPr>
            </w:pPr>
          </w:p>
        </w:tc>
      </w:tr>
      <w:tr w:rsidR="000A1860" w14:paraId="1445BD77" w14:textId="77777777" w:rsidTr="008F0360">
        <w:tc>
          <w:tcPr>
            <w:tcW w:w="0" w:type="auto"/>
          </w:tcPr>
          <w:p w14:paraId="7D571B74" w14:textId="77777777" w:rsidR="000A1860" w:rsidRPr="008F0360" w:rsidRDefault="000A1860" w:rsidP="00FC52B7">
            <w:pPr>
              <w:pStyle w:val="Akapitzlist"/>
              <w:ind w:left="0"/>
              <w:jc w:val="both"/>
              <w:rPr>
                <w:rFonts w:asciiTheme="minorHAnsi" w:hAnsiTheme="minorHAnsi" w:cstheme="minorHAnsi"/>
                <w:sz w:val="22"/>
                <w:szCs w:val="22"/>
              </w:rPr>
            </w:pPr>
          </w:p>
        </w:tc>
        <w:tc>
          <w:tcPr>
            <w:tcW w:w="0" w:type="auto"/>
          </w:tcPr>
          <w:p w14:paraId="11C53DA2" w14:textId="77777777" w:rsidR="000A1860" w:rsidRPr="008F0360" w:rsidRDefault="000A1860" w:rsidP="00FC52B7">
            <w:pPr>
              <w:pStyle w:val="Akapitzlist"/>
              <w:ind w:left="0"/>
              <w:jc w:val="both"/>
              <w:rPr>
                <w:rFonts w:asciiTheme="minorHAnsi" w:hAnsiTheme="minorHAnsi" w:cstheme="minorHAnsi"/>
                <w:sz w:val="22"/>
                <w:szCs w:val="22"/>
              </w:rPr>
            </w:pPr>
          </w:p>
        </w:tc>
        <w:tc>
          <w:tcPr>
            <w:tcW w:w="0" w:type="auto"/>
          </w:tcPr>
          <w:p w14:paraId="56DA3981" w14:textId="77777777" w:rsidR="000A1860" w:rsidRPr="008F0360" w:rsidRDefault="000A1860" w:rsidP="00FC52B7">
            <w:pPr>
              <w:pStyle w:val="Akapitzlist"/>
              <w:ind w:left="0"/>
              <w:jc w:val="both"/>
              <w:rPr>
                <w:rFonts w:asciiTheme="minorHAnsi" w:hAnsiTheme="minorHAnsi" w:cstheme="minorHAnsi"/>
                <w:sz w:val="22"/>
                <w:szCs w:val="22"/>
              </w:rPr>
            </w:pPr>
          </w:p>
        </w:tc>
        <w:tc>
          <w:tcPr>
            <w:tcW w:w="0" w:type="auto"/>
          </w:tcPr>
          <w:p w14:paraId="0CDCF8E9" w14:textId="77777777" w:rsidR="000A1860" w:rsidRPr="008F0360" w:rsidRDefault="000A1860" w:rsidP="00FC52B7">
            <w:pPr>
              <w:pStyle w:val="Akapitzlist"/>
              <w:ind w:left="0"/>
              <w:jc w:val="both"/>
              <w:rPr>
                <w:rFonts w:asciiTheme="minorHAnsi" w:hAnsiTheme="minorHAnsi" w:cstheme="minorHAnsi"/>
                <w:sz w:val="22"/>
                <w:szCs w:val="22"/>
              </w:rPr>
            </w:pPr>
          </w:p>
        </w:tc>
      </w:tr>
      <w:tr w:rsidR="000A1860" w14:paraId="32E1B047" w14:textId="77777777" w:rsidTr="008F0360">
        <w:tc>
          <w:tcPr>
            <w:tcW w:w="0" w:type="auto"/>
          </w:tcPr>
          <w:p w14:paraId="52824842" w14:textId="77777777" w:rsidR="000A1860" w:rsidRPr="008F0360" w:rsidRDefault="000A1860" w:rsidP="00FC52B7">
            <w:pPr>
              <w:pStyle w:val="Akapitzlist"/>
              <w:ind w:left="0"/>
              <w:jc w:val="both"/>
              <w:rPr>
                <w:rFonts w:asciiTheme="minorHAnsi" w:hAnsiTheme="minorHAnsi" w:cstheme="minorHAnsi"/>
                <w:sz w:val="22"/>
                <w:szCs w:val="22"/>
              </w:rPr>
            </w:pPr>
          </w:p>
        </w:tc>
        <w:tc>
          <w:tcPr>
            <w:tcW w:w="0" w:type="auto"/>
          </w:tcPr>
          <w:p w14:paraId="6B1AF77F" w14:textId="77777777" w:rsidR="000A1860" w:rsidRPr="008F0360" w:rsidRDefault="000A1860" w:rsidP="00FC52B7">
            <w:pPr>
              <w:pStyle w:val="Akapitzlist"/>
              <w:ind w:left="0"/>
              <w:jc w:val="both"/>
              <w:rPr>
                <w:rFonts w:asciiTheme="minorHAnsi" w:hAnsiTheme="minorHAnsi" w:cstheme="minorHAnsi"/>
                <w:sz w:val="22"/>
                <w:szCs w:val="22"/>
              </w:rPr>
            </w:pPr>
          </w:p>
        </w:tc>
        <w:tc>
          <w:tcPr>
            <w:tcW w:w="0" w:type="auto"/>
          </w:tcPr>
          <w:p w14:paraId="0495B615" w14:textId="77777777" w:rsidR="000A1860" w:rsidRPr="008F0360" w:rsidRDefault="000A1860" w:rsidP="00FC52B7">
            <w:pPr>
              <w:pStyle w:val="Akapitzlist"/>
              <w:ind w:left="0"/>
              <w:jc w:val="both"/>
              <w:rPr>
                <w:rFonts w:asciiTheme="minorHAnsi" w:hAnsiTheme="minorHAnsi" w:cstheme="minorHAnsi"/>
                <w:sz w:val="22"/>
                <w:szCs w:val="22"/>
              </w:rPr>
            </w:pPr>
          </w:p>
        </w:tc>
        <w:tc>
          <w:tcPr>
            <w:tcW w:w="0" w:type="auto"/>
          </w:tcPr>
          <w:p w14:paraId="7E76E950" w14:textId="77777777" w:rsidR="000A1860" w:rsidRPr="008F0360" w:rsidRDefault="000A1860" w:rsidP="00FC52B7">
            <w:pPr>
              <w:pStyle w:val="Akapitzlist"/>
              <w:ind w:left="0"/>
              <w:jc w:val="both"/>
              <w:rPr>
                <w:rFonts w:asciiTheme="minorHAnsi" w:hAnsiTheme="minorHAnsi" w:cstheme="minorHAnsi"/>
                <w:sz w:val="22"/>
                <w:szCs w:val="22"/>
              </w:rPr>
            </w:pPr>
          </w:p>
        </w:tc>
      </w:tr>
      <w:tr w:rsidR="000A1860" w14:paraId="2995AC34" w14:textId="77777777" w:rsidTr="008F0360">
        <w:tc>
          <w:tcPr>
            <w:tcW w:w="0" w:type="auto"/>
          </w:tcPr>
          <w:p w14:paraId="17346458" w14:textId="77777777" w:rsidR="000A1860" w:rsidRPr="008F0360" w:rsidRDefault="000A1860" w:rsidP="00FC52B7">
            <w:pPr>
              <w:pStyle w:val="Akapitzlist"/>
              <w:ind w:left="0"/>
              <w:jc w:val="both"/>
              <w:rPr>
                <w:rFonts w:asciiTheme="minorHAnsi" w:hAnsiTheme="minorHAnsi" w:cstheme="minorHAnsi"/>
                <w:sz w:val="22"/>
                <w:szCs w:val="22"/>
              </w:rPr>
            </w:pPr>
          </w:p>
        </w:tc>
        <w:tc>
          <w:tcPr>
            <w:tcW w:w="0" w:type="auto"/>
          </w:tcPr>
          <w:p w14:paraId="4FFA418F" w14:textId="77777777" w:rsidR="000A1860" w:rsidRPr="008F0360" w:rsidRDefault="000A1860" w:rsidP="00FC52B7">
            <w:pPr>
              <w:pStyle w:val="Akapitzlist"/>
              <w:ind w:left="0"/>
              <w:jc w:val="both"/>
              <w:rPr>
                <w:rFonts w:asciiTheme="minorHAnsi" w:hAnsiTheme="minorHAnsi" w:cstheme="minorHAnsi"/>
                <w:sz w:val="22"/>
                <w:szCs w:val="22"/>
              </w:rPr>
            </w:pPr>
          </w:p>
        </w:tc>
        <w:tc>
          <w:tcPr>
            <w:tcW w:w="0" w:type="auto"/>
          </w:tcPr>
          <w:p w14:paraId="4EB1F0A0" w14:textId="77777777" w:rsidR="000A1860" w:rsidRPr="008F0360" w:rsidRDefault="000A1860" w:rsidP="00FC52B7">
            <w:pPr>
              <w:pStyle w:val="Akapitzlist"/>
              <w:ind w:left="0"/>
              <w:jc w:val="both"/>
              <w:rPr>
                <w:rFonts w:asciiTheme="minorHAnsi" w:hAnsiTheme="minorHAnsi" w:cstheme="minorHAnsi"/>
                <w:sz w:val="22"/>
                <w:szCs w:val="22"/>
              </w:rPr>
            </w:pPr>
          </w:p>
        </w:tc>
        <w:tc>
          <w:tcPr>
            <w:tcW w:w="0" w:type="auto"/>
          </w:tcPr>
          <w:p w14:paraId="1B6916A0" w14:textId="77777777" w:rsidR="000A1860" w:rsidRPr="008F0360" w:rsidRDefault="000A1860" w:rsidP="00FC52B7">
            <w:pPr>
              <w:pStyle w:val="Akapitzlist"/>
              <w:ind w:left="0"/>
              <w:jc w:val="both"/>
              <w:rPr>
                <w:rFonts w:asciiTheme="minorHAnsi" w:hAnsiTheme="minorHAnsi" w:cstheme="minorHAnsi"/>
                <w:sz w:val="22"/>
                <w:szCs w:val="22"/>
              </w:rPr>
            </w:pPr>
          </w:p>
        </w:tc>
      </w:tr>
      <w:tr w:rsidR="000A1860" w14:paraId="35184B97" w14:textId="77777777" w:rsidTr="008F0360">
        <w:tc>
          <w:tcPr>
            <w:tcW w:w="0" w:type="auto"/>
          </w:tcPr>
          <w:p w14:paraId="6DFC0394" w14:textId="77777777" w:rsidR="000A1860" w:rsidRPr="008F0360" w:rsidRDefault="000A1860" w:rsidP="00FC52B7">
            <w:pPr>
              <w:pStyle w:val="Akapitzlist"/>
              <w:ind w:left="0"/>
              <w:jc w:val="both"/>
              <w:rPr>
                <w:rFonts w:asciiTheme="minorHAnsi" w:hAnsiTheme="minorHAnsi" w:cstheme="minorHAnsi"/>
                <w:sz w:val="22"/>
                <w:szCs w:val="22"/>
              </w:rPr>
            </w:pPr>
          </w:p>
        </w:tc>
        <w:tc>
          <w:tcPr>
            <w:tcW w:w="0" w:type="auto"/>
          </w:tcPr>
          <w:p w14:paraId="782249E9" w14:textId="77777777" w:rsidR="000A1860" w:rsidRPr="008F0360" w:rsidRDefault="000A1860" w:rsidP="00FC52B7">
            <w:pPr>
              <w:pStyle w:val="Akapitzlist"/>
              <w:ind w:left="0"/>
              <w:jc w:val="both"/>
              <w:rPr>
                <w:rFonts w:asciiTheme="minorHAnsi" w:hAnsiTheme="minorHAnsi" w:cstheme="minorHAnsi"/>
                <w:sz w:val="22"/>
                <w:szCs w:val="22"/>
              </w:rPr>
            </w:pPr>
          </w:p>
        </w:tc>
        <w:tc>
          <w:tcPr>
            <w:tcW w:w="0" w:type="auto"/>
          </w:tcPr>
          <w:p w14:paraId="567A674E" w14:textId="77777777" w:rsidR="000A1860" w:rsidRPr="008F0360" w:rsidRDefault="000A1860" w:rsidP="00FC52B7">
            <w:pPr>
              <w:pStyle w:val="Akapitzlist"/>
              <w:ind w:left="0"/>
              <w:jc w:val="both"/>
              <w:rPr>
                <w:rFonts w:asciiTheme="minorHAnsi" w:hAnsiTheme="minorHAnsi" w:cstheme="minorHAnsi"/>
                <w:sz w:val="22"/>
                <w:szCs w:val="22"/>
              </w:rPr>
            </w:pPr>
          </w:p>
        </w:tc>
        <w:tc>
          <w:tcPr>
            <w:tcW w:w="0" w:type="auto"/>
          </w:tcPr>
          <w:p w14:paraId="30D9F853" w14:textId="77777777" w:rsidR="000A1860" w:rsidRPr="008F0360" w:rsidRDefault="000A1860" w:rsidP="00FC52B7">
            <w:pPr>
              <w:pStyle w:val="Akapitzlist"/>
              <w:ind w:left="0"/>
              <w:jc w:val="both"/>
              <w:rPr>
                <w:rFonts w:asciiTheme="minorHAnsi" w:hAnsiTheme="minorHAnsi" w:cstheme="minorHAnsi"/>
                <w:sz w:val="22"/>
                <w:szCs w:val="22"/>
              </w:rPr>
            </w:pPr>
          </w:p>
        </w:tc>
      </w:tr>
      <w:tr w:rsidR="000A1860" w14:paraId="78243896" w14:textId="77777777" w:rsidTr="008F0360">
        <w:tc>
          <w:tcPr>
            <w:tcW w:w="0" w:type="auto"/>
          </w:tcPr>
          <w:p w14:paraId="0018A59E" w14:textId="77777777" w:rsidR="000A1860" w:rsidRPr="008F0360" w:rsidRDefault="000A1860" w:rsidP="00FC52B7">
            <w:pPr>
              <w:pStyle w:val="Akapitzlist"/>
              <w:ind w:left="0"/>
              <w:jc w:val="both"/>
              <w:rPr>
                <w:rFonts w:asciiTheme="minorHAnsi" w:hAnsiTheme="minorHAnsi" w:cstheme="minorHAnsi"/>
                <w:sz w:val="22"/>
                <w:szCs w:val="22"/>
              </w:rPr>
            </w:pPr>
          </w:p>
        </w:tc>
        <w:tc>
          <w:tcPr>
            <w:tcW w:w="0" w:type="auto"/>
          </w:tcPr>
          <w:p w14:paraId="4C9655FF" w14:textId="77777777" w:rsidR="000A1860" w:rsidRPr="008F0360" w:rsidRDefault="000A1860" w:rsidP="00FC52B7">
            <w:pPr>
              <w:pStyle w:val="Akapitzlist"/>
              <w:ind w:left="0"/>
              <w:jc w:val="both"/>
              <w:rPr>
                <w:rFonts w:asciiTheme="minorHAnsi" w:hAnsiTheme="minorHAnsi" w:cstheme="minorHAnsi"/>
                <w:sz w:val="22"/>
                <w:szCs w:val="22"/>
              </w:rPr>
            </w:pPr>
          </w:p>
        </w:tc>
        <w:tc>
          <w:tcPr>
            <w:tcW w:w="0" w:type="auto"/>
          </w:tcPr>
          <w:p w14:paraId="3E6DE8F0" w14:textId="77777777" w:rsidR="000A1860" w:rsidRPr="008F0360" w:rsidRDefault="000A1860" w:rsidP="00FC52B7">
            <w:pPr>
              <w:pStyle w:val="Akapitzlist"/>
              <w:ind w:left="0"/>
              <w:jc w:val="both"/>
              <w:rPr>
                <w:rFonts w:asciiTheme="minorHAnsi" w:hAnsiTheme="minorHAnsi" w:cstheme="minorHAnsi"/>
                <w:sz w:val="22"/>
                <w:szCs w:val="22"/>
              </w:rPr>
            </w:pPr>
          </w:p>
        </w:tc>
        <w:tc>
          <w:tcPr>
            <w:tcW w:w="0" w:type="auto"/>
          </w:tcPr>
          <w:p w14:paraId="198E0360" w14:textId="77777777" w:rsidR="000A1860" w:rsidRPr="008F0360" w:rsidRDefault="000A1860" w:rsidP="00FC52B7">
            <w:pPr>
              <w:pStyle w:val="Akapitzlist"/>
              <w:ind w:left="0"/>
              <w:jc w:val="both"/>
              <w:rPr>
                <w:rFonts w:asciiTheme="minorHAnsi" w:hAnsiTheme="minorHAnsi" w:cstheme="minorHAnsi"/>
                <w:sz w:val="22"/>
                <w:szCs w:val="22"/>
              </w:rPr>
            </w:pPr>
          </w:p>
        </w:tc>
      </w:tr>
      <w:tr w:rsidR="000A1860" w14:paraId="413F3D5E" w14:textId="77777777" w:rsidTr="008F0360">
        <w:tc>
          <w:tcPr>
            <w:tcW w:w="0" w:type="auto"/>
          </w:tcPr>
          <w:p w14:paraId="209BD3F8" w14:textId="77777777" w:rsidR="000A1860" w:rsidRPr="008F0360" w:rsidRDefault="000A1860" w:rsidP="00FC52B7">
            <w:pPr>
              <w:pStyle w:val="Akapitzlist"/>
              <w:ind w:left="0"/>
              <w:jc w:val="both"/>
              <w:rPr>
                <w:rFonts w:asciiTheme="minorHAnsi" w:hAnsiTheme="minorHAnsi" w:cstheme="minorHAnsi"/>
                <w:sz w:val="22"/>
                <w:szCs w:val="22"/>
              </w:rPr>
            </w:pPr>
          </w:p>
        </w:tc>
        <w:tc>
          <w:tcPr>
            <w:tcW w:w="0" w:type="auto"/>
          </w:tcPr>
          <w:p w14:paraId="151FA624" w14:textId="77777777" w:rsidR="000A1860" w:rsidRPr="008F0360" w:rsidRDefault="000A1860" w:rsidP="00FC52B7">
            <w:pPr>
              <w:pStyle w:val="Akapitzlist"/>
              <w:ind w:left="0"/>
              <w:jc w:val="both"/>
              <w:rPr>
                <w:rFonts w:asciiTheme="minorHAnsi" w:hAnsiTheme="minorHAnsi" w:cstheme="minorHAnsi"/>
                <w:sz w:val="22"/>
                <w:szCs w:val="22"/>
              </w:rPr>
            </w:pPr>
          </w:p>
        </w:tc>
        <w:tc>
          <w:tcPr>
            <w:tcW w:w="0" w:type="auto"/>
          </w:tcPr>
          <w:p w14:paraId="7A356CC5" w14:textId="77777777" w:rsidR="000A1860" w:rsidRPr="008F0360" w:rsidRDefault="000A1860" w:rsidP="00FC52B7">
            <w:pPr>
              <w:pStyle w:val="Akapitzlist"/>
              <w:ind w:left="0"/>
              <w:jc w:val="both"/>
              <w:rPr>
                <w:rFonts w:asciiTheme="minorHAnsi" w:hAnsiTheme="minorHAnsi" w:cstheme="minorHAnsi"/>
                <w:sz w:val="22"/>
                <w:szCs w:val="22"/>
              </w:rPr>
            </w:pPr>
          </w:p>
        </w:tc>
        <w:tc>
          <w:tcPr>
            <w:tcW w:w="0" w:type="auto"/>
          </w:tcPr>
          <w:p w14:paraId="6E9ABC85" w14:textId="77777777" w:rsidR="000A1860" w:rsidRPr="008F0360" w:rsidRDefault="000A1860" w:rsidP="00FC52B7">
            <w:pPr>
              <w:pStyle w:val="Akapitzlist"/>
              <w:ind w:left="0"/>
              <w:jc w:val="both"/>
              <w:rPr>
                <w:rFonts w:asciiTheme="minorHAnsi" w:hAnsiTheme="minorHAnsi" w:cstheme="minorHAnsi"/>
                <w:sz w:val="22"/>
                <w:szCs w:val="22"/>
              </w:rPr>
            </w:pPr>
          </w:p>
        </w:tc>
      </w:tr>
      <w:tr w:rsidR="000A1860" w14:paraId="051393F4" w14:textId="77777777" w:rsidTr="008F0360">
        <w:tc>
          <w:tcPr>
            <w:tcW w:w="0" w:type="auto"/>
          </w:tcPr>
          <w:p w14:paraId="32220D26" w14:textId="77777777" w:rsidR="000A1860" w:rsidRPr="008F0360" w:rsidRDefault="000A1860" w:rsidP="00FC52B7">
            <w:pPr>
              <w:pStyle w:val="Akapitzlist"/>
              <w:ind w:left="0"/>
              <w:jc w:val="both"/>
              <w:rPr>
                <w:rFonts w:asciiTheme="minorHAnsi" w:hAnsiTheme="minorHAnsi" w:cstheme="minorHAnsi"/>
                <w:sz w:val="22"/>
                <w:szCs w:val="22"/>
              </w:rPr>
            </w:pPr>
          </w:p>
        </w:tc>
        <w:tc>
          <w:tcPr>
            <w:tcW w:w="0" w:type="auto"/>
          </w:tcPr>
          <w:p w14:paraId="5F5F4804" w14:textId="77777777" w:rsidR="000A1860" w:rsidRPr="008F0360" w:rsidRDefault="000A1860" w:rsidP="00FC52B7">
            <w:pPr>
              <w:pStyle w:val="Akapitzlist"/>
              <w:ind w:left="0"/>
              <w:jc w:val="both"/>
              <w:rPr>
                <w:rFonts w:asciiTheme="minorHAnsi" w:hAnsiTheme="minorHAnsi" w:cstheme="minorHAnsi"/>
                <w:sz w:val="22"/>
                <w:szCs w:val="22"/>
              </w:rPr>
            </w:pPr>
          </w:p>
        </w:tc>
        <w:tc>
          <w:tcPr>
            <w:tcW w:w="0" w:type="auto"/>
          </w:tcPr>
          <w:p w14:paraId="655A99CB" w14:textId="77777777" w:rsidR="000A1860" w:rsidRPr="008F0360" w:rsidRDefault="000A1860" w:rsidP="00FC52B7">
            <w:pPr>
              <w:pStyle w:val="Akapitzlist"/>
              <w:ind w:left="0"/>
              <w:jc w:val="both"/>
              <w:rPr>
                <w:rFonts w:asciiTheme="minorHAnsi" w:hAnsiTheme="minorHAnsi" w:cstheme="minorHAnsi"/>
                <w:sz w:val="22"/>
                <w:szCs w:val="22"/>
              </w:rPr>
            </w:pPr>
          </w:p>
        </w:tc>
        <w:tc>
          <w:tcPr>
            <w:tcW w:w="0" w:type="auto"/>
          </w:tcPr>
          <w:p w14:paraId="5FCAE081" w14:textId="77777777" w:rsidR="000A1860" w:rsidRPr="008F0360" w:rsidRDefault="000A1860" w:rsidP="00FC52B7">
            <w:pPr>
              <w:pStyle w:val="Akapitzlist"/>
              <w:ind w:left="0"/>
              <w:jc w:val="both"/>
              <w:rPr>
                <w:rFonts w:asciiTheme="minorHAnsi" w:hAnsiTheme="minorHAnsi" w:cstheme="minorHAnsi"/>
                <w:sz w:val="22"/>
                <w:szCs w:val="22"/>
              </w:rPr>
            </w:pPr>
          </w:p>
        </w:tc>
      </w:tr>
      <w:tr w:rsidR="000A1860" w14:paraId="6B918D18" w14:textId="77777777" w:rsidTr="008F0360">
        <w:tc>
          <w:tcPr>
            <w:tcW w:w="0" w:type="auto"/>
          </w:tcPr>
          <w:p w14:paraId="5B1F9802" w14:textId="77777777" w:rsidR="000A1860" w:rsidRPr="008F0360" w:rsidRDefault="000A1860" w:rsidP="00FC52B7">
            <w:pPr>
              <w:pStyle w:val="Akapitzlist"/>
              <w:ind w:left="0"/>
              <w:jc w:val="both"/>
              <w:rPr>
                <w:rFonts w:asciiTheme="minorHAnsi" w:hAnsiTheme="minorHAnsi" w:cstheme="minorHAnsi"/>
                <w:sz w:val="22"/>
                <w:szCs w:val="22"/>
              </w:rPr>
            </w:pPr>
          </w:p>
        </w:tc>
        <w:tc>
          <w:tcPr>
            <w:tcW w:w="0" w:type="auto"/>
          </w:tcPr>
          <w:p w14:paraId="6617708C" w14:textId="77777777" w:rsidR="000A1860" w:rsidRPr="008F0360" w:rsidRDefault="000A1860" w:rsidP="00FC52B7">
            <w:pPr>
              <w:pStyle w:val="Akapitzlist"/>
              <w:ind w:left="0"/>
              <w:jc w:val="both"/>
              <w:rPr>
                <w:rFonts w:asciiTheme="minorHAnsi" w:hAnsiTheme="minorHAnsi" w:cstheme="minorHAnsi"/>
                <w:sz w:val="22"/>
                <w:szCs w:val="22"/>
              </w:rPr>
            </w:pPr>
          </w:p>
        </w:tc>
        <w:tc>
          <w:tcPr>
            <w:tcW w:w="0" w:type="auto"/>
          </w:tcPr>
          <w:p w14:paraId="2C459350" w14:textId="77777777" w:rsidR="000A1860" w:rsidRPr="008F0360" w:rsidRDefault="000A1860" w:rsidP="00FC52B7">
            <w:pPr>
              <w:pStyle w:val="Akapitzlist"/>
              <w:ind w:left="0"/>
              <w:jc w:val="both"/>
              <w:rPr>
                <w:rFonts w:asciiTheme="minorHAnsi" w:hAnsiTheme="minorHAnsi" w:cstheme="minorHAnsi"/>
                <w:sz w:val="22"/>
                <w:szCs w:val="22"/>
              </w:rPr>
            </w:pPr>
          </w:p>
        </w:tc>
        <w:tc>
          <w:tcPr>
            <w:tcW w:w="0" w:type="auto"/>
          </w:tcPr>
          <w:p w14:paraId="04311F7C" w14:textId="77777777" w:rsidR="000A1860" w:rsidRPr="008F0360" w:rsidRDefault="000A1860" w:rsidP="00FC52B7">
            <w:pPr>
              <w:pStyle w:val="Akapitzlist"/>
              <w:ind w:left="0"/>
              <w:jc w:val="both"/>
              <w:rPr>
                <w:rFonts w:asciiTheme="minorHAnsi" w:hAnsiTheme="minorHAnsi" w:cstheme="minorHAnsi"/>
                <w:sz w:val="22"/>
                <w:szCs w:val="22"/>
              </w:rPr>
            </w:pPr>
          </w:p>
        </w:tc>
      </w:tr>
    </w:tbl>
    <w:p w14:paraId="49DEC2A3" w14:textId="77777777" w:rsidR="000A1860" w:rsidRDefault="000A1860" w:rsidP="00FC52B7">
      <w:pPr>
        <w:pStyle w:val="Akapitzlist"/>
        <w:ind w:left="0"/>
        <w:jc w:val="both"/>
        <w:rPr>
          <w:sz w:val="28"/>
        </w:rPr>
      </w:pPr>
    </w:p>
    <w:p w14:paraId="01DDB6DE" w14:textId="77777777" w:rsidR="000A1860" w:rsidRDefault="000A1860" w:rsidP="00FC52B7">
      <w:pPr>
        <w:pStyle w:val="Akapitzlist"/>
        <w:ind w:left="0"/>
        <w:jc w:val="both"/>
        <w:rPr>
          <w:sz w:val="28"/>
        </w:rPr>
      </w:pPr>
    </w:p>
    <w:p w14:paraId="3E8235BD" w14:textId="3C639353" w:rsidR="000A1860" w:rsidRPr="00B27DA1" w:rsidRDefault="000A1860" w:rsidP="00BF5100">
      <w:pPr>
        <w:pStyle w:val="Akapitzlist"/>
        <w:ind w:left="142"/>
        <w:jc w:val="both"/>
        <w:rPr>
          <w:rFonts w:asciiTheme="minorHAnsi" w:hAnsiTheme="minorHAnsi" w:cstheme="minorHAnsi"/>
          <w:b/>
          <w:color w:val="FF0000"/>
        </w:rPr>
      </w:pPr>
      <w:r w:rsidRPr="00B27DA1">
        <w:rPr>
          <w:rFonts w:asciiTheme="minorHAnsi" w:hAnsiTheme="minorHAnsi" w:cstheme="minorHAnsi"/>
          <w:sz w:val="22"/>
          <w:szCs w:val="22"/>
        </w:rPr>
        <w:t xml:space="preserve">*w harmonogramie można zawrzeć również takie informacje jak numer grupy, imię i nazwisko prowadzącego zajęcia, liczba godzin zajęć danego dnia itd. </w:t>
      </w:r>
    </w:p>
    <w:p w14:paraId="0C14DA40" w14:textId="77777777" w:rsidR="000A1860" w:rsidRPr="00DE51C1" w:rsidRDefault="000A1860" w:rsidP="00DE51C1">
      <w:pPr>
        <w:rPr>
          <w:rFonts w:asciiTheme="minorHAnsi" w:hAnsiTheme="minorHAnsi" w:cstheme="minorHAnsi"/>
        </w:rPr>
      </w:pPr>
    </w:p>
    <w:p w14:paraId="0F564631" w14:textId="77777777" w:rsidR="000A1860" w:rsidRPr="00DE51C1" w:rsidRDefault="000A1860" w:rsidP="00DE51C1">
      <w:pPr>
        <w:rPr>
          <w:rFonts w:asciiTheme="minorHAnsi" w:hAnsiTheme="minorHAnsi" w:cstheme="minorHAnsi"/>
        </w:rPr>
      </w:pPr>
    </w:p>
    <w:p w14:paraId="7BCF6D5C" w14:textId="77777777" w:rsidR="000A1860" w:rsidRPr="00DE51C1" w:rsidRDefault="000A1860" w:rsidP="00DE51C1">
      <w:pPr>
        <w:rPr>
          <w:rFonts w:asciiTheme="minorHAnsi" w:hAnsiTheme="minorHAnsi" w:cstheme="minorHAnsi"/>
        </w:rPr>
      </w:pPr>
    </w:p>
    <w:p w14:paraId="5FA35F07" w14:textId="77777777" w:rsidR="000A1860" w:rsidRPr="00DE51C1" w:rsidRDefault="000A1860" w:rsidP="00DE51C1">
      <w:pPr>
        <w:rPr>
          <w:rFonts w:asciiTheme="minorHAnsi" w:hAnsiTheme="minorHAnsi" w:cstheme="minorHAnsi"/>
        </w:rPr>
      </w:pPr>
    </w:p>
    <w:p w14:paraId="19816C15" w14:textId="77777777" w:rsidR="000A1860" w:rsidRPr="00DE51C1" w:rsidRDefault="000A1860" w:rsidP="00DE51C1">
      <w:pPr>
        <w:rPr>
          <w:rFonts w:asciiTheme="minorHAnsi" w:hAnsiTheme="minorHAnsi" w:cstheme="minorHAnsi"/>
        </w:rPr>
      </w:pPr>
    </w:p>
    <w:p w14:paraId="151C219F" w14:textId="77777777" w:rsidR="000A1860" w:rsidRPr="00DE51C1" w:rsidRDefault="000A1860" w:rsidP="00DE51C1">
      <w:pPr>
        <w:rPr>
          <w:rFonts w:asciiTheme="minorHAnsi" w:hAnsiTheme="minorHAnsi" w:cstheme="minorHAnsi"/>
        </w:rPr>
      </w:pPr>
    </w:p>
    <w:p w14:paraId="734288E1" w14:textId="77777777" w:rsidR="000A1860" w:rsidRPr="00DE51C1" w:rsidRDefault="000A1860" w:rsidP="00DE51C1">
      <w:pPr>
        <w:rPr>
          <w:rFonts w:asciiTheme="minorHAnsi" w:hAnsiTheme="minorHAnsi" w:cstheme="minorHAnsi"/>
        </w:rPr>
      </w:pPr>
    </w:p>
    <w:p w14:paraId="5A8A21D0" w14:textId="77777777" w:rsidR="000A1860" w:rsidRPr="00DE51C1" w:rsidRDefault="000A1860" w:rsidP="00DE51C1">
      <w:pPr>
        <w:rPr>
          <w:rFonts w:asciiTheme="minorHAnsi" w:hAnsiTheme="minorHAnsi" w:cstheme="minorHAnsi"/>
        </w:rPr>
      </w:pPr>
    </w:p>
    <w:p w14:paraId="00400EFE" w14:textId="77777777" w:rsidR="000A1860" w:rsidRPr="00DE51C1" w:rsidRDefault="000A1860" w:rsidP="00DE51C1">
      <w:pPr>
        <w:rPr>
          <w:rFonts w:asciiTheme="minorHAnsi" w:hAnsiTheme="minorHAnsi" w:cstheme="minorHAnsi"/>
        </w:rPr>
      </w:pPr>
    </w:p>
    <w:p w14:paraId="348BE55D" w14:textId="77777777" w:rsidR="000A1860" w:rsidRPr="00DE51C1" w:rsidRDefault="000A1860" w:rsidP="00DE51C1">
      <w:pPr>
        <w:rPr>
          <w:rFonts w:asciiTheme="minorHAnsi" w:hAnsiTheme="minorHAnsi" w:cstheme="minorHAnsi"/>
        </w:rPr>
      </w:pPr>
    </w:p>
    <w:p w14:paraId="75EAF860" w14:textId="77777777" w:rsidR="000A1860" w:rsidRPr="00DE51C1" w:rsidRDefault="000A1860" w:rsidP="00DE51C1">
      <w:pPr>
        <w:rPr>
          <w:rFonts w:asciiTheme="minorHAnsi" w:hAnsiTheme="minorHAnsi" w:cstheme="minorHAnsi"/>
        </w:rPr>
      </w:pPr>
    </w:p>
    <w:sectPr w:rsidR="000A1860" w:rsidRPr="00DE51C1" w:rsidSect="004D697F">
      <w:footerReference w:type="default" r:id="rId46"/>
      <w:pgSz w:w="11904" w:h="16843"/>
      <w:pgMar w:top="1418" w:right="1414" w:bottom="318" w:left="1418" w:header="573"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7B6D1" w14:textId="77777777" w:rsidR="000509C2" w:rsidRDefault="000509C2" w:rsidP="009D490C">
      <w:pPr>
        <w:spacing w:after="0" w:line="240" w:lineRule="auto"/>
      </w:pPr>
      <w:r>
        <w:separator/>
      </w:r>
    </w:p>
  </w:endnote>
  <w:endnote w:type="continuationSeparator" w:id="0">
    <w:p w14:paraId="4119F826" w14:textId="77777777" w:rsidR="000509C2" w:rsidRDefault="000509C2" w:rsidP="009D49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 w:name="Mincho">
    <w:altName w:val="明朝"/>
    <w:panose1 w:val="02020609040305080305"/>
    <w:charset w:val="80"/>
    <w:family w:val="roman"/>
    <w:notTrueType/>
    <w:pitch w:val="fixed"/>
    <w:sig w:usb0="00000001" w:usb1="08070000" w:usb2="00000010" w:usb3="00000000" w:csb0="00020000" w:csb1="00000000"/>
  </w:font>
  <w:font w:name="MS Sans Serif">
    <w:panose1 w:val="00000000000000000000"/>
    <w:charset w:val="EE"/>
    <w:family w:val="auto"/>
    <w:notTrueType/>
    <w:pitch w:val="default"/>
    <w:sig w:usb0="00000005" w:usb1="00000000" w:usb2="00000000" w:usb3="00000000" w:csb0="00000002" w:csb1="00000000"/>
  </w:font>
  <w:font w:name="TimesNewRoman">
    <w:altName w:val="Arial Unicode MS"/>
    <w:panose1 w:val="00000000000000000000"/>
    <w:charset w:val="80"/>
    <w:family w:val="auto"/>
    <w:notTrueType/>
    <w:pitch w:val="default"/>
    <w:sig w:usb0="00000007" w:usb1="08070000" w:usb2="00000010" w:usb3="00000000" w:csb0="00020003" w:csb1="00000000"/>
  </w:font>
  <w:font w:name="Segoe UI">
    <w:panose1 w:val="020B0502040204020203"/>
    <w:charset w:val="EE"/>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skerville Old Face">
    <w:panose1 w:val="02020602080505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3969266"/>
      <w:docPartObj>
        <w:docPartGallery w:val="Page Numbers (Bottom of Page)"/>
        <w:docPartUnique/>
      </w:docPartObj>
    </w:sdtPr>
    <w:sdtEndPr>
      <w:rPr>
        <w:rFonts w:asciiTheme="minorHAnsi" w:hAnsiTheme="minorHAnsi" w:cstheme="minorHAnsi"/>
        <w:sz w:val="22"/>
        <w:szCs w:val="22"/>
      </w:rPr>
    </w:sdtEndPr>
    <w:sdtContent>
      <w:p w14:paraId="0288FDC3" w14:textId="35AB3C41" w:rsidR="002B305C" w:rsidRPr="00966F69" w:rsidRDefault="002B305C">
        <w:pPr>
          <w:pStyle w:val="Stopka"/>
          <w:jc w:val="right"/>
          <w:rPr>
            <w:rFonts w:asciiTheme="minorHAnsi" w:hAnsiTheme="minorHAnsi" w:cstheme="minorHAnsi"/>
            <w:sz w:val="22"/>
            <w:szCs w:val="22"/>
          </w:rPr>
        </w:pPr>
        <w:r w:rsidRPr="00966F69">
          <w:rPr>
            <w:rFonts w:asciiTheme="minorHAnsi" w:hAnsiTheme="minorHAnsi" w:cstheme="minorHAnsi"/>
            <w:sz w:val="22"/>
            <w:szCs w:val="22"/>
          </w:rPr>
          <w:fldChar w:fldCharType="begin"/>
        </w:r>
        <w:r w:rsidRPr="00966F69">
          <w:rPr>
            <w:rFonts w:asciiTheme="minorHAnsi" w:hAnsiTheme="minorHAnsi" w:cstheme="minorHAnsi"/>
            <w:sz w:val="22"/>
            <w:szCs w:val="22"/>
          </w:rPr>
          <w:instrText>PAGE   \* MERGEFORMAT</w:instrText>
        </w:r>
        <w:r w:rsidRPr="00966F69">
          <w:rPr>
            <w:rFonts w:asciiTheme="minorHAnsi" w:hAnsiTheme="minorHAnsi" w:cstheme="minorHAnsi"/>
            <w:sz w:val="22"/>
            <w:szCs w:val="22"/>
          </w:rPr>
          <w:fldChar w:fldCharType="separate"/>
        </w:r>
        <w:r w:rsidR="004D0EFD">
          <w:rPr>
            <w:rFonts w:asciiTheme="minorHAnsi" w:hAnsiTheme="minorHAnsi" w:cstheme="minorHAnsi"/>
            <w:noProof/>
            <w:sz w:val="22"/>
            <w:szCs w:val="22"/>
          </w:rPr>
          <w:t>7</w:t>
        </w:r>
        <w:r w:rsidRPr="00966F69">
          <w:rPr>
            <w:rFonts w:asciiTheme="minorHAnsi" w:hAnsiTheme="minorHAnsi" w:cstheme="minorHAnsi"/>
            <w:noProof/>
            <w:sz w:val="22"/>
            <w:szCs w:val="22"/>
          </w:rPr>
          <w:fldChar w:fldCharType="end"/>
        </w:r>
      </w:p>
    </w:sdtContent>
  </w:sdt>
  <w:p w14:paraId="5C7BE02E" w14:textId="0A4DAE48" w:rsidR="002B305C" w:rsidRPr="00D60F5C" w:rsidRDefault="002B305C" w:rsidP="00D60F5C">
    <w:pPr>
      <w:pStyle w:val="Stopka"/>
      <w:jc w:val="center"/>
      <w:rPr>
        <w:rFonts w:asciiTheme="minorHAnsi" w:hAnsiTheme="minorHAnsi" w:cstheme="minorHAnsi"/>
        <w:sz w:val="18"/>
        <w:szCs w:val="18"/>
      </w:rPr>
    </w:pPr>
    <w:r w:rsidRPr="00D60F5C">
      <w:rPr>
        <w:rFonts w:asciiTheme="minorHAnsi" w:hAnsiTheme="minorHAnsi" w:cstheme="minorHAnsi"/>
        <w:sz w:val="18"/>
        <w:szCs w:val="18"/>
      </w:rPr>
      <w:t>v1</w:t>
    </w:r>
    <w:r w:rsidR="009E17F2">
      <w:rPr>
        <w:rFonts w:asciiTheme="minorHAnsi" w:hAnsiTheme="minorHAnsi" w:cstheme="minorHAnsi"/>
        <w:sz w:val="18"/>
        <w:szCs w:val="18"/>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09E70F" w14:textId="77777777" w:rsidR="000509C2" w:rsidRDefault="000509C2" w:rsidP="009D490C">
      <w:pPr>
        <w:spacing w:after="0" w:line="240" w:lineRule="auto"/>
      </w:pPr>
      <w:r>
        <w:separator/>
      </w:r>
    </w:p>
  </w:footnote>
  <w:footnote w:type="continuationSeparator" w:id="0">
    <w:p w14:paraId="689C361A" w14:textId="77777777" w:rsidR="000509C2" w:rsidRDefault="000509C2" w:rsidP="009D490C">
      <w:pPr>
        <w:spacing w:after="0" w:line="240" w:lineRule="auto"/>
      </w:pPr>
      <w:r>
        <w:continuationSeparator/>
      </w:r>
    </w:p>
  </w:footnote>
  <w:footnote w:id="1">
    <w:p w14:paraId="62AE93E1" w14:textId="77777777" w:rsidR="002B305C" w:rsidRPr="00DF3BF9" w:rsidRDefault="002B305C" w:rsidP="0022568E">
      <w:pPr>
        <w:pStyle w:val="Tekstprzypisudolnego"/>
        <w:jc w:val="both"/>
        <w:rPr>
          <w:rFonts w:ascii="Calibri" w:hAnsi="Calibri" w:cs="Calibri"/>
          <w:i/>
          <w:sz w:val="16"/>
          <w:szCs w:val="16"/>
        </w:rPr>
      </w:pPr>
      <w:r w:rsidRPr="00DF3BF9">
        <w:rPr>
          <w:rStyle w:val="Odwoanieprzypisudolnego"/>
          <w:rFonts w:ascii="Calibri" w:hAnsi="Calibri" w:cs="Calibri"/>
          <w:sz w:val="16"/>
          <w:szCs w:val="16"/>
        </w:rPr>
        <w:footnoteRef/>
      </w:r>
      <w:r w:rsidRPr="00DF3BF9">
        <w:rPr>
          <w:rFonts w:ascii="Calibri" w:hAnsi="Calibri" w:cs="Calibri"/>
          <w:sz w:val="16"/>
          <w:szCs w:val="16"/>
        </w:rPr>
        <w:t xml:space="preserve"> Wzór umowy stanowi minimalny </w:t>
      </w:r>
      <w:r w:rsidRPr="00D33FC8">
        <w:rPr>
          <w:rFonts w:ascii="Calibri" w:hAnsi="Calibri" w:cs="Calibri"/>
          <w:sz w:val="16"/>
          <w:szCs w:val="16"/>
        </w:rPr>
        <w:t>zakres</w:t>
      </w:r>
      <w:r w:rsidRPr="00C34ED8">
        <w:rPr>
          <w:rFonts w:ascii="Calibri" w:hAnsi="Calibri" w:cs="Calibri"/>
          <w:sz w:val="16"/>
          <w:szCs w:val="16"/>
        </w:rPr>
        <w:t xml:space="preserve"> również dla projektów rozliczanych w oparciu o uproszczone metody rozliczania wydatków, </w:t>
      </w:r>
      <w:r>
        <w:rPr>
          <w:rFonts w:ascii="Calibri" w:hAnsi="Calibri" w:cs="Calibri"/>
          <w:sz w:val="16"/>
          <w:szCs w:val="16"/>
        </w:rPr>
        <w:br/>
      </w:r>
      <w:r w:rsidRPr="00C34ED8">
        <w:rPr>
          <w:rFonts w:ascii="Calibri" w:hAnsi="Calibri" w:cs="Calibri"/>
          <w:sz w:val="16"/>
          <w:szCs w:val="16"/>
        </w:rPr>
        <w:t xml:space="preserve">tj. stawki jednostkowe, zgodnie z </w:t>
      </w:r>
      <w:r w:rsidRPr="00510DBA">
        <w:rPr>
          <w:rFonts w:ascii="Calibri" w:hAnsi="Calibri" w:cs="Calibri"/>
          <w:i/>
          <w:sz w:val="16"/>
          <w:szCs w:val="16"/>
        </w:rPr>
        <w:t>Wytycznymi</w:t>
      </w:r>
      <w:r>
        <w:rPr>
          <w:rFonts w:ascii="Calibri" w:hAnsi="Calibri" w:cs="Calibri"/>
          <w:i/>
          <w:sz w:val="16"/>
          <w:szCs w:val="16"/>
        </w:rPr>
        <w:t>,</w:t>
      </w:r>
      <w:r w:rsidRPr="00C34ED8">
        <w:rPr>
          <w:rFonts w:ascii="Calibri" w:hAnsi="Calibri" w:cs="Calibri"/>
          <w:sz w:val="16"/>
          <w:szCs w:val="16"/>
        </w:rPr>
        <w:t xml:space="preserve"> </w:t>
      </w:r>
      <w:r w:rsidRPr="002C65C3">
        <w:rPr>
          <w:rFonts w:ascii="Calibri" w:hAnsi="Calibri" w:cs="Calibri"/>
          <w:sz w:val="16"/>
          <w:szCs w:val="16"/>
        </w:rPr>
        <w:t xml:space="preserve">o których mowa w § 4 ust. </w:t>
      </w:r>
      <w:r>
        <w:rPr>
          <w:rFonts w:ascii="Calibri" w:hAnsi="Calibri" w:cs="Calibri"/>
          <w:sz w:val="16"/>
          <w:szCs w:val="16"/>
        </w:rPr>
        <w:t>6</w:t>
      </w:r>
      <w:r w:rsidRPr="002C65C3">
        <w:rPr>
          <w:rFonts w:ascii="Calibri" w:hAnsi="Calibri" w:cs="Calibri"/>
          <w:sz w:val="16"/>
          <w:szCs w:val="16"/>
        </w:rPr>
        <w:t xml:space="preserve"> pkt 2 umowy</w:t>
      </w:r>
      <w:r w:rsidRPr="00D33FC8">
        <w:rPr>
          <w:rFonts w:ascii="Calibri" w:hAnsi="Calibri" w:cs="Calibri"/>
          <w:sz w:val="16"/>
          <w:szCs w:val="16"/>
        </w:rPr>
        <w:t xml:space="preserve"> i może być przez strony uzupełniony o postanowienia niezbędne dla realizacji Projektu. Postanowienia stanowiące uzupełnienie wzoru umowy nie mogą być sprzeczne z postanowieniami zawartymi w tym wzorze. Wzór umowy stosuje się dla Beneficjentów nie będących państwowymi jednostkami budżetowymi oraz Beneficjentów, którzy nie otrzymują środków na realizację projektów na podstawie odrębnych przepisów prawa krajowego. Wzoru nie stosuje się w projektach rozliczanych w oparciu o kwoty ryczałtowe, o których mowa w </w:t>
      </w:r>
      <w:r w:rsidRPr="00D33FC8">
        <w:rPr>
          <w:rFonts w:ascii="Calibri" w:hAnsi="Calibri" w:cs="Calibri"/>
          <w:i/>
          <w:sz w:val="16"/>
          <w:szCs w:val="16"/>
        </w:rPr>
        <w:t xml:space="preserve">Wytycznych w zakresie kwalifikowalności wydatków w ramach Europejskiego Funduszu Rozwoju Regionalnego, Europejskiego Funduszu Społecznego oraz Funduszu Spójności </w:t>
      </w:r>
      <w:r w:rsidRPr="00C34ED8">
        <w:rPr>
          <w:rFonts w:ascii="Calibri" w:hAnsi="Calibri" w:cs="Calibri"/>
          <w:i/>
          <w:sz w:val="16"/>
          <w:szCs w:val="16"/>
        </w:rPr>
        <w:t>na lata 2014-2020.</w:t>
      </w:r>
    </w:p>
  </w:footnote>
  <w:footnote w:id="2">
    <w:p w14:paraId="5E6C05C3" w14:textId="77777777" w:rsidR="002B305C" w:rsidRPr="00DF3BF9" w:rsidRDefault="002B305C" w:rsidP="0022568E">
      <w:pPr>
        <w:pStyle w:val="Tekstprzypisudolnego"/>
        <w:jc w:val="both"/>
        <w:rPr>
          <w:rFonts w:ascii="Calibri" w:hAnsi="Calibri" w:cs="Calibri"/>
          <w:sz w:val="16"/>
          <w:szCs w:val="16"/>
        </w:rPr>
      </w:pPr>
      <w:r w:rsidRPr="00DF3BF9">
        <w:rPr>
          <w:rStyle w:val="Odwoanieprzypisudolnego"/>
          <w:rFonts w:ascii="Calibri" w:hAnsi="Calibri" w:cs="Calibri"/>
          <w:sz w:val="16"/>
          <w:szCs w:val="16"/>
        </w:rPr>
        <w:footnoteRef/>
      </w:r>
      <w:r w:rsidRPr="00DF3BF9">
        <w:rPr>
          <w:rFonts w:ascii="Calibri" w:hAnsi="Calibri" w:cs="Calibri"/>
          <w:sz w:val="16"/>
          <w:szCs w:val="16"/>
        </w:rPr>
        <w:t xml:space="preserve"> </w:t>
      </w:r>
      <w:r>
        <w:rPr>
          <w:rFonts w:ascii="Calibri" w:hAnsi="Calibri" w:cs="Calibri"/>
          <w:sz w:val="16"/>
          <w:szCs w:val="16"/>
        </w:rPr>
        <w:t xml:space="preserve">Należy wpisać pełną nazwę (lub imię i nazwisko) i adres siedziby (lub zamieszkania) Beneficjenta oraz formę prawną Beneficjenta, a gdy Beneficjent posiada, także nr NIP, REGON i numer dokumentu rejestrowego. W przypadku wspólników spółki cywilnej należy wstawić: „imiona i nazwiska wszystkich wspólników spółki, adresy ich zamieszkania oraz NIP, prowadzący działalność gospodarczą pod nazwą …. (pełna nazwa spółki cywilnej) z siedzibą w … (kod pocztowy, miejscowość, nazwa ulicy i numer budynku oraz lokalu), NIP spółki ….., REGON spółki ……”. </w:t>
      </w:r>
      <w:r w:rsidRPr="00DF3BF9">
        <w:rPr>
          <w:rFonts w:ascii="Calibri" w:hAnsi="Calibri" w:cs="Calibri"/>
          <w:sz w:val="16"/>
          <w:szCs w:val="16"/>
        </w:rPr>
        <w:t xml:space="preserve">Beneficjent rozumiany jest jako partner wiodący </w:t>
      </w:r>
      <w:r>
        <w:rPr>
          <w:rFonts w:ascii="Calibri" w:hAnsi="Calibri" w:cs="Calibri"/>
          <w:sz w:val="16"/>
          <w:szCs w:val="16"/>
        </w:rPr>
        <w:t>P</w:t>
      </w:r>
      <w:r w:rsidRPr="00DF3BF9">
        <w:rPr>
          <w:rFonts w:ascii="Calibri" w:hAnsi="Calibri" w:cs="Calibri"/>
          <w:sz w:val="16"/>
          <w:szCs w:val="16"/>
        </w:rPr>
        <w:t>rojektu w przypadku realizowania Projektu z Partnerem/</w:t>
      </w:r>
      <w:proofErr w:type="spellStart"/>
      <w:r w:rsidRPr="00DF3BF9">
        <w:rPr>
          <w:rFonts w:ascii="Calibri" w:hAnsi="Calibri" w:cs="Calibri"/>
          <w:sz w:val="16"/>
          <w:szCs w:val="16"/>
        </w:rPr>
        <w:t>ami</w:t>
      </w:r>
      <w:proofErr w:type="spellEnd"/>
      <w:r w:rsidRPr="00DF3BF9">
        <w:rPr>
          <w:rFonts w:ascii="Calibri" w:hAnsi="Calibri" w:cs="Calibri"/>
          <w:sz w:val="16"/>
          <w:szCs w:val="16"/>
        </w:rPr>
        <w:t xml:space="preserve"> wskazanymi we wniosku. </w:t>
      </w:r>
    </w:p>
  </w:footnote>
  <w:footnote w:id="3">
    <w:p w14:paraId="712600AC" w14:textId="77777777" w:rsidR="002B305C" w:rsidRPr="00DF3BF9" w:rsidRDefault="002B305C" w:rsidP="0094738D">
      <w:pPr>
        <w:pStyle w:val="Tekstprzypisudolnego"/>
        <w:jc w:val="both"/>
        <w:rPr>
          <w:rFonts w:ascii="Calibri" w:hAnsi="Calibri" w:cs="Calibri"/>
          <w:sz w:val="16"/>
          <w:szCs w:val="16"/>
        </w:rPr>
      </w:pPr>
      <w:r w:rsidRPr="00DF3BF9">
        <w:rPr>
          <w:rStyle w:val="Odwoanieprzypisudolnego"/>
          <w:rFonts w:ascii="Calibri" w:hAnsi="Calibri" w:cs="Calibri"/>
          <w:sz w:val="16"/>
          <w:szCs w:val="16"/>
        </w:rPr>
        <w:footnoteRef/>
      </w:r>
      <w:r w:rsidRPr="00DF3BF9">
        <w:rPr>
          <w:rFonts w:ascii="Calibri" w:hAnsi="Calibri" w:cs="Calibri"/>
          <w:sz w:val="16"/>
          <w:szCs w:val="16"/>
        </w:rPr>
        <w:t xml:space="preserve">  </w:t>
      </w:r>
      <w:r w:rsidRPr="00AC527A">
        <w:rPr>
          <w:rFonts w:ascii="Calibri" w:hAnsi="Calibri" w:cs="Calibri"/>
          <w:sz w:val="16"/>
          <w:szCs w:val="16"/>
        </w:rPr>
        <w:t>W przypadku, gdy Beneficjentem jest osoba fizyczna prowadząca działalność oświatową należy ją identyfikować po NIP-ie, PESEL-u i adresie zamieszkania.</w:t>
      </w:r>
    </w:p>
  </w:footnote>
  <w:footnote w:id="4">
    <w:p w14:paraId="59F4C9D5" w14:textId="77777777" w:rsidR="002B305C" w:rsidRPr="00DF3BF9" w:rsidRDefault="002B305C" w:rsidP="0022568E">
      <w:pPr>
        <w:pStyle w:val="Tekstprzypisudolnego"/>
        <w:jc w:val="both"/>
        <w:rPr>
          <w:rFonts w:ascii="Calibri" w:hAnsi="Calibri" w:cs="Calibri"/>
          <w:sz w:val="16"/>
          <w:szCs w:val="16"/>
        </w:rPr>
      </w:pPr>
      <w:r w:rsidRPr="00DF3BF9">
        <w:rPr>
          <w:rStyle w:val="Odwoanieprzypisudolnego"/>
          <w:rFonts w:ascii="Calibri" w:hAnsi="Calibri" w:cs="Calibri"/>
          <w:sz w:val="16"/>
          <w:szCs w:val="16"/>
        </w:rPr>
        <w:footnoteRef/>
      </w:r>
      <w:r w:rsidRPr="00DF3BF9">
        <w:rPr>
          <w:rFonts w:ascii="Calibri" w:hAnsi="Calibri" w:cs="Calibri"/>
          <w:sz w:val="16"/>
          <w:szCs w:val="16"/>
        </w:rPr>
        <w:t xml:space="preserve"> </w:t>
      </w:r>
      <w:r>
        <w:rPr>
          <w:rFonts w:ascii="Calibri" w:hAnsi="Calibri" w:cs="Calibri"/>
          <w:sz w:val="16"/>
          <w:szCs w:val="16"/>
        </w:rPr>
        <w:t>Dotyczy przypadku, gdy Projekt jest realizowany w ramach partnerstwa</w:t>
      </w:r>
      <w:r w:rsidRPr="00DF3BF9">
        <w:rPr>
          <w:rFonts w:ascii="Calibri" w:hAnsi="Calibri" w:cs="Calibri"/>
          <w:sz w:val="16"/>
          <w:szCs w:val="16"/>
        </w:rPr>
        <w:t xml:space="preserve">. W takim przypadku Beneficjent (partner wiodący </w:t>
      </w:r>
      <w:r>
        <w:rPr>
          <w:rFonts w:ascii="Calibri" w:hAnsi="Calibri" w:cs="Calibri"/>
          <w:sz w:val="16"/>
          <w:szCs w:val="16"/>
        </w:rPr>
        <w:t>P</w:t>
      </w:r>
      <w:r w:rsidRPr="00DF3BF9">
        <w:rPr>
          <w:rFonts w:ascii="Calibri" w:hAnsi="Calibri" w:cs="Calibri"/>
          <w:sz w:val="16"/>
          <w:szCs w:val="16"/>
        </w:rPr>
        <w:t>rojektu) powinien posiadać pełnomocnictwo do podpisania umowy o dofinansowanie Projektu w imieniu i na rzecz Partnerów.</w:t>
      </w:r>
    </w:p>
  </w:footnote>
  <w:footnote w:id="5">
    <w:p w14:paraId="1EEFDA41" w14:textId="51EF3BF5" w:rsidR="002B305C" w:rsidRDefault="002B305C" w:rsidP="0022568E">
      <w:pPr>
        <w:pStyle w:val="Tekstprzypisudolnego"/>
        <w:jc w:val="both"/>
        <w:rPr>
          <w:rFonts w:ascii="Calibri" w:hAnsi="Calibri" w:cs="Calibri"/>
          <w:sz w:val="16"/>
          <w:szCs w:val="16"/>
        </w:rPr>
      </w:pPr>
      <w:r w:rsidRPr="00DF3BF9">
        <w:rPr>
          <w:rStyle w:val="Odwoanieprzypisudolnego"/>
          <w:rFonts w:ascii="Calibri" w:hAnsi="Calibri"/>
          <w:sz w:val="16"/>
          <w:szCs w:val="16"/>
        </w:rPr>
        <w:footnoteRef/>
      </w:r>
      <w:r w:rsidRPr="00DF3BF9">
        <w:rPr>
          <w:rFonts w:ascii="Calibri" w:hAnsi="Calibri"/>
          <w:sz w:val="16"/>
          <w:szCs w:val="16"/>
        </w:rPr>
        <w:t xml:space="preserve"> </w:t>
      </w:r>
      <w:r w:rsidRPr="00DF3BF9">
        <w:rPr>
          <w:rFonts w:ascii="Calibri" w:hAnsi="Calibri" w:cs="Calibri"/>
          <w:sz w:val="16"/>
          <w:szCs w:val="16"/>
        </w:rPr>
        <w:t xml:space="preserve">Należy przywołać pełnomocnictwo, oraz je załączyć, jeśli strona jest reprezentowana przez pełnomocnika </w:t>
      </w:r>
      <w:r w:rsidRPr="00737A1F">
        <w:rPr>
          <w:rFonts w:ascii="Calibri" w:hAnsi="Calibri" w:cs="Calibri"/>
          <w:sz w:val="16"/>
          <w:szCs w:val="16"/>
        </w:rPr>
        <w:t xml:space="preserve">– </w:t>
      </w:r>
      <w:r w:rsidRPr="00C3492E">
        <w:rPr>
          <w:rFonts w:ascii="Calibri" w:hAnsi="Calibri" w:cs="Calibri"/>
          <w:sz w:val="16"/>
          <w:szCs w:val="16"/>
        </w:rPr>
        <w:t>załącznik nr 1</w:t>
      </w:r>
      <w:r>
        <w:rPr>
          <w:rFonts w:ascii="Calibri" w:hAnsi="Calibri" w:cs="Calibri"/>
          <w:sz w:val="16"/>
          <w:szCs w:val="16"/>
        </w:rPr>
        <w:t xml:space="preserve"> </w:t>
      </w:r>
      <w:r w:rsidRPr="00737A1F">
        <w:rPr>
          <w:rFonts w:ascii="Calibri" w:hAnsi="Calibri" w:cs="Calibri"/>
          <w:sz w:val="16"/>
          <w:szCs w:val="16"/>
        </w:rPr>
        <w:t xml:space="preserve">do </w:t>
      </w:r>
      <w:r>
        <w:rPr>
          <w:rFonts w:ascii="Calibri" w:hAnsi="Calibri" w:cs="Calibri"/>
          <w:sz w:val="16"/>
          <w:szCs w:val="16"/>
        </w:rPr>
        <w:t>U</w:t>
      </w:r>
      <w:r w:rsidRPr="00737A1F">
        <w:rPr>
          <w:rFonts w:ascii="Calibri" w:hAnsi="Calibri" w:cs="Calibri"/>
          <w:sz w:val="16"/>
          <w:szCs w:val="16"/>
        </w:rPr>
        <w:t>mowy.</w:t>
      </w:r>
    </w:p>
    <w:p w14:paraId="61DC0A68" w14:textId="77777777" w:rsidR="002B305C" w:rsidRDefault="002B305C" w:rsidP="0022568E">
      <w:pPr>
        <w:pStyle w:val="Tekstprzypisudolnego"/>
        <w:jc w:val="both"/>
      </w:pPr>
    </w:p>
  </w:footnote>
  <w:footnote w:id="6">
    <w:p w14:paraId="7294BC56" w14:textId="77777777" w:rsidR="002B305C" w:rsidRPr="006247CF" w:rsidRDefault="002B305C" w:rsidP="00E94489">
      <w:pPr>
        <w:pStyle w:val="Tekstprzypisudolnego"/>
        <w:jc w:val="both"/>
        <w:rPr>
          <w:rFonts w:ascii="Calibri" w:hAnsi="Calibri"/>
          <w:color w:val="000000"/>
          <w:sz w:val="16"/>
          <w:szCs w:val="16"/>
        </w:rPr>
      </w:pPr>
      <w:r w:rsidRPr="006247CF">
        <w:rPr>
          <w:rStyle w:val="Odwoanieprzypisudolnego"/>
          <w:rFonts w:ascii="Calibri" w:hAnsi="Calibri"/>
          <w:color w:val="000000"/>
          <w:sz w:val="16"/>
          <w:szCs w:val="16"/>
        </w:rPr>
        <w:footnoteRef/>
      </w:r>
      <w:r w:rsidRPr="006247CF">
        <w:rPr>
          <w:rFonts w:ascii="Calibri" w:hAnsi="Calibri"/>
          <w:color w:val="000000"/>
          <w:sz w:val="16"/>
          <w:szCs w:val="16"/>
        </w:rPr>
        <w:t xml:space="preserve"> </w:t>
      </w:r>
      <w:r w:rsidRPr="00B05BFB">
        <w:rPr>
          <w:rFonts w:ascii="Calibri" w:hAnsi="Calibri" w:cs="MS Sans Serif"/>
          <w:color w:val="000000"/>
          <w:sz w:val="16"/>
          <w:szCs w:val="16"/>
          <w:lang w:eastAsia="pl-PL"/>
        </w:rPr>
        <w:t xml:space="preserve">Należy wykreślić, gdy </w:t>
      </w:r>
      <w:r>
        <w:rPr>
          <w:rFonts w:ascii="Calibri" w:hAnsi="Calibri" w:cs="MS Sans Serif"/>
          <w:color w:val="000000"/>
          <w:sz w:val="16"/>
          <w:szCs w:val="16"/>
          <w:lang w:eastAsia="pl-PL"/>
        </w:rPr>
        <w:t>P</w:t>
      </w:r>
      <w:r w:rsidRPr="00B05BFB">
        <w:rPr>
          <w:rFonts w:ascii="Calibri" w:hAnsi="Calibri" w:cs="MS Sans Serif"/>
          <w:color w:val="000000"/>
          <w:sz w:val="16"/>
          <w:szCs w:val="16"/>
          <w:lang w:eastAsia="pl-PL"/>
        </w:rPr>
        <w:t>rojekt nie jest realizowany w ramach partnerstwa.</w:t>
      </w:r>
    </w:p>
  </w:footnote>
  <w:footnote w:id="7">
    <w:p w14:paraId="4F0A2F72" w14:textId="77777777" w:rsidR="002B305C" w:rsidRPr="00943F09" w:rsidRDefault="002B305C" w:rsidP="00E94489">
      <w:pPr>
        <w:pStyle w:val="Tekstprzypisudolnego"/>
        <w:jc w:val="both"/>
        <w:rPr>
          <w:rFonts w:ascii="Calibri" w:hAnsi="Calibri"/>
          <w:sz w:val="16"/>
          <w:szCs w:val="16"/>
        </w:rPr>
      </w:pPr>
      <w:r>
        <w:rPr>
          <w:rStyle w:val="Odwoanieprzypisudolnego"/>
          <w:rFonts w:ascii="Calibri" w:hAnsi="Calibri"/>
          <w:sz w:val="16"/>
          <w:szCs w:val="16"/>
        </w:rPr>
        <w:footnoteRef/>
      </w:r>
      <w:r>
        <w:rPr>
          <w:rFonts w:ascii="Calibri" w:hAnsi="Calibri"/>
          <w:sz w:val="16"/>
          <w:szCs w:val="16"/>
        </w:rPr>
        <w:t xml:space="preserve"> </w:t>
      </w:r>
      <w:r w:rsidRPr="00943F09">
        <w:rPr>
          <w:rFonts w:ascii="Calibri" w:hAnsi="Calibri"/>
          <w:sz w:val="16"/>
          <w:szCs w:val="16"/>
        </w:rPr>
        <w:t>Należy wykreślić jeśli nie dotyczy.</w:t>
      </w:r>
    </w:p>
  </w:footnote>
  <w:footnote w:id="8">
    <w:p w14:paraId="54CAFA29" w14:textId="77777777" w:rsidR="002B305C" w:rsidRDefault="002B305C" w:rsidP="004F5999">
      <w:pPr>
        <w:pStyle w:val="Tekstprzypisudolnego"/>
        <w:jc w:val="both"/>
      </w:pPr>
      <w:r w:rsidRPr="00943F09">
        <w:rPr>
          <w:rStyle w:val="Odwoanieprzypisudolnego"/>
          <w:rFonts w:ascii="Calibri" w:hAnsi="Calibri"/>
          <w:sz w:val="16"/>
          <w:szCs w:val="16"/>
        </w:rPr>
        <w:footnoteRef/>
      </w:r>
      <w:r w:rsidRPr="00943F09">
        <w:rPr>
          <w:rFonts w:ascii="Calibri" w:hAnsi="Calibri"/>
          <w:sz w:val="16"/>
          <w:szCs w:val="16"/>
        </w:rPr>
        <w:t xml:space="preserve"> Należy wykreślić jeśli nie dotyczy.</w:t>
      </w:r>
    </w:p>
  </w:footnote>
  <w:footnote w:id="9">
    <w:p w14:paraId="09EBD742" w14:textId="77777777" w:rsidR="002B305C" w:rsidRPr="00C34ED8" w:rsidRDefault="002B305C" w:rsidP="00E94489">
      <w:pPr>
        <w:pStyle w:val="Tekstprzypisudolnego"/>
        <w:jc w:val="both"/>
        <w:rPr>
          <w:rFonts w:ascii="Calibri" w:hAnsi="Calibri"/>
          <w:sz w:val="16"/>
          <w:szCs w:val="16"/>
        </w:rPr>
      </w:pPr>
      <w:r w:rsidRPr="00C34ED8">
        <w:rPr>
          <w:rStyle w:val="Odwoanieprzypisudolnego"/>
          <w:rFonts w:ascii="Calibri" w:hAnsi="Calibri"/>
          <w:sz w:val="16"/>
          <w:szCs w:val="16"/>
        </w:rPr>
        <w:footnoteRef/>
      </w:r>
      <w:r w:rsidRPr="00C34ED8">
        <w:rPr>
          <w:rFonts w:ascii="Calibri" w:hAnsi="Calibri"/>
          <w:sz w:val="16"/>
          <w:szCs w:val="16"/>
        </w:rPr>
        <w:t xml:space="preserve"> Należy uzupełnić w zależności od obowiązującej wersji </w:t>
      </w:r>
      <w:proofErr w:type="spellStart"/>
      <w:r w:rsidRPr="00C34ED8">
        <w:rPr>
          <w:rFonts w:ascii="Calibri" w:hAnsi="Calibri"/>
          <w:sz w:val="16"/>
          <w:szCs w:val="16"/>
        </w:rPr>
        <w:t>SzOOP</w:t>
      </w:r>
      <w:proofErr w:type="spellEnd"/>
      <w:r w:rsidRPr="00C34ED8">
        <w:rPr>
          <w:rFonts w:ascii="Calibri" w:hAnsi="Calibri"/>
          <w:sz w:val="16"/>
          <w:szCs w:val="16"/>
        </w:rPr>
        <w:t xml:space="preserve"> dla danego konkursu</w:t>
      </w:r>
    </w:p>
  </w:footnote>
  <w:footnote w:id="10">
    <w:p w14:paraId="37ADA2B8" w14:textId="77777777" w:rsidR="002B305C" w:rsidRPr="006247CF" w:rsidRDefault="002B305C" w:rsidP="00E94489">
      <w:pPr>
        <w:pStyle w:val="Tekstprzypisudolnego"/>
        <w:jc w:val="both"/>
        <w:rPr>
          <w:rFonts w:ascii="Calibri" w:hAnsi="Calibri"/>
          <w:color w:val="000000"/>
          <w:sz w:val="16"/>
          <w:szCs w:val="16"/>
        </w:rPr>
      </w:pPr>
      <w:r w:rsidRPr="006247CF">
        <w:rPr>
          <w:rStyle w:val="Odwoanieprzypisudolnego"/>
          <w:rFonts w:ascii="Calibri" w:hAnsi="Calibri"/>
          <w:color w:val="000000"/>
          <w:sz w:val="16"/>
          <w:szCs w:val="16"/>
        </w:rPr>
        <w:footnoteRef/>
      </w:r>
      <w:r w:rsidRPr="006247CF">
        <w:rPr>
          <w:rFonts w:ascii="Calibri" w:hAnsi="Calibri"/>
          <w:color w:val="000000"/>
          <w:sz w:val="16"/>
          <w:szCs w:val="16"/>
        </w:rPr>
        <w:t xml:space="preserve"> </w:t>
      </w:r>
      <w:r w:rsidRPr="00B05BFB">
        <w:rPr>
          <w:rFonts w:ascii="Calibri" w:hAnsi="Calibri" w:cs="MS Sans Serif"/>
          <w:color w:val="000000"/>
          <w:sz w:val="16"/>
          <w:szCs w:val="16"/>
          <w:lang w:eastAsia="pl-PL"/>
        </w:rPr>
        <w:t xml:space="preserve">Należy wykreślić, gdy </w:t>
      </w:r>
      <w:r>
        <w:rPr>
          <w:rFonts w:ascii="Calibri" w:hAnsi="Calibri" w:cs="MS Sans Serif"/>
          <w:color w:val="000000"/>
          <w:sz w:val="16"/>
          <w:szCs w:val="16"/>
          <w:lang w:eastAsia="pl-PL"/>
        </w:rPr>
        <w:t>P</w:t>
      </w:r>
      <w:r w:rsidRPr="00B05BFB">
        <w:rPr>
          <w:rFonts w:ascii="Calibri" w:hAnsi="Calibri" w:cs="MS Sans Serif"/>
          <w:color w:val="000000"/>
          <w:sz w:val="16"/>
          <w:szCs w:val="16"/>
          <w:lang w:eastAsia="pl-PL"/>
        </w:rPr>
        <w:t>rojekt nie jest realizowany w ramach partnerstwa.</w:t>
      </w:r>
    </w:p>
  </w:footnote>
  <w:footnote w:id="11">
    <w:p w14:paraId="1B4838F9" w14:textId="77777777" w:rsidR="002B305C" w:rsidRPr="00816D64" w:rsidRDefault="002B305C" w:rsidP="00E94489">
      <w:pPr>
        <w:pStyle w:val="Tekstprzypisudolnego"/>
        <w:jc w:val="both"/>
        <w:rPr>
          <w:rFonts w:ascii="Calibri" w:hAnsi="Calibri"/>
          <w:color w:val="000000"/>
          <w:sz w:val="16"/>
          <w:szCs w:val="16"/>
        </w:rPr>
      </w:pPr>
      <w:r w:rsidRPr="00816D64">
        <w:rPr>
          <w:rStyle w:val="Odwoanieprzypisudolnego"/>
          <w:rFonts w:ascii="Calibri" w:hAnsi="Calibri"/>
          <w:color w:val="000000"/>
          <w:sz w:val="16"/>
          <w:szCs w:val="16"/>
        </w:rPr>
        <w:footnoteRef/>
      </w:r>
      <w:r w:rsidRPr="00816D64">
        <w:rPr>
          <w:rFonts w:ascii="Calibri" w:hAnsi="Calibri"/>
          <w:color w:val="000000"/>
          <w:sz w:val="16"/>
          <w:szCs w:val="16"/>
        </w:rPr>
        <w:t xml:space="preserve"> </w:t>
      </w:r>
      <w:r w:rsidRPr="00B05BFB">
        <w:rPr>
          <w:rFonts w:ascii="Calibri" w:hAnsi="Calibri" w:cs="MS Sans Serif"/>
          <w:color w:val="000000"/>
          <w:sz w:val="16"/>
          <w:szCs w:val="16"/>
          <w:lang w:eastAsia="pl-PL"/>
        </w:rPr>
        <w:t xml:space="preserve">Należy wykreślić, gdy </w:t>
      </w:r>
      <w:r>
        <w:rPr>
          <w:rFonts w:ascii="Calibri" w:hAnsi="Calibri" w:cs="MS Sans Serif"/>
          <w:color w:val="000000"/>
          <w:sz w:val="16"/>
          <w:szCs w:val="16"/>
          <w:lang w:eastAsia="pl-PL"/>
        </w:rPr>
        <w:t>P</w:t>
      </w:r>
      <w:r w:rsidRPr="00B05BFB">
        <w:rPr>
          <w:rFonts w:ascii="Calibri" w:hAnsi="Calibri" w:cs="MS Sans Serif"/>
          <w:color w:val="000000"/>
          <w:sz w:val="16"/>
          <w:szCs w:val="16"/>
          <w:lang w:eastAsia="pl-PL"/>
        </w:rPr>
        <w:t>rojekt nie jest realizowany w ramach partnerstwa.</w:t>
      </w:r>
    </w:p>
  </w:footnote>
  <w:footnote w:id="12">
    <w:p w14:paraId="3CBE70EA" w14:textId="77777777" w:rsidR="002B305C" w:rsidRPr="003278C0" w:rsidRDefault="002B305C" w:rsidP="00E94489">
      <w:pPr>
        <w:pStyle w:val="Tekstprzypisudolnego"/>
        <w:jc w:val="both"/>
        <w:rPr>
          <w:rFonts w:ascii="Calibri" w:hAnsi="Calibri"/>
          <w:sz w:val="15"/>
          <w:szCs w:val="15"/>
        </w:rPr>
      </w:pPr>
      <w:r w:rsidRPr="003278C0">
        <w:rPr>
          <w:rStyle w:val="Odwoanieprzypisudolnego"/>
          <w:rFonts w:ascii="Calibri" w:hAnsi="Calibri"/>
          <w:sz w:val="15"/>
          <w:szCs w:val="15"/>
        </w:rPr>
        <w:footnoteRef/>
      </w:r>
      <w:r w:rsidRPr="003278C0">
        <w:rPr>
          <w:rFonts w:ascii="Calibri" w:hAnsi="Calibri"/>
          <w:sz w:val="15"/>
          <w:szCs w:val="15"/>
        </w:rPr>
        <w:t xml:space="preserve"> Dotyczy każdego Partnera realizującego projekt wspólnie z Beneficjentem. </w:t>
      </w:r>
    </w:p>
  </w:footnote>
  <w:footnote w:id="13">
    <w:p w14:paraId="70FE8D48" w14:textId="77777777" w:rsidR="002B305C" w:rsidRPr="003278C0" w:rsidRDefault="002B305C" w:rsidP="00E94489">
      <w:pPr>
        <w:pStyle w:val="Tekstprzypisudolnego"/>
        <w:jc w:val="both"/>
        <w:rPr>
          <w:rFonts w:ascii="Calibri" w:hAnsi="Calibri"/>
          <w:sz w:val="15"/>
          <w:szCs w:val="15"/>
        </w:rPr>
      </w:pPr>
      <w:r w:rsidRPr="003278C0">
        <w:rPr>
          <w:rStyle w:val="Odwoanieprzypisudolnego"/>
          <w:rFonts w:ascii="Calibri" w:hAnsi="Calibri"/>
          <w:sz w:val="15"/>
          <w:szCs w:val="15"/>
        </w:rPr>
        <w:footnoteRef/>
      </w:r>
      <w:r w:rsidRPr="003278C0">
        <w:rPr>
          <w:rFonts w:ascii="Calibri" w:hAnsi="Calibri"/>
          <w:sz w:val="15"/>
          <w:szCs w:val="15"/>
        </w:rPr>
        <w:t xml:space="preserve"> </w:t>
      </w:r>
      <w:r w:rsidRPr="00B05BFB">
        <w:rPr>
          <w:rFonts w:ascii="Calibri" w:hAnsi="Calibri" w:cs="MS Sans Serif"/>
          <w:color w:val="000000"/>
          <w:sz w:val="16"/>
          <w:szCs w:val="16"/>
          <w:lang w:eastAsia="pl-PL"/>
        </w:rPr>
        <w:t xml:space="preserve">Należy wykreślić, gdy </w:t>
      </w:r>
      <w:r>
        <w:rPr>
          <w:rFonts w:ascii="Calibri" w:hAnsi="Calibri" w:cs="MS Sans Serif"/>
          <w:color w:val="000000"/>
          <w:sz w:val="16"/>
          <w:szCs w:val="16"/>
          <w:lang w:eastAsia="pl-PL"/>
        </w:rPr>
        <w:t>P</w:t>
      </w:r>
      <w:r w:rsidRPr="00B05BFB">
        <w:rPr>
          <w:rFonts w:ascii="Calibri" w:hAnsi="Calibri" w:cs="MS Sans Serif"/>
          <w:color w:val="000000"/>
          <w:sz w:val="16"/>
          <w:szCs w:val="16"/>
          <w:lang w:eastAsia="pl-PL"/>
        </w:rPr>
        <w:t>rojekt nie jest realizowany w ramach partnerstwa.</w:t>
      </w:r>
    </w:p>
  </w:footnote>
  <w:footnote w:id="14">
    <w:p w14:paraId="707EFFE9" w14:textId="77777777" w:rsidR="002B305C" w:rsidRPr="00816D64" w:rsidRDefault="002B305C" w:rsidP="00E94489">
      <w:pPr>
        <w:pStyle w:val="Tekstprzypisudolnego"/>
        <w:jc w:val="both"/>
        <w:rPr>
          <w:rFonts w:ascii="Calibri" w:hAnsi="Calibri"/>
          <w:color w:val="000000"/>
          <w:sz w:val="16"/>
          <w:szCs w:val="16"/>
        </w:rPr>
      </w:pPr>
      <w:r w:rsidRPr="00816D64">
        <w:rPr>
          <w:rStyle w:val="Odwoanieprzypisudolnego"/>
          <w:rFonts w:ascii="Calibri" w:hAnsi="Calibri"/>
          <w:color w:val="000000"/>
          <w:sz w:val="16"/>
          <w:szCs w:val="16"/>
        </w:rPr>
        <w:footnoteRef/>
      </w:r>
      <w:r w:rsidRPr="00816D64">
        <w:rPr>
          <w:rFonts w:ascii="Calibri" w:hAnsi="Calibri"/>
          <w:color w:val="000000"/>
          <w:sz w:val="16"/>
          <w:szCs w:val="16"/>
        </w:rPr>
        <w:t xml:space="preserve"> </w:t>
      </w:r>
      <w:r w:rsidRPr="00B05BFB">
        <w:rPr>
          <w:rFonts w:ascii="Calibri" w:hAnsi="Calibri" w:cs="MS Sans Serif"/>
          <w:color w:val="000000"/>
          <w:sz w:val="16"/>
          <w:szCs w:val="16"/>
          <w:lang w:eastAsia="pl-PL"/>
        </w:rPr>
        <w:t xml:space="preserve">Należy wykreślić, gdy </w:t>
      </w:r>
      <w:r>
        <w:rPr>
          <w:rFonts w:ascii="Calibri" w:hAnsi="Calibri" w:cs="MS Sans Serif"/>
          <w:color w:val="000000"/>
          <w:sz w:val="16"/>
          <w:szCs w:val="16"/>
          <w:lang w:eastAsia="pl-PL"/>
        </w:rPr>
        <w:t>P</w:t>
      </w:r>
      <w:r w:rsidRPr="00B05BFB">
        <w:rPr>
          <w:rFonts w:ascii="Calibri" w:hAnsi="Calibri" w:cs="MS Sans Serif"/>
          <w:color w:val="000000"/>
          <w:sz w:val="16"/>
          <w:szCs w:val="16"/>
          <w:lang w:eastAsia="pl-PL"/>
        </w:rPr>
        <w:t>rojekt nie jest realizowany w ramach partnerstwa.</w:t>
      </w:r>
    </w:p>
  </w:footnote>
  <w:footnote w:id="15">
    <w:p w14:paraId="532C781E" w14:textId="77777777" w:rsidR="002B305C" w:rsidRPr="00816D64" w:rsidRDefault="002B305C" w:rsidP="0022568E">
      <w:pPr>
        <w:pStyle w:val="Tekstprzypisudolnego"/>
        <w:jc w:val="both"/>
        <w:rPr>
          <w:rFonts w:ascii="Calibri" w:hAnsi="Calibri" w:cs="Calibri"/>
          <w:color w:val="000000"/>
          <w:sz w:val="16"/>
          <w:szCs w:val="16"/>
        </w:rPr>
      </w:pPr>
      <w:r w:rsidRPr="00816D64">
        <w:rPr>
          <w:rStyle w:val="Odwoanieprzypisudolnego"/>
          <w:rFonts w:ascii="Calibri" w:hAnsi="Calibri" w:cs="Calibri"/>
          <w:color w:val="000000"/>
          <w:sz w:val="16"/>
          <w:szCs w:val="16"/>
        </w:rPr>
        <w:footnoteRef/>
      </w:r>
      <w:r w:rsidRPr="00816D64">
        <w:rPr>
          <w:rFonts w:ascii="Calibri" w:hAnsi="Calibri" w:cs="Calibri"/>
          <w:color w:val="000000"/>
          <w:sz w:val="16"/>
          <w:szCs w:val="16"/>
        </w:rPr>
        <w:t xml:space="preserve"> Dotyczy przypadku gdy Beneficjent lub Partnerzy są zobowiązani do wniesienia wkładu własnego.</w:t>
      </w:r>
    </w:p>
  </w:footnote>
  <w:footnote w:id="16">
    <w:p w14:paraId="6C08F515" w14:textId="77777777" w:rsidR="002B305C" w:rsidRPr="00816D64" w:rsidRDefault="002B305C" w:rsidP="00E94489">
      <w:pPr>
        <w:pStyle w:val="Tekstprzypisudolnego"/>
        <w:jc w:val="both"/>
        <w:rPr>
          <w:rFonts w:ascii="Calibri" w:hAnsi="Calibri" w:cs="Calibri"/>
          <w:color w:val="000000"/>
          <w:sz w:val="16"/>
          <w:szCs w:val="16"/>
        </w:rPr>
      </w:pPr>
      <w:r w:rsidRPr="00816D64">
        <w:rPr>
          <w:rStyle w:val="Odwoanieprzypisudolnego"/>
          <w:rFonts w:ascii="Calibri" w:hAnsi="Calibri" w:cs="Calibri"/>
          <w:color w:val="000000"/>
          <w:sz w:val="16"/>
          <w:szCs w:val="16"/>
        </w:rPr>
        <w:footnoteRef/>
      </w:r>
      <w:r w:rsidRPr="00816D64">
        <w:rPr>
          <w:rFonts w:ascii="Calibri" w:hAnsi="Calibri" w:cs="Calibri"/>
          <w:color w:val="000000"/>
          <w:sz w:val="16"/>
          <w:szCs w:val="16"/>
        </w:rPr>
        <w:t xml:space="preserve"> Należy wykreślić, w przypadku, gdy Instytucja Zarządzająca w regulaminie konkursu ograniczy możliwość kwalifikowania wydatków wstecz. </w:t>
      </w:r>
    </w:p>
  </w:footnote>
  <w:footnote w:id="17">
    <w:p w14:paraId="2EAF0CD5" w14:textId="77777777" w:rsidR="002B305C" w:rsidRPr="00816D64" w:rsidRDefault="002B305C" w:rsidP="00E94489">
      <w:pPr>
        <w:pStyle w:val="Tekstprzypisudolnego"/>
        <w:jc w:val="both"/>
        <w:rPr>
          <w:rFonts w:ascii="Calibri" w:hAnsi="Calibri"/>
          <w:color w:val="000000"/>
          <w:sz w:val="16"/>
          <w:szCs w:val="16"/>
        </w:rPr>
      </w:pPr>
      <w:r w:rsidRPr="00816D64">
        <w:rPr>
          <w:rStyle w:val="Odwoanieprzypisudolnego"/>
          <w:rFonts w:ascii="Calibri" w:hAnsi="Calibri"/>
          <w:color w:val="000000"/>
          <w:sz w:val="16"/>
          <w:szCs w:val="16"/>
        </w:rPr>
        <w:footnoteRef/>
      </w:r>
      <w:r w:rsidRPr="00816D64">
        <w:rPr>
          <w:rFonts w:ascii="Calibri" w:hAnsi="Calibri"/>
          <w:color w:val="000000"/>
          <w:sz w:val="16"/>
          <w:szCs w:val="16"/>
        </w:rPr>
        <w:t xml:space="preserve"> </w:t>
      </w:r>
      <w:r w:rsidRPr="00B05BFB">
        <w:rPr>
          <w:rFonts w:ascii="Calibri" w:hAnsi="Calibri" w:cs="Calibri"/>
          <w:color w:val="000000"/>
          <w:sz w:val="16"/>
          <w:szCs w:val="16"/>
        </w:rPr>
        <w:t xml:space="preserve">Należy wykreślić, gdy </w:t>
      </w:r>
      <w:r>
        <w:rPr>
          <w:rFonts w:ascii="Calibri" w:hAnsi="Calibri" w:cs="Calibri"/>
          <w:color w:val="000000"/>
          <w:sz w:val="16"/>
          <w:szCs w:val="16"/>
        </w:rPr>
        <w:t>P</w:t>
      </w:r>
      <w:r w:rsidRPr="00B05BFB">
        <w:rPr>
          <w:rFonts w:ascii="Calibri" w:hAnsi="Calibri" w:cs="Calibri"/>
          <w:color w:val="000000"/>
          <w:sz w:val="16"/>
          <w:szCs w:val="16"/>
        </w:rPr>
        <w:t>rojekt nie jest realizowany w ramach partnerstwa.</w:t>
      </w:r>
    </w:p>
  </w:footnote>
  <w:footnote w:id="18">
    <w:p w14:paraId="0C8C17EE" w14:textId="77777777" w:rsidR="002B305C" w:rsidRPr="00E462AF" w:rsidRDefault="002B305C" w:rsidP="00E94489">
      <w:pPr>
        <w:pStyle w:val="Tekstprzypisudolnego"/>
        <w:jc w:val="both"/>
        <w:rPr>
          <w:rFonts w:ascii="Calibri" w:hAnsi="Calibri" w:cs="Calibri"/>
          <w:sz w:val="16"/>
          <w:szCs w:val="16"/>
        </w:rPr>
      </w:pPr>
      <w:r w:rsidRPr="00095320">
        <w:rPr>
          <w:rStyle w:val="Odwoanieprzypisudolnego"/>
          <w:rFonts w:ascii="Calibri" w:hAnsi="Calibri" w:cs="Calibri"/>
          <w:color w:val="000000"/>
          <w:sz w:val="16"/>
          <w:szCs w:val="16"/>
        </w:rPr>
        <w:footnoteRef/>
      </w:r>
      <w:r w:rsidRPr="00095320">
        <w:rPr>
          <w:rFonts w:ascii="Calibri" w:hAnsi="Calibri" w:cs="Calibri"/>
          <w:color w:val="000000"/>
          <w:sz w:val="16"/>
          <w:szCs w:val="16"/>
        </w:rPr>
        <w:t xml:space="preserve"> </w:t>
      </w:r>
      <w:r w:rsidRPr="00E462AF">
        <w:rPr>
          <w:rFonts w:ascii="Calibri" w:hAnsi="Calibri" w:cs="Calibri"/>
          <w:sz w:val="16"/>
          <w:szCs w:val="16"/>
        </w:rPr>
        <w:t>Należy wykreślić, jeżeli Beneficjent lub Partner nie będzie kwalifikował kosztu podatku od towarów i usług.</w:t>
      </w:r>
    </w:p>
  </w:footnote>
  <w:footnote w:id="19">
    <w:p w14:paraId="770EC89F" w14:textId="77777777" w:rsidR="002B305C" w:rsidRPr="00F47347" w:rsidRDefault="002B305C" w:rsidP="00E94489">
      <w:pPr>
        <w:pStyle w:val="Tekstprzypisudolnego"/>
        <w:jc w:val="both"/>
        <w:rPr>
          <w:rFonts w:asciiTheme="minorHAnsi" w:hAnsiTheme="minorHAnsi"/>
        </w:rPr>
      </w:pPr>
      <w:r w:rsidRPr="00F47347">
        <w:rPr>
          <w:rFonts w:asciiTheme="minorHAnsi" w:hAnsiTheme="minorHAnsi" w:cs="MS Sans Serif"/>
          <w:color w:val="000000"/>
          <w:sz w:val="16"/>
          <w:szCs w:val="16"/>
          <w:vertAlign w:val="superscript"/>
          <w:lang w:eastAsia="pl-PL"/>
        </w:rPr>
        <w:footnoteRef/>
      </w:r>
      <w:r w:rsidRPr="00F47347">
        <w:rPr>
          <w:rFonts w:asciiTheme="minorHAnsi" w:hAnsiTheme="minorHAnsi" w:cs="MS Sans Serif"/>
          <w:color w:val="000000"/>
          <w:sz w:val="16"/>
          <w:szCs w:val="16"/>
          <w:lang w:eastAsia="pl-PL"/>
        </w:rPr>
        <w:t xml:space="preserve"> Beneficjent składa oświadczenie, czy zamierza ponosić wydatki inwestycyjne w projekcie zgodnie z załącznikiem nr 1</w:t>
      </w:r>
      <w:r>
        <w:rPr>
          <w:rFonts w:asciiTheme="minorHAnsi" w:hAnsiTheme="minorHAnsi" w:cs="MS Sans Serif"/>
          <w:color w:val="000000"/>
          <w:sz w:val="16"/>
          <w:szCs w:val="16"/>
          <w:lang w:eastAsia="pl-PL"/>
        </w:rPr>
        <w:t>1</w:t>
      </w:r>
      <w:r w:rsidRPr="00F47347">
        <w:rPr>
          <w:rFonts w:asciiTheme="minorHAnsi" w:hAnsiTheme="minorHAnsi" w:cs="MS Sans Serif"/>
          <w:color w:val="000000"/>
          <w:sz w:val="16"/>
          <w:szCs w:val="16"/>
          <w:lang w:eastAsia="pl-PL"/>
        </w:rPr>
        <w:t xml:space="preserve"> do umowy.</w:t>
      </w:r>
    </w:p>
  </w:footnote>
  <w:footnote w:id="20">
    <w:p w14:paraId="0D338389" w14:textId="77777777" w:rsidR="002B305C" w:rsidRPr="00C45D80" w:rsidRDefault="002B305C" w:rsidP="00C40659">
      <w:pPr>
        <w:pStyle w:val="Tekstprzypisudolnego"/>
        <w:jc w:val="both"/>
        <w:rPr>
          <w:rFonts w:asciiTheme="minorHAnsi" w:hAnsiTheme="minorHAnsi"/>
          <w:sz w:val="16"/>
          <w:szCs w:val="16"/>
        </w:rPr>
      </w:pPr>
      <w:r w:rsidRPr="00C45D80">
        <w:rPr>
          <w:rStyle w:val="Odwoanieprzypisudolnego"/>
          <w:rFonts w:asciiTheme="minorHAnsi" w:hAnsiTheme="minorHAnsi"/>
          <w:sz w:val="16"/>
          <w:szCs w:val="16"/>
        </w:rPr>
        <w:footnoteRef/>
      </w:r>
      <w:r w:rsidRPr="00C45D80">
        <w:rPr>
          <w:rFonts w:asciiTheme="minorHAnsi" w:hAnsiTheme="minorHAnsi"/>
          <w:sz w:val="16"/>
          <w:szCs w:val="16"/>
        </w:rPr>
        <w:t xml:space="preserve"> Przez niewłaściwe łączenie wsparcia instrumentu finansowego i wsparcia dotacyjnego należy rozumieć sytuację, w której wydatki uzyskały dofinansowanie lub zostały sfinansowane ze środków otrzymanej pożyczki albo ze środków komercyjnej pożyczki uzyskanej dzięki poręczeniu/gwarancji z funduszy strukturalnych oraz uzyskały dofinansowanie albo zostały już sfinansowane w ramach innego projektu współfinansowanego ze środków unijnych, a całkowita suma wydatków kwalifikowalnych przedstawionych do wsparcia przekroczy 100% kwalifikowalnych wydatków danego przedsięwzięcia.</w:t>
      </w:r>
    </w:p>
  </w:footnote>
  <w:footnote w:id="21">
    <w:p w14:paraId="0C49D758" w14:textId="77777777" w:rsidR="002B305C" w:rsidRPr="00095320" w:rsidRDefault="002B305C" w:rsidP="00E94489">
      <w:pPr>
        <w:pStyle w:val="Tekstprzypisudolnego"/>
        <w:jc w:val="both"/>
        <w:rPr>
          <w:rFonts w:ascii="Calibri" w:hAnsi="Calibri"/>
          <w:color w:val="000000"/>
          <w:sz w:val="16"/>
          <w:szCs w:val="16"/>
        </w:rPr>
      </w:pPr>
      <w:r w:rsidRPr="00095320">
        <w:rPr>
          <w:rStyle w:val="Odwoanieprzypisudolnego"/>
          <w:rFonts w:ascii="Calibri" w:hAnsi="Calibri"/>
          <w:color w:val="000000"/>
          <w:sz w:val="16"/>
          <w:szCs w:val="16"/>
        </w:rPr>
        <w:footnoteRef/>
      </w:r>
      <w:r w:rsidRPr="00095320">
        <w:rPr>
          <w:rFonts w:ascii="Calibri" w:hAnsi="Calibri"/>
          <w:color w:val="000000"/>
          <w:sz w:val="16"/>
          <w:szCs w:val="16"/>
        </w:rPr>
        <w:t xml:space="preserve"> </w:t>
      </w:r>
      <w:r w:rsidRPr="00B05BFB">
        <w:rPr>
          <w:rFonts w:ascii="Calibri" w:hAnsi="Calibri" w:cs="Calibri"/>
          <w:color w:val="000000"/>
          <w:sz w:val="16"/>
          <w:szCs w:val="16"/>
        </w:rPr>
        <w:t xml:space="preserve">Należy wykreślić, gdy </w:t>
      </w:r>
      <w:r>
        <w:rPr>
          <w:rFonts w:ascii="Calibri" w:hAnsi="Calibri" w:cs="Calibri"/>
          <w:color w:val="000000"/>
          <w:sz w:val="16"/>
          <w:szCs w:val="16"/>
        </w:rPr>
        <w:t>P</w:t>
      </w:r>
      <w:r w:rsidRPr="00B05BFB">
        <w:rPr>
          <w:rFonts w:ascii="Calibri" w:hAnsi="Calibri" w:cs="Calibri"/>
          <w:color w:val="000000"/>
          <w:sz w:val="16"/>
          <w:szCs w:val="16"/>
        </w:rPr>
        <w:t>rojekt nie jest realizowany w ramach partnerstwa.</w:t>
      </w:r>
    </w:p>
  </w:footnote>
  <w:footnote w:id="22">
    <w:p w14:paraId="07D703C5" w14:textId="77777777" w:rsidR="002B305C" w:rsidRPr="00277883" w:rsidRDefault="002B305C" w:rsidP="0022568E">
      <w:pPr>
        <w:pStyle w:val="Tekstprzypisudolnego"/>
        <w:spacing w:line="216" w:lineRule="auto"/>
        <w:jc w:val="both"/>
        <w:rPr>
          <w:rFonts w:ascii="Calibri" w:hAnsi="Calibri" w:cs="Calibri"/>
          <w:color w:val="000000"/>
          <w:sz w:val="16"/>
          <w:szCs w:val="16"/>
        </w:rPr>
      </w:pPr>
      <w:r w:rsidRPr="00277883">
        <w:rPr>
          <w:rStyle w:val="Odwoanieprzypisudolnego"/>
          <w:rFonts w:ascii="Calibri" w:hAnsi="Calibri" w:cs="Calibri"/>
          <w:color w:val="000000"/>
          <w:sz w:val="16"/>
          <w:szCs w:val="16"/>
        </w:rPr>
        <w:footnoteRef/>
      </w:r>
      <w:r w:rsidRPr="00277883">
        <w:rPr>
          <w:rFonts w:ascii="Calibri" w:hAnsi="Calibri" w:cs="Calibri"/>
          <w:color w:val="000000"/>
          <w:sz w:val="16"/>
          <w:szCs w:val="16"/>
        </w:rPr>
        <w:t xml:space="preserve"> W przypadku realizacji przez jednostkę organizacyjną Beneficjenta należy wpisać nazwę</w:t>
      </w:r>
      <w:r>
        <w:rPr>
          <w:rFonts w:ascii="Calibri" w:hAnsi="Calibri" w:cs="Calibri"/>
          <w:color w:val="000000"/>
          <w:sz w:val="16"/>
          <w:szCs w:val="16"/>
        </w:rPr>
        <w:t xml:space="preserve"> i adres</w:t>
      </w:r>
      <w:r w:rsidRPr="00277883">
        <w:rPr>
          <w:rFonts w:ascii="Calibri" w:hAnsi="Calibri" w:cs="Calibri"/>
          <w:color w:val="000000"/>
          <w:sz w:val="16"/>
          <w:szCs w:val="16"/>
        </w:rPr>
        <w:t xml:space="preserve"> jednostki</w:t>
      </w:r>
      <w:r>
        <w:rPr>
          <w:rFonts w:ascii="Calibri" w:hAnsi="Calibri" w:cs="Calibri"/>
          <w:color w:val="000000"/>
          <w:sz w:val="16"/>
          <w:szCs w:val="16"/>
        </w:rPr>
        <w:t xml:space="preserve"> (w </w:t>
      </w:r>
      <w:r w:rsidRPr="00277883">
        <w:rPr>
          <w:rFonts w:ascii="Calibri" w:hAnsi="Calibri" w:cs="Calibri"/>
          <w:color w:val="000000"/>
          <w:sz w:val="16"/>
          <w:szCs w:val="16"/>
        </w:rPr>
        <w:t xml:space="preserve">zależności od statusu prawnego jednostki realizującej). Jeżeli Projekt będzie realizowany wyłącznie przez podmiot wskazany jako Beneficjent, </w:t>
      </w:r>
      <w:r w:rsidRPr="00277883">
        <w:rPr>
          <w:rFonts w:ascii="Calibri" w:hAnsi="Calibri" w:cs="Calibri"/>
          <w:color w:val="000000"/>
          <w:sz w:val="16"/>
          <w:szCs w:val="16"/>
          <w:shd w:val="clear" w:color="auto" w:fill="FFFFFF"/>
        </w:rPr>
        <w:t xml:space="preserve">ust. </w:t>
      </w:r>
      <w:r>
        <w:rPr>
          <w:rFonts w:ascii="Calibri" w:hAnsi="Calibri" w:cs="Calibri"/>
          <w:color w:val="000000"/>
          <w:sz w:val="16"/>
          <w:szCs w:val="16"/>
          <w:shd w:val="clear" w:color="auto" w:fill="FFFFFF"/>
        </w:rPr>
        <w:t>4</w:t>
      </w:r>
      <w:r w:rsidRPr="00277883">
        <w:rPr>
          <w:rFonts w:ascii="Calibri" w:hAnsi="Calibri" w:cs="Calibri"/>
          <w:color w:val="000000"/>
          <w:sz w:val="16"/>
          <w:szCs w:val="16"/>
        </w:rPr>
        <w:t xml:space="preserve"> należy wykreślić. Realizatorem nie może być jednostka posiadająca osobowość prawną. </w:t>
      </w:r>
    </w:p>
    <w:p w14:paraId="5EB843E7" w14:textId="77777777" w:rsidR="002B305C" w:rsidRPr="00277883" w:rsidRDefault="002B305C" w:rsidP="00231DFF">
      <w:pPr>
        <w:pStyle w:val="Tekstprzypisudolnego"/>
        <w:spacing w:line="216" w:lineRule="auto"/>
        <w:jc w:val="both"/>
        <w:rPr>
          <w:rFonts w:ascii="Calibri" w:hAnsi="Calibri" w:cs="Calibri"/>
          <w:color w:val="000000"/>
          <w:sz w:val="16"/>
          <w:szCs w:val="16"/>
        </w:rPr>
      </w:pPr>
      <w:r w:rsidRPr="00277883">
        <w:rPr>
          <w:rFonts w:ascii="Calibri" w:hAnsi="Calibri" w:cs="Calibri"/>
          <w:color w:val="000000"/>
          <w:sz w:val="16"/>
          <w:szCs w:val="16"/>
        </w:rPr>
        <w:t xml:space="preserve">W sytuacji, kiedy jako Beneficjenta </w:t>
      </w:r>
      <w:r>
        <w:rPr>
          <w:rFonts w:ascii="Calibri" w:hAnsi="Calibri" w:cs="Calibri"/>
          <w:color w:val="000000"/>
          <w:sz w:val="16"/>
          <w:szCs w:val="16"/>
        </w:rPr>
        <w:t>P</w:t>
      </w:r>
      <w:r w:rsidRPr="00277883">
        <w:rPr>
          <w:rFonts w:ascii="Calibri" w:hAnsi="Calibri" w:cs="Calibri"/>
          <w:color w:val="000000"/>
          <w:sz w:val="16"/>
          <w:szCs w:val="16"/>
        </w:rPr>
        <w:t xml:space="preserve">rojektu wskazano jedną jednostkę (np. powiat), natomiast </w:t>
      </w:r>
      <w:r>
        <w:rPr>
          <w:rFonts w:ascii="Calibri" w:hAnsi="Calibri" w:cs="Calibri"/>
          <w:color w:val="000000"/>
          <w:sz w:val="16"/>
          <w:szCs w:val="16"/>
        </w:rPr>
        <w:t>P</w:t>
      </w:r>
      <w:r w:rsidRPr="00277883">
        <w:rPr>
          <w:rFonts w:ascii="Calibri" w:hAnsi="Calibri" w:cs="Calibri"/>
          <w:color w:val="000000"/>
          <w:sz w:val="16"/>
          <w:szCs w:val="16"/>
        </w:rPr>
        <w:t xml:space="preserve">rojekt faktycznie realizowany jest  przez wiele jednostek (np. placówek oświatowych) do umowy o dofinansowanie należy załączyć wykaz wszystkich jednostek realizujących dany </w:t>
      </w:r>
      <w:r>
        <w:rPr>
          <w:rFonts w:ascii="Calibri" w:hAnsi="Calibri" w:cs="Calibri"/>
          <w:color w:val="000000"/>
          <w:sz w:val="16"/>
          <w:szCs w:val="16"/>
        </w:rPr>
        <w:t>P</w:t>
      </w:r>
      <w:r w:rsidRPr="00277883">
        <w:rPr>
          <w:rFonts w:ascii="Calibri" w:hAnsi="Calibri" w:cs="Calibri"/>
          <w:color w:val="000000"/>
          <w:sz w:val="16"/>
          <w:szCs w:val="16"/>
        </w:rPr>
        <w:t>rojekt.</w:t>
      </w:r>
    </w:p>
  </w:footnote>
  <w:footnote w:id="23">
    <w:p w14:paraId="5E11DC9E" w14:textId="77777777" w:rsidR="002B305C" w:rsidRPr="00222A2B" w:rsidRDefault="002B305C" w:rsidP="00E94489">
      <w:pPr>
        <w:pStyle w:val="Tekstprzypisudolnego"/>
        <w:jc w:val="both"/>
        <w:rPr>
          <w:rFonts w:ascii="Calibri" w:hAnsi="Calibri"/>
          <w:sz w:val="16"/>
          <w:szCs w:val="16"/>
        </w:rPr>
      </w:pPr>
      <w:r w:rsidRPr="00222A2B">
        <w:rPr>
          <w:rStyle w:val="Odwoanieprzypisudolnego"/>
          <w:rFonts w:ascii="Calibri" w:hAnsi="Calibri"/>
          <w:sz w:val="16"/>
          <w:szCs w:val="16"/>
        </w:rPr>
        <w:footnoteRef/>
      </w:r>
      <w:r w:rsidRPr="00222A2B">
        <w:rPr>
          <w:rFonts w:ascii="Calibri" w:hAnsi="Calibri"/>
          <w:sz w:val="16"/>
          <w:szCs w:val="16"/>
        </w:rPr>
        <w:t xml:space="preserve"> Katalog </w:t>
      </w:r>
      <w:r>
        <w:rPr>
          <w:rFonts w:ascii="Calibri" w:hAnsi="Calibri"/>
          <w:i/>
          <w:sz w:val="16"/>
          <w:szCs w:val="16"/>
        </w:rPr>
        <w:t>W</w:t>
      </w:r>
      <w:r w:rsidRPr="00510DBA">
        <w:rPr>
          <w:rFonts w:ascii="Calibri" w:hAnsi="Calibri"/>
          <w:i/>
          <w:sz w:val="16"/>
          <w:szCs w:val="16"/>
        </w:rPr>
        <w:t>ytycznych</w:t>
      </w:r>
      <w:r w:rsidRPr="00222A2B">
        <w:rPr>
          <w:rFonts w:ascii="Calibri" w:hAnsi="Calibri"/>
          <w:sz w:val="16"/>
          <w:szCs w:val="16"/>
        </w:rPr>
        <w:t xml:space="preserve"> </w:t>
      </w:r>
      <w:r w:rsidRPr="00222A2B">
        <w:rPr>
          <w:rFonts w:ascii="Calibri" w:hAnsi="Calibri" w:cs="Calibri"/>
          <w:sz w:val="16"/>
          <w:szCs w:val="16"/>
        </w:rPr>
        <w:t xml:space="preserve">jest katalogiem otwartym i powinien być dostosowany do specyfiki konkursu. </w:t>
      </w:r>
    </w:p>
  </w:footnote>
  <w:footnote w:id="24">
    <w:p w14:paraId="6E498238" w14:textId="77777777" w:rsidR="002B305C" w:rsidRPr="00277883" w:rsidRDefault="002B305C" w:rsidP="00C40659">
      <w:pPr>
        <w:pStyle w:val="Tekstprzypisudolnego"/>
        <w:jc w:val="both"/>
        <w:rPr>
          <w:rFonts w:ascii="Calibri" w:hAnsi="Calibri"/>
          <w:color w:val="000000"/>
          <w:sz w:val="16"/>
          <w:szCs w:val="16"/>
        </w:rPr>
      </w:pPr>
      <w:r w:rsidRPr="00277883">
        <w:rPr>
          <w:rStyle w:val="Odwoanieprzypisudolnego"/>
          <w:rFonts w:ascii="Calibri" w:hAnsi="Calibri"/>
          <w:color w:val="000000"/>
          <w:sz w:val="16"/>
          <w:szCs w:val="16"/>
        </w:rPr>
        <w:footnoteRef/>
      </w:r>
      <w:r w:rsidRPr="00277883">
        <w:rPr>
          <w:rFonts w:ascii="Calibri" w:hAnsi="Calibri"/>
          <w:color w:val="000000"/>
          <w:sz w:val="16"/>
          <w:szCs w:val="16"/>
        </w:rPr>
        <w:t xml:space="preserve"> </w:t>
      </w:r>
      <w:r w:rsidRPr="00B05BFB">
        <w:rPr>
          <w:rFonts w:ascii="Calibri" w:hAnsi="Calibri" w:cs="Calibri"/>
          <w:color w:val="000000"/>
          <w:sz w:val="16"/>
          <w:szCs w:val="16"/>
        </w:rPr>
        <w:t xml:space="preserve">Należy wykreślić, gdy </w:t>
      </w:r>
      <w:r>
        <w:rPr>
          <w:rFonts w:ascii="Calibri" w:hAnsi="Calibri" w:cs="Calibri"/>
          <w:color w:val="000000"/>
          <w:sz w:val="16"/>
          <w:szCs w:val="16"/>
        </w:rPr>
        <w:t>P</w:t>
      </w:r>
      <w:r w:rsidRPr="00B05BFB">
        <w:rPr>
          <w:rFonts w:ascii="Calibri" w:hAnsi="Calibri" w:cs="Calibri"/>
          <w:color w:val="000000"/>
          <w:sz w:val="16"/>
          <w:szCs w:val="16"/>
        </w:rPr>
        <w:t>rojekt nie jest realizowany w ramach partnerstwa.</w:t>
      </w:r>
    </w:p>
  </w:footnote>
  <w:footnote w:id="25">
    <w:p w14:paraId="1515A2F8" w14:textId="77777777" w:rsidR="002B305C" w:rsidRDefault="002B305C" w:rsidP="00C40659">
      <w:pPr>
        <w:pStyle w:val="Tekstprzypisudolnego"/>
        <w:jc w:val="both"/>
      </w:pPr>
      <w:r w:rsidRPr="00DA2344">
        <w:rPr>
          <w:rStyle w:val="Odwoanieprzypisudolnego"/>
          <w:sz w:val="14"/>
        </w:rPr>
        <w:footnoteRef/>
      </w:r>
      <w:r w:rsidRPr="00DA2344">
        <w:rPr>
          <w:sz w:val="14"/>
        </w:rPr>
        <w:t xml:space="preserve"> </w:t>
      </w:r>
      <w:r w:rsidRPr="00FD4215">
        <w:rPr>
          <w:rFonts w:ascii="Calibri" w:hAnsi="Calibri" w:cs="Calibri"/>
          <w:color w:val="000000"/>
          <w:sz w:val="16"/>
          <w:szCs w:val="16"/>
        </w:rPr>
        <w:t xml:space="preserve">Należy wykreślić, gdy </w:t>
      </w:r>
      <w:r>
        <w:rPr>
          <w:rFonts w:ascii="Calibri" w:hAnsi="Calibri" w:cs="Calibri"/>
          <w:color w:val="000000"/>
          <w:sz w:val="16"/>
          <w:szCs w:val="16"/>
        </w:rPr>
        <w:t>P</w:t>
      </w:r>
      <w:r w:rsidRPr="00FD4215">
        <w:rPr>
          <w:rFonts w:ascii="Calibri" w:hAnsi="Calibri" w:cs="Calibri"/>
          <w:color w:val="000000"/>
          <w:sz w:val="16"/>
          <w:szCs w:val="16"/>
        </w:rPr>
        <w:t>rojekt nie jest realizowany w ramach partnerstwa.</w:t>
      </w:r>
    </w:p>
  </w:footnote>
  <w:footnote w:id="26">
    <w:p w14:paraId="7A19CB0C" w14:textId="77777777" w:rsidR="002B305C" w:rsidRPr="0022568E" w:rsidRDefault="002B305C" w:rsidP="00C40659">
      <w:pPr>
        <w:pStyle w:val="Tekstprzypisudolnego"/>
        <w:jc w:val="both"/>
        <w:rPr>
          <w:rFonts w:asciiTheme="minorHAnsi" w:hAnsiTheme="minorHAnsi"/>
          <w:sz w:val="16"/>
          <w:szCs w:val="16"/>
        </w:rPr>
      </w:pPr>
      <w:r w:rsidRPr="0022568E">
        <w:rPr>
          <w:rStyle w:val="Odwoanieprzypisudolnego"/>
          <w:rFonts w:asciiTheme="minorHAnsi" w:hAnsiTheme="minorHAnsi"/>
          <w:sz w:val="16"/>
          <w:szCs w:val="16"/>
        </w:rPr>
        <w:footnoteRef/>
      </w:r>
      <w:r w:rsidRPr="0022568E">
        <w:rPr>
          <w:rFonts w:asciiTheme="minorHAnsi" w:hAnsiTheme="minorHAnsi"/>
          <w:sz w:val="16"/>
          <w:szCs w:val="16"/>
        </w:rPr>
        <w:t xml:space="preserve"> I</w:t>
      </w:r>
      <w:r>
        <w:rPr>
          <w:rFonts w:asciiTheme="minorHAnsi" w:hAnsiTheme="minorHAnsi"/>
          <w:sz w:val="16"/>
          <w:szCs w:val="16"/>
        </w:rPr>
        <w:t xml:space="preserve">nstytucja </w:t>
      </w:r>
      <w:r w:rsidRPr="0022568E">
        <w:rPr>
          <w:rFonts w:asciiTheme="minorHAnsi" w:hAnsiTheme="minorHAnsi"/>
          <w:sz w:val="16"/>
          <w:szCs w:val="16"/>
        </w:rPr>
        <w:t>Z</w:t>
      </w:r>
      <w:r>
        <w:rPr>
          <w:rFonts w:asciiTheme="minorHAnsi" w:hAnsiTheme="minorHAnsi"/>
          <w:sz w:val="16"/>
          <w:szCs w:val="16"/>
        </w:rPr>
        <w:t xml:space="preserve">arządzająca </w:t>
      </w:r>
      <w:r w:rsidRPr="0022568E">
        <w:rPr>
          <w:rFonts w:asciiTheme="minorHAnsi" w:hAnsiTheme="minorHAnsi"/>
          <w:sz w:val="16"/>
          <w:szCs w:val="16"/>
        </w:rPr>
        <w:t xml:space="preserve">informuje Beneficjenta o zmianie </w:t>
      </w:r>
      <w:r>
        <w:rPr>
          <w:rFonts w:asciiTheme="minorHAnsi" w:hAnsiTheme="minorHAnsi"/>
          <w:sz w:val="16"/>
          <w:szCs w:val="16"/>
        </w:rPr>
        <w:t xml:space="preserve">tylko tych </w:t>
      </w:r>
      <w:r w:rsidRPr="00510DBA">
        <w:rPr>
          <w:rFonts w:asciiTheme="minorHAnsi" w:hAnsiTheme="minorHAnsi"/>
          <w:i/>
          <w:sz w:val="16"/>
          <w:szCs w:val="16"/>
        </w:rPr>
        <w:t>Wytycznych</w:t>
      </w:r>
      <w:r w:rsidRPr="0022568E">
        <w:rPr>
          <w:rFonts w:asciiTheme="minorHAnsi" w:hAnsiTheme="minorHAnsi"/>
          <w:sz w:val="16"/>
          <w:szCs w:val="16"/>
        </w:rPr>
        <w:t xml:space="preserve">, które mają bezpośredni wpływ na realizację projektu, </w:t>
      </w:r>
      <w:r>
        <w:rPr>
          <w:rFonts w:asciiTheme="minorHAnsi" w:hAnsiTheme="minorHAnsi"/>
          <w:sz w:val="16"/>
          <w:szCs w:val="16"/>
        </w:rPr>
        <w:br/>
      </w:r>
      <w:r w:rsidRPr="0022568E">
        <w:rPr>
          <w:rFonts w:asciiTheme="minorHAnsi" w:hAnsiTheme="minorHAnsi"/>
          <w:sz w:val="16"/>
          <w:szCs w:val="16"/>
        </w:rPr>
        <w:t>w tym na rozliczanie wydatków.</w:t>
      </w:r>
    </w:p>
  </w:footnote>
  <w:footnote w:id="27">
    <w:p w14:paraId="4A8F8C16" w14:textId="77777777" w:rsidR="002B305C" w:rsidRPr="00277883" w:rsidRDefault="002B305C" w:rsidP="00C40659">
      <w:pPr>
        <w:pStyle w:val="Tekstprzypisudolnego"/>
        <w:jc w:val="both"/>
        <w:rPr>
          <w:rFonts w:ascii="Calibri" w:hAnsi="Calibri"/>
          <w:sz w:val="16"/>
          <w:szCs w:val="16"/>
        </w:rPr>
      </w:pPr>
      <w:r w:rsidRPr="00277883">
        <w:rPr>
          <w:rStyle w:val="Odwoanieprzypisudolnego"/>
          <w:rFonts w:ascii="Calibri" w:hAnsi="Calibri"/>
          <w:sz w:val="16"/>
          <w:szCs w:val="16"/>
        </w:rPr>
        <w:footnoteRef/>
      </w:r>
      <w:r w:rsidRPr="00277883">
        <w:rPr>
          <w:rFonts w:ascii="Calibri" w:hAnsi="Calibri"/>
          <w:sz w:val="16"/>
          <w:szCs w:val="16"/>
        </w:rPr>
        <w:t xml:space="preserve"> Dotyczy przypadku, gdy w ramach </w:t>
      </w:r>
      <w:r>
        <w:rPr>
          <w:rFonts w:ascii="Calibri" w:hAnsi="Calibri"/>
          <w:sz w:val="16"/>
          <w:szCs w:val="16"/>
        </w:rPr>
        <w:t>P</w:t>
      </w:r>
      <w:r w:rsidRPr="00277883">
        <w:rPr>
          <w:rFonts w:ascii="Calibri" w:hAnsi="Calibri"/>
          <w:sz w:val="16"/>
          <w:szCs w:val="16"/>
        </w:rPr>
        <w:t>rojektu zaplanowano koszty pośrednie.</w:t>
      </w:r>
    </w:p>
  </w:footnote>
  <w:footnote w:id="28">
    <w:p w14:paraId="7FFE043A" w14:textId="77777777" w:rsidR="002B305C" w:rsidRPr="00522260" w:rsidRDefault="002B305C" w:rsidP="00C40659">
      <w:pPr>
        <w:pStyle w:val="Tekstprzypisudolnego"/>
        <w:jc w:val="both"/>
        <w:rPr>
          <w:sz w:val="16"/>
          <w:szCs w:val="16"/>
        </w:rPr>
      </w:pPr>
      <w:r w:rsidRPr="00451CC0">
        <w:rPr>
          <w:rStyle w:val="Odwoanieprzypisudolnego"/>
          <w:rFonts w:ascii="Calibri" w:hAnsi="Calibri"/>
          <w:sz w:val="16"/>
          <w:szCs w:val="16"/>
        </w:rPr>
        <w:footnoteRef/>
      </w:r>
      <w:r w:rsidRPr="00522260">
        <w:rPr>
          <w:sz w:val="16"/>
          <w:szCs w:val="16"/>
        </w:rPr>
        <w:t xml:space="preserve"> </w:t>
      </w:r>
      <w:r w:rsidRPr="00522260">
        <w:rPr>
          <w:rFonts w:ascii="Calibri" w:hAnsi="Calibri" w:cs="Calibri"/>
          <w:sz w:val="16"/>
          <w:szCs w:val="16"/>
        </w:rPr>
        <w:t>Dotyczy przypadku, gdy Projekt jest realizowany w ramach partnerstwa.</w:t>
      </w:r>
    </w:p>
  </w:footnote>
  <w:footnote w:id="29">
    <w:p w14:paraId="3D12EBDF" w14:textId="77777777" w:rsidR="002B305C" w:rsidRPr="005F378A" w:rsidRDefault="002B305C" w:rsidP="00864340">
      <w:pPr>
        <w:pStyle w:val="Tekstprzypisudolnego"/>
        <w:spacing w:line="216" w:lineRule="auto"/>
        <w:jc w:val="both"/>
        <w:rPr>
          <w:rStyle w:val="Odwoanieprzypisudolnego"/>
          <w:rFonts w:ascii="Calibri" w:hAnsi="Calibri" w:cs="Calibri"/>
          <w:color w:val="000000"/>
          <w:sz w:val="22"/>
          <w:szCs w:val="22"/>
        </w:rPr>
      </w:pPr>
      <w:r w:rsidRPr="005F378A">
        <w:rPr>
          <w:rStyle w:val="Odwoanieprzypisudolnego"/>
          <w:rFonts w:ascii="Calibri" w:hAnsi="Calibri" w:cs="Calibri"/>
          <w:color w:val="000000"/>
          <w:sz w:val="16"/>
          <w:szCs w:val="16"/>
        </w:rPr>
        <w:footnoteRef/>
      </w:r>
      <w:r w:rsidRPr="005F378A">
        <w:rPr>
          <w:rStyle w:val="Odwoanieprzypisudolnego"/>
          <w:rFonts w:ascii="Calibri" w:hAnsi="Calibri" w:cs="Calibri"/>
          <w:color w:val="000000"/>
          <w:sz w:val="16"/>
          <w:szCs w:val="16"/>
        </w:rPr>
        <w:t xml:space="preserve"> </w:t>
      </w:r>
      <w:r>
        <w:rPr>
          <w:rFonts w:ascii="Calibri" w:hAnsi="Calibri" w:cs="Calibri"/>
          <w:color w:val="000000"/>
          <w:sz w:val="16"/>
          <w:szCs w:val="16"/>
        </w:rPr>
        <w:t xml:space="preserve">Minimalny zakres </w:t>
      </w:r>
      <w:r w:rsidRPr="005F378A">
        <w:rPr>
          <w:rFonts w:asciiTheme="minorHAnsi" w:hAnsiTheme="minorHAnsi" w:cstheme="minorHAnsi"/>
          <w:sz w:val="16"/>
          <w:szCs w:val="16"/>
        </w:rPr>
        <w:t>porozumieni</w:t>
      </w:r>
      <w:r>
        <w:rPr>
          <w:rFonts w:asciiTheme="minorHAnsi" w:hAnsiTheme="minorHAnsi" w:cstheme="minorHAnsi"/>
          <w:sz w:val="16"/>
          <w:szCs w:val="16"/>
        </w:rPr>
        <w:t>a</w:t>
      </w:r>
      <w:r w:rsidRPr="005F378A">
        <w:rPr>
          <w:rFonts w:asciiTheme="minorHAnsi" w:hAnsiTheme="minorHAnsi" w:cstheme="minorHAnsi"/>
          <w:sz w:val="16"/>
          <w:szCs w:val="16"/>
        </w:rPr>
        <w:t>/umow</w:t>
      </w:r>
      <w:r>
        <w:rPr>
          <w:rFonts w:asciiTheme="minorHAnsi" w:hAnsiTheme="minorHAnsi" w:cstheme="minorHAnsi"/>
          <w:sz w:val="16"/>
          <w:szCs w:val="16"/>
        </w:rPr>
        <w:t>y</w:t>
      </w:r>
      <w:r w:rsidRPr="005F378A">
        <w:rPr>
          <w:rFonts w:asciiTheme="minorHAnsi" w:hAnsiTheme="minorHAnsi" w:cstheme="minorHAnsi"/>
          <w:sz w:val="16"/>
          <w:szCs w:val="16"/>
        </w:rPr>
        <w:t xml:space="preserve"> o partnerstwie</w:t>
      </w:r>
      <w:r>
        <w:rPr>
          <w:rFonts w:asciiTheme="minorHAnsi" w:hAnsiTheme="minorHAnsi" w:cstheme="minorHAnsi"/>
          <w:sz w:val="16"/>
          <w:szCs w:val="16"/>
        </w:rPr>
        <w:t xml:space="preserve"> określa art.</w:t>
      </w:r>
      <w:r w:rsidRPr="005F378A">
        <w:rPr>
          <w:rFonts w:asciiTheme="minorHAnsi" w:hAnsiTheme="minorHAnsi" w:cstheme="minorHAnsi"/>
          <w:sz w:val="16"/>
          <w:szCs w:val="16"/>
        </w:rPr>
        <w:t xml:space="preserve"> 33 ustawy z dnia 11 lipca 2014 roku o zasadach realizacji programów w zakresie polityki spójności finansowanych w perspektywie finansowej 2014-2020</w:t>
      </w:r>
      <w:r>
        <w:rPr>
          <w:rFonts w:asciiTheme="minorHAnsi" w:hAnsiTheme="minorHAnsi" w:cstheme="minorHAnsi"/>
          <w:sz w:val="16"/>
          <w:szCs w:val="16"/>
        </w:rPr>
        <w:t>.</w:t>
      </w:r>
    </w:p>
  </w:footnote>
  <w:footnote w:id="30">
    <w:p w14:paraId="48B66BFA" w14:textId="77777777" w:rsidR="002B305C" w:rsidRPr="00277883" w:rsidRDefault="002B305C" w:rsidP="00864340">
      <w:pPr>
        <w:pStyle w:val="Tekstprzypisudolnego"/>
        <w:spacing w:line="216" w:lineRule="auto"/>
        <w:jc w:val="both"/>
        <w:rPr>
          <w:rFonts w:ascii="Calibri" w:hAnsi="Calibri" w:cs="Calibri"/>
          <w:sz w:val="16"/>
          <w:szCs w:val="16"/>
        </w:rPr>
      </w:pPr>
      <w:r w:rsidRPr="00277883">
        <w:rPr>
          <w:rStyle w:val="Odwoanieprzypisudolnego"/>
          <w:rFonts w:ascii="Calibri" w:hAnsi="Calibri" w:cs="Calibri"/>
          <w:color w:val="000000"/>
          <w:sz w:val="16"/>
          <w:szCs w:val="16"/>
        </w:rPr>
        <w:footnoteRef/>
      </w:r>
      <w:r w:rsidRPr="00277883">
        <w:rPr>
          <w:rFonts w:ascii="Calibri" w:hAnsi="Calibri" w:cs="Calibri"/>
          <w:color w:val="000000"/>
          <w:sz w:val="16"/>
          <w:szCs w:val="16"/>
        </w:rPr>
        <w:t xml:space="preserve"> </w:t>
      </w:r>
      <w:r w:rsidRPr="00B05BFB">
        <w:rPr>
          <w:rFonts w:ascii="Calibri" w:hAnsi="Calibri" w:cs="Calibri"/>
          <w:color w:val="000000"/>
          <w:sz w:val="16"/>
          <w:szCs w:val="16"/>
        </w:rPr>
        <w:t xml:space="preserve">Należy wykreślić, gdy </w:t>
      </w:r>
      <w:r>
        <w:rPr>
          <w:rFonts w:ascii="Calibri" w:hAnsi="Calibri" w:cs="Calibri"/>
          <w:color w:val="000000"/>
          <w:sz w:val="16"/>
          <w:szCs w:val="16"/>
        </w:rPr>
        <w:t>P</w:t>
      </w:r>
      <w:r w:rsidRPr="00B05BFB">
        <w:rPr>
          <w:rFonts w:ascii="Calibri" w:hAnsi="Calibri" w:cs="Calibri"/>
          <w:color w:val="000000"/>
          <w:sz w:val="16"/>
          <w:szCs w:val="16"/>
        </w:rPr>
        <w:t>rojekt nie jest realizowany w ramach partnerstwa.</w:t>
      </w:r>
    </w:p>
  </w:footnote>
  <w:footnote w:id="31">
    <w:p w14:paraId="2B567AC4" w14:textId="56EC78E6" w:rsidR="002B305C" w:rsidRPr="00861B34" w:rsidRDefault="002B305C" w:rsidP="00EF3AF6">
      <w:pPr>
        <w:pStyle w:val="Tekstprzypisudolnego"/>
        <w:jc w:val="both"/>
        <w:rPr>
          <w:rFonts w:asciiTheme="minorHAnsi" w:hAnsiTheme="minorHAnsi"/>
          <w:sz w:val="16"/>
          <w:szCs w:val="16"/>
        </w:rPr>
      </w:pPr>
      <w:r>
        <w:rPr>
          <w:rFonts w:asciiTheme="minorHAnsi" w:hAnsiTheme="minorHAnsi"/>
          <w:sz w:val="16"/>
          <w:szCs w:val="16"/>
          <w:vertAlign w:val="superscript"/>
        </w:rPr>
        <w:t>31</w:t>
      </w:r>
      <w:r w:rsidRPr="00861B34">
        <w:rPr>
          <w:rFonts w:asciiTheme="minorHAnsi" w:hAnsiTheme="minorHAnsi"/>
          <w:sz w:val="16"/>
          <w:szCs w:val="16"/>
        </w:rPr>
        <w:t xml:space="preserve"> Należy wykreślić w przypadku, gdy partnerem projektu jest podmiot inny niż wymieniony w art. </w:t>
      </w:r>
      <w:r w:rsidRPr="000071AC">
        <w:rPr>
          <w:rFonts w:asciiTheme="minorHAnsi" w:hAnsiTheme="minorHAnsi"/>
          <w:sz w:val="16"/>
          <w:szCs w:val="16"/>
        </w:rPr>
        <w:t xml:space="preserve">4, art. 5 ust. 1 i art. 6 </w:t>
      </w:r>
      <w:r w:rsidRPr="009A2CC3">
        <w:rPr>
          <w:rFonts w:asciiTheme="minorHAnsi" w:hAnsiTheme="minorHAnsi"/>
          <w:sz w:val="16"/>
          <w:szCs w:val="16"/>
        </w:rPr>
        <w:t xml:space="preserve"> </w:t>
      </w:r>
      <w:r w:rsidRPr="00861B34">
        <w:rPr>
          <w:rFonts w:asciiTheme="minorHAnsi" w:hAnsiTheme="minorHAnsi"/>
          <w:sz w:val="16"/>
          <w:szCs w:val="16"/>
        </w:rPr>
        <w:t xml:space="preserve">ustawy </w:t>
      </w:r>
      <w:proofErr w:type="spellStart"/>
      <w:r>
        <w:rPr>
          <w:rFonts w:asciiTheme="minorHAnsi" w:hAnsiTheme="minorHAnsi"/>
          <w:sz w:val="16"/>
          <w:szCs w:val="16"/>
        </w:rPr>
        <w:t>Pzp</w:t>
      </w:r>
      <w:proofErr w:type="spellEnd"/>
      <w:r w:rsidRPr="00B6699D">
        <w:rPr>
          <w:rFonts w:asciiTheme="minorHAnsi" w:hAnsiTheme="minorHAnsi"/>
          <w:sz w:val="16"/>
          <w:szCs w:val="16"/>
        </w:rPr>
        <w:t xml:space="preserve"> </w:t>
      </w:r>
      <w:r w:rsidRPr="009A2CC3">
        <w:rPr>
          <w:rFonts w:asciiTheme="minorHAnsi" w:hAnsiTheme="minorHAnsi"/>
          <w:sz w:val="16"/>
          <w:szCs w:val="16"/>
        </w:rPr>
        <w:t xml:space="preserve">lub gdy projekt nie jest realizowany w </w:t>
      </w:r>
      <w:r>
        <w:rPr>
          <w:rFonts w:asciiTheme="minorHAnsi" w:hAnsiTheme="minorHAnsi"/>
          <w:sz w:val="16"/>
          <w:szCs w:val="16"/>
        </w:rPr>
        <w:t xml:space="preserve">ramach </w:t>
      </w:r>
      <w:r w:rsidRPr="009A2CC3">
        <w:rPr>
          <w:rFonts w:asciiTheme="minorHAnsi" w:hAnsiTheme="minorHAnsi"/>
          <w:sz w:val="16"/>
          <w:szCs w:val="16"/>
        </w:rPr>
        <w:t>partnerst</w:t>
      </w:r>
      <w:r>
        <w:rPr>
          <w:rFonts w:asciiTheme="minorHAnsi" w:hAnsiTheme="minorHAnsi"/>
          <w:sz w:val="16"/>
          <w:szCs w:val="16"/>
        </w:rPr>
        <w:t>wa.</w:t>
      </w:r>
    </w:p>
  </w:footnote>
  <w:footnote w:id="32">
    <w:p w14:paraId="2FB072FE" w14:textId="77777777" w:rsidR="002B305C" w:rsidRDefault="002B305C" w:rsidP="00C04AAD">
      <w:pPr>
        <w:pStyle w:val="Tekstprzypisudolnego"/>
        <w:jc w:val="both"/>
      </w:pPr>
      <w:r w:rsidRPr="00C34ED8">
        <w:rPr>
          <w:rStyle w:val="Odwoanieprzypisudolnego"/>
          <w:rFonts w:ascii="Calibri" w:hAnsi="Calibri"/>
          <w:sz w:val="16"/>
          <w:szCs w:val="16"/>
        </w:rPr>
        <w:footnoteRef/>
      </w:r>
      <w:r w:rsidRPr="00C34ED8">
        <w:t xml:space="preserve"> </w:t>
      </w:r>
      <w:r w:rsidRPr="00C34ED8">
        <w:rPr>
          <w:rFonts w:ascii="Calibri" w:hAnsi="Calibri"/>
          <w:sz w:val="16"/>
          <w:szCs w:val="16"/>
        </w:rPr>
        <w:t xml:space="preserve">Należy wykreślić, gdy </w:t>
      </w:r>
      <w:r>
        <w:rPr>
          <w:rFonts w:ascii="Calibri" w:hAnsi="Calibri"/>
          <w:sz w:val="16"/>
          <w:szCs w:val="16"/>
        </w:rPr>
        <w:t>P</w:t>
      </w:r>
      <w:r w:rsidRPr="00C34ED8">
        <w:rPr>
          <w:rFonts w:ascii="Calibri" w:hAnsi="Calibri"/>
          <w:sz w:val="16"/>
          <w:szCs w:val="16"/>
        </w:rPr>
        <w:t>rojekt nie jest rozliczany w oparciu o stawki jednostkowe.</w:t>
      </w:r>
    </w:p>
  </w:footnote>
  <w:footnote w:id="33">
    <w:p w14:paraId="1F38402F" w14:textId="77777777" w:rsidR="002B305C" w:rsidRPr="00C04AAD" w:rsidRDefault="002B305C" w:rsidP="00C04AAD">
      <w:pPr>
        <w:pStyle w:val="Tekstprzypisudolnego"/>
        <w:jc w:val="both"/>
        <w:rPr>
          <w:rFonts w:asciiTheme="minorHAnsi" w:hAnsiTheme="minorHAnsi"/>
          <w:sz w:val="16"/>
          <w:szCs w:val="16"/>
        </w:rPr>
      </w:pPr>
      <w:r w:rsidRPr="00C04AAD">
        <w:rPr>
          <w:rStyle w:val="Odwoanieprzypisudolnego"/>
          <w:rFonts w:asciiTheme="minorHAnsi" w:hAnsiTheme="minorHAnsi"/>
          <w:sz w:val="16"/>
          <w:szCs w:val="16"/>
        </w:rPr>
        <w:footnoteRef/>
      </w:r>
      <w:r w:rsidRPr="00C04AAD">
        <w:rPr>
          <w:rFonts w:asciiTheme="minorHAnsi" w:hAnsiTheme="minorHAnsi"/>
          <w:sz w:val="16"/>
          <w:szCs w:val="16"/>
        </w:rPr>
        <w:t xml:space="preserve"> Postanowienia umowy należy rozszerzyć o pozostałe uproszczone formy rozliczania wydatków wskazane w </w:t>
      </w:r>
      <w:r w:rsidRPr="009F5A75">
        <w:rPr>
          <w:rFonts w:asciiTheme="minorHAnsi" w:hAnsiTheme="minorHAnsi"/>
          <w:i/>
          <w:sz w:val="16"/>
          <w:szCs w:val="16"/>
        </w:rPr>
        <w:t>Wytycznych</w:t>
      </w:r>
      <w:r w:rsidRPr="00C04AAD">
        <w:rPr>
          <w:rFonts w:asciiTheme="minorHAnsi" w:hAnsiTheme="minorHAnsi"/>
          <w:sz w:val="16"/>
          <w:szCs w:val="16"/>
        </w:rPr>
        <w:t xml:space="preserve">, </w:t>
      </w:r>
      <w:r w:rsidRPr="00C04AAD">
        <w:rPr>
          <w:rFonts w:asciiTheme="minorHAnsi" w:hAnsiTheme="minorHAnsi" w:cs="Calibri"/>
          <w:sz w:val="16"/>
          <w:szCs w:val="16"/>
        </w:rPr>
        <w:t>o których mowa w §4 ust. 6 pkt 2 umowy</w:t>
      </w:r>
      <w:r w:rsidRPr="00C04AAD">
        <w:rPr>
          <w:rFonts w:asciiTheme="minorHAnsi" w:hAnsiTheme="minorHAnsi"/>
          <w:sz w:val="16"/>
          <w:szCs w:val="16"/>
        </w:rPr>
        <w:t>, jeśli w Projekcie zakłada się ich stosowanie</w:t>
      </w:r>
      <w:r>
        <w:rPr>
          <w:rFonts w:asciiTheme="minorHAnsi" w:hAnsiTheme="minorHAnsi"/>
          <w:sz w:val="16"/>
          <w:szCs w:val="16"/>
        </w:rPr>
        <w:t>.</w:t>
      </w:r>
    </w:p>
  </w:footnote>
  <w:footnote w:id="34">
    <w:p w14:paraId="4C03109B" w14:textId="77777777" w:rsidR="002B305C" w:rsidRPr="00C04AAD" w:rsidRDefault="002B305C" w:rsidP="00C04AAD">
      <w:pPr>
        <w:pStyle w:val="Tekstprzypisudolnego"/>
        <w:jc w:val="both"/>
        <w:rPr>
          <w:rFonts w:asciiTheme="minorHAnsi" w:hAnsiTheme="minorHAnsi"/>
          <w:sz w:val="16"/>
          <w:szCs w:val="16"/>
        </w:rPr>
      </w:pPr>
      <w:r w:rsidRPr="00C04AAD">
        <w:rPr>
          <w:rStyle w:val="Odwoanieprzypisudolnego"/>
          <w:rFonts w:asciiTheme="minorHAnsi" w:hAnsiTheme="minorHAnsi"/>
          <w:sz w:val="16"/>
          <w:szCs w:val="16"/>
        </w:rPr>
        <w:footnoteRef/>
      </w:r>
      <w:r w:rsidRPr="00C04AAD">
        <w:rPr>
          <w:rFonts w:asciiTheme="minorHAnsi" w:hAnsiTheme="minorHAnsi"/>
          <w:sz w:val="16"/>
          <w:szCs w:val="16"/>
        </w:rPr>
        <w:t xml:space="preserve"> </w:t>
      </w:r>
      <w:r w:rsidRPr="00C04AAD">
        <w:rPr>
          <w:rFonts w:asciiTheme="minorHAnsi" w:hAnsiTheme="minorHAnsi" w:cs="Arial"/>
          <w:spacing w:val="9"/>
          <w:sz w:val="16"/>
          <w:szCs w:val="16"/>
        </w:rPr>
        <w:t xml:space="preserve">Wyodrębniony kod księgowy oznacza odpowiedni symbol, numer, wyróżnik stosowany przy rejestracji, ewidencji </w:t>
      </w:r>
      <w:r w:rsidRPr="00C04AAD">
        <w:rPr>
          <w:rFonts w:asciiTheme="minorHAnsi" w:hAnsiTheme="minorHAnsi" w:cs="Arial"/>
          <w:spacing w:val="7"/>
          <w:sz w:val="16"/>
          <w:szCs w:val="16"/>
        </w:rPr>
        <w:t xml:space="preserve">lub oznaczeniu dokumentu, który umożliwia sporządzanie zestawień w określonym przedziale czasowym ujmujących </w:t>
      </w:r>
      <w:r w:rsidRPr="00C04AAD">
        <w:rPr>
          <w:rFonts w:asciiTheme="minorHAnsi" w:hAnsiTheme="minorHAnsi" w:cs="Arial"/>
          <w:spacing w:val="9"/>
          <w:sz w:val="16"/>
          <w:szCs w:val="16"/>
        </w:rPr>
        <w:t xml:space="preserve">wszystkie operacje dotyczące Projektu oraz obejmujących przynajmniej następujący zakres danych: nr dokumentu </w:t>
      </w:r>
      <w:r w:rsidRPr="00C04AAD">
        <w:rPr>
          <w:rFonts w:asciiTheme="minorHAnsi" w:hAnsiTheme="minorHAnsi" w:cs="Arial"/>
          <w:spacing w:val="12"/>
          <w:sz w:val="16"/>
          <w:szCs w:val="16"/>
        </w:rPr>
        <w:t xml:space="preserve">źródłowego, nr ewidencyjny lub księgowy dokumentu, datę wystawienia dokumentu, datę płatności, kwotę brutto i kwotę netto </w:t>
      </w:r>
      <w:r w:rsidRPr="00C04AAD">
        <w:rPr>
          <w:rFonts w:asciiTheme="minorHAnsi" w:hAnsiTheme="minorHAnsi" w:cs="Arial"/>
          <w:sz w:val="16"/>
          <w:szCs w:val="16"/>
        </w:rPr>
        <w:t>dokumentu, kwotę wydatków kwalifikowanych, w tym VAT kwalifikowalny.</w:t>
      </w:r>
    </w:p>
  </w:footnote>
  <w:footnote w:id="35">
    <w:p w14:paraId="2CA0F9BA" w14:textId="77777777" w:rsidR="002B305C" w:rsidRPr="00E462AF" w:rsidRDefault="002B305C" w:rsidP="00125AB7">
      <w:pPr>
        <w:pStyle w:val="Tekstprzypisudolnego"/>
        <w:jc w:val="both"/>
        <w:rPr>
          <w:rFonts w:ascii="Calibri" w:hAnsi="Calibri" w:cs="Calibri"/>
          <w:sz w:val="16"/>
          <w:szCs w:val="16"/>
        </w:rPr>
      </w:pPr>
      <w:r w:rsidRPr="00E462AF">
        <w:rPr>
          <w:rStyle w:val="Odwoanieprzypisudolnego"/>
          <w:rFonts w:ascii="Calibri" w:hAnsi="Calibri" w:cs="Calibri"/>
          <w:sz w:val="16"/>
          <w:szCs w:val="16"/>
        </w:rPr>
        <w:footnoteRef/>
      </w:r>
      <w:r w:rsidRPr="00E462AF">
        <w:rPr>
          <w:rFonts w:ascii="Calibri" w:hAnsi="Calibri" w:cs="Calibri"/>
          <w:sz w:val="16"/>
          <w:szCs w:val="16"/>
        </w:rPr>
        <w:t xml:space="preserve"> </w:t>
      </w:r>
      <w:r w:rsidRPr="00B05BFB">
        <w:rPr>
          <w:rFonts w:ascii="Calibri" w:hAnsi="Calibri" w:cs="Calibri"/>
          <w:sz w:val="16"/>
          <w:szCs w:val="16"/>
        </w:rPr>
        <w:t xml:space="preserve">Należy wykreślić, gdy </w:t>
      </w:r>
      <w:r>
        <w:rPr>
          <w:rFonts w:ascii="Calibri" w:hAnsi="Calibri" w:cs="Calibri"/>
          <w:sz w:val="16"/>
          <w:szCs w:val="16"/>
        </w:rPr>
        <w:t>P</w:t>
      </w:r>
      <w:r w:rsidRPr="00B05BFB">
        <w:rPr>
          <w:rFonts w:ascii="Calibri" w:hAnsi="Calibri" w:cs="Calibri"/>
          <w:sz w:val="16"/>
          <w:szCs w:val="16"/>
        </w:rPr>
        <w:t>rojekt nie jest realizowany w ramach partnerstwa.</w:t>
      </w:r>
    </w:p>
  </w:footnote>
  <w:footnote w:id="36">
    <w:p w14:paraId="3699323B" w14:textId="77777777" w:rsidR="002B305C" w:rsidRPr="00E462AF" w:rsidRDefault="002B305C" w:rsidP="00125AB7">
      <w:pPr>
        <w:pStyle w:val="Tekstprzypisudolnego"/>
        <w:jc w:val="both"/>
        <w:rPr>
          <w:rFonts w:ascii="Calibri" w:hAnsi="Calibri" w:cs="Calibri"/>
          <w:sz w:val="16"/>
          <w:szCs w:val="16"/>
        </w:rPr>
      </w:pPr>
      <w:r w:rsidRPr="00E462AF">
        <w:rPr>
          <w:rStyle w:val="Odwoanieprzypisudolnego"/>
          <w:rFonts w:ascii="Calibri" w:hAnsi="Calibri" w:cs="Calibri"/>
          <w:sz w:val="16"/>
          <w:szCs w:val="16"/>
        </w:rPr>
        <w:footnoteRef/>
      </w:r>
      <w:r w:rsidRPr="00E462AF">
        <w:rPr>
          <w:rFonts w:ascii="Calibri" w:hAnsi="Calibri" w:cs="Calibri"/>
          <w:sz w:val="16"/>
          <w:szCs w:val="16"/>
        </w:rPr>
        <w:t xml:space="preserve"> </w:t>
      </w:r>
      <w:r w:rsidRPr="00B05BFB">
        <w:rPr>
          <w:rFonts w:ascii="Calibri" w:hAnsi="Calibri" w:cs="Calibri"/>
          <w:sz w:val="16"/>
          <w:szCs w:val="16"/>
        </w:rPr>
        <w:t xml:space="preserve">Należy wykreślić, gdy </w:t>
      </w:r>
      <w:r>
        <w:rPr>
          <w:rFonts w:ascii="Calibri" w:hAnsi="Calibri" w:cs="Calibri"/>
          <w:sz w:val="16"/>
          <w:szCs w:val="16"/>
        </w:rPr>
        <w:t>P</w:t>
      </w:r>
      <w:r w:rsidRPr="00B05BFB">
        <w:rPr>
          <w:rFonts w:ascii="Calibri" w:hAnsi="Calibri" w:cs="Calibri"/>
          <w:sz w:val="16"/>
          <w:szCs w:val="16"/>
        </w:rPr>
        <w:t>rojekt nie jest realizowany w ramach partnerstwa.</w:t>
      </w:r>
    </w:p>
  </w:footnote>
  <w:footnote w:id="37">
    <w:p w14:paraId="2E28DD39" w14:textId="45DCDCCF" w:rsidR="002B305C" w:rsidRPr="00E462AF" w:rsidRDefault="002B305C" w:rsidP="00125AB7">
      <w:pPr>
        <w:pStyle w:val="Tekstprzypisudolnego"/>
        <w:jc w:val="both"/>
        <w:rPr>
          <w:rFonts w:ascii="Calibri" w:hAnsi="Calibri" w:cs="Calibri"/>
          <w:sz w:val="16"/>
          <w:szCs w:val="16"/>
        </w:rPr>
      </w:pPr>
      <w:r w:rsidRPr="00E462AF">
        <w:rPr>
          <w:rStyle w:val="Odwoanieprzypisudolnego"/>
          <w:rFonts w:ascii="Calibri" w:hAnsi="Calibri" w:cs="Calibri"/>
          <w:sz w:val="16"/>
          <w:szCs w:val="16"/>
        </w:rPr>
        <w:footnoteRef/>
      </w:r>
      <w:r w:rsidRPr="00E462AF">
        <w:rPr>
          <w:rFonts w:ascii="Calibri" w:hAnsi="Calibri" w:cs="Calibri"/>
          <w:sz w:val="16"/>
          <w:szCs w:val="16"/>
        </w:rPr>
        <w:t xml:space="preserve"> Należy podać nazwę właściciela rachunku, nazwę banku oraz numer rachunku </w:t>
      </w:r>
      <w:r>
        <w:rPr>
          <w:rFonts w:ascii="Calibri" w:hAnsi="Calibri" w:cs="Calibri"/>
          <w:sz w:val="16"/>
          <w:szCs w:val="16"/>
        </w:rPr>
        <w:t>płatniczego</w:t>
      </w:r>
      <w:r w:rsidRPr="00E462AF">
        <w:rPr>
          <w:rFonts w:ascii="Calibri" w:hAnsi="Calibri" w:cs="Calibri"/>
          <w:sz w:val="16"/>
          <w:szCs w:val="16"/>
        </w:rPr>
        <w:t>.</w:t>
      </w:r>
    </w:p>
  </w:footnote>
  <w:footnote w:id="38">
    <w:p w14:paraId="70BB9ABD" w14:textId="77777777" w:rsidR="002B305C" w:rsidRPr="00E462AF" w:rsidRDefault="002B305C" w:rsidP="00125AB7">
      <w:pPr>
        <w:pStyle w:val="Tekstprzypisudolnego"/>
        <w:jc w:val="both"/>
        <w:rPr>
          <w:rFonts w:ascii="Calibri" w:hAnsi="Calibri"/>
          <w:sz w:val="16"/>
          <w:szCs w:val="16"/>
        </w:rPr>
      </w:pPr>
      <w:r w:rsidRPr="00E462AF">
        <w:rPr>
          <w:rStyle w:val="Odwoanieprzypisudolnego"/>
          <w:rFonts w:ascii="Calibri" w:hAnsi="Calibri"/>
          <w:sz w:val="16"/>
          <w:szCs w:val="16"/>
        </w:rPr>
        <w:footnoteRef/>
      </w:r>
      <w:r w:rsidRPr="00E462AF">
        <w:rPr>
          <w:rFonts w:ascii="Calibri" w:hAnsi="Calibri"/>
          <w:sz w:val="16"/>
          <w:szCs w:val="16"/>
        </w:rPr>
        <w:t xml:space="preserve"> </w:t>
      </w:r>
      <w:r w:rsidRPr="00B05BFB">
        <w:rPr>
          <w:rFonts w:ascii="Calibri" w:hAnsi="Calibri" w:cs="Calibri"/>
          <w:sz w:val="16"/>
          <w:szCs w:val="16"/>
        </w:rPr>
        <w:t xml:space="preserve">Należy wykreślić, gdy </w:t>
      </w:r>
      <w:r>
        <w:rPr>
          <w:rFonts w:ascii="Calibri" w:hAnsi="Calibri" w:cs="Calibri"/>
          <w:sz w:val="16"/>
          <w:szCs w:val="16"/>
        </w:rPr>
        <w:t>P</w:t>
      </w:r>
      <w:r w:rsidRPr="00B05BFB">
        <w:rPr>
          <w:rFonts w:ascii="Calibri" w:hAnsi="Calibri" w:cs="Calibri"/>
          <w:sz w:val="16"/>
          <w:szCs w:val="16"/>
        </w:rPr>
        <w:t>rojekt nie jest realizowany w ramach partnerstwa.</w:t>
      </w:r>
    </w:p>
  </w:footnote>
  <w:footnote w:id="39">
    <w:p w14:paraId="682C25FD" w14:textId="77777777" w:rsidR="002B305C" w:rsidRPr="000300B5" w:rsidRDefault="002B305C" w:rsidP="00125AB7">
      <w:pPr>
        <w:pStyle w:val="Tekstprzypisudolnego"/>
        <w:jc w:val="both"/>
        <w:rPr>
          <w:rFonts w:ascii="Calibri" w:hAnsi="Calibri"/>
          <w:sz w:val="16"/>
          <w:szCs w:val="16"/>
        </w:rPr>
      </w:pPr>
      <w:r w:rsidRPr="000300B5">
        <w:rPr>
          <w:rStyle w:val="Odwoanieprzypisudolnego"/>
          <w:rFonts w:ascii="Calibri" w:hAnsi="Calibri"/>
          <w:sz w:val="16"/>
          <w:szCs w:val="16"/>
        </w:rPr>
        <w:footnoteRef/>
      </w:r>
      <w:r w:rsidRPr="000300B5">
        <w:rPr>
          <w:rFonts w:ascii="Calibri" w:hAnsi="Calibri"/>
          <w:sz w:val="16"/>
          <w:szCs w:val="16"/>
        </w:rPr>
        <w:t xml:space="preserve"> Należy wykreślić, gdy Projekt nie jest realizowany w ramach partnerstwa.</w:t>
      </w:r>
    </w:p>
  </w:footnote>
  <w:footnote w:id="40">
    <w:p w14:paraId="00BA5952" w14:textId="77777777" w:rsidR="002B305C" w:rsidRPr="00EB3305" w:rsidRDefault="002B305C" w:rsidP="0084730D">
      <w:pPr>
        <w:pStyle w:val="Tekstprzypisudolnego"/>
        <w:jc w:val="both"/>
        <w:rPr>
          <w:rFonts w:ascii="Calibri" w:hAnsi="Calibri" w:cs="Calibri"/>
          <w:sz w:val="16"/>
          <w:szCs w:val="16"/>
        </w:rPr>
      </w:pPr>
      <w:r w:rsidRPr="00E462AF">
        <w:rPr>
          <w:rStyle w:val="Odwoanieprzypisudolnego"/>
          <w:rFonts w:ascii="Calibri" w:hAnsi="Calibri" w:cs="Calibri"/>
          <w:sz w:val="16"/>
          <w:szCs w:val="16"/>
        </w:rPr>
        <w:footnoteRef/>
      </w:r>
      <w:r w:rsidRPr="00E462AF">
        <w:rPr>
          <w:rFonts w:ascii="Calibri" w:hAnsi="Calibri" w:cs="Calibri"/>
          <w:sz w:val="16"/>
          <w:szCs w:val="16"/>
        </w:rPr>
        <w:t xml:space="preserve"> </w:t>
      </w:r>
      <w:r w:rsidRPr="00B05BFB">
        <w:rPr>
          <w:rFonts w:ascii="Calibri" w:hAnsi="Calibri" w:cs="Calibri"/>
          <w:sz w:val="16"/>
          <w:szCs w:val="16"/>
        </w:rPr>
        <w:t>Należy wykreślić, gdy projekt nie jest realizowany w ramach partnerstwa</w:t>
      </w:r>
      <w:r>
        <w:rPr>
          <w:rFonts w:ascii="Calibri" w:hAnsi="Calibri" w:cs="Calibri"/>
          <w:sz w:val="16"/>
          <w:szCs w:val="16"/>
        </w:rPr>
        <w:t>, z wyłączeniem partnerów będących państwowymi jednostkami budżetowymi</w:t>
      </w:r>
      <w:r w:rsidRPr="00B05BFB">
        <w:rPr>
          <w:rFonts w:ascii="Calibri" w:hAnsi="Calibri" w:cs="Calibri"/>
          <w:sz w:val="16"/>
          <w:szCs w:val="16"/>
        </w:rPr>
        <w:t>.</w:t>
      </w:r>
    </w:p>
  </w:footnote>
  <w:footnote w:id="41">
    <w:p w14:paraId="08013C51" w14:textId="77777777" w:rsidR="002B305C" w:rsidRPr="0084730D" w:rsidRDefault="002B305C" w:rsidP="0084730D">
      <w:pPr>
        <w:pStyle w:val="Tekstprzypisudolnego"/>
        <w:jc w:val="both"/>
        <w:rPr>
          <w:rFonts w:asciiTheme="minorHAnsi" w:hAnsiTheme="minorHAnsi"/>
          <w:sz w:val="16"/>
          <w:szCs w:val="16"/>
        </w:rPr>
      </w:pPr>
      <w:r w:rsidRPr="0084730D">
        <w:rPr>
          <w:rStyle w:val="Odwoanieprzypisudolnego"/>
          <w:rFonts w:asciiTheme="minorHAnsi" w:hAnsiTheme="minorHAnsi"/>
          <w:sz w:val="16"/>
          <w:szCs w:val="16"/>
        </w:rPr>
        <w:footnoteRef/>
      </w:r>
      <w:r w:rsidRPr="0084730D">
        <w:rPr>
          <w:rFonts w:asciiTheme="minorHAnsi" w:hAnsiTheme="minorHAnsi"/>
          <w:sz w:val="16"/>
          <w:szCs w:val="16"/>
        </w:rPr>
        <w:t xml:space="preserve"> W przypadku jednostek samorządu terytorialnego</w:t>
      </w:r>
      <w:r w:rsidRPr="0084730D">
        <w:rPr>
          <w:rFonts w:asciiTheme="minorHAnsi" w:hAnsiTheme="minorHAnsi"/>
          <w:color w:val="FF0000"/>
          <w:sz w:val="16"/>
          <w:szCs w:val="16"/>
        </w:rPr>
        <w:t xml:space="preserve"> </w:t>
      </w:r>
      <w:r w:rsidRPr="0084730D">
        <w:rPr>
          <w:rFonts w:asciiTheme="minorHAnsi" w:hAnsiTheme="minorHAnsi"/>
          <w:sz w:val="16"/>
          <w:szCs w:val="16"/>
        </w:rPr>
        <w:t>stanowią dochód Beneficjenta.</w:t>
      </w:r>
    </w:p>
  </w:footnote>
  <w:footnote w:id="42">
    <w:p w14:paraId="32739245" w14:textId="77777777" w:rsidR="002B305C" w:rsidRPr="00522260" w:rsidRDefault="002B305C" w:rsidP="00926993">
      <w:pPr>
        <w:pStyle w:val="Tekstprzypisudolnego"/>
        <w:jc w:val="both"/>
        <w:rPr>
          <w:rFonts w:ascii="Calibri" w:hAnsi="Calibri" w:cs="Calibri"/>
          <w:sz w:val="16"/>
          <w:szCs w:val="16"/>
        </w:rPr>
      </w:pPr>
      <w:r w:rsidRPr="00522260">
        <w:rPr>
          <w:rStyle w:val="Odwoanieprzypisudolnego"/>
          <w:rFonts w:ascii="Calibri" w:hAnsi="Calibri" w:cs="Calibri"/>
          <w:sz w:val="16"/>
          <w:szCs w:val="16"/>
        </w:rPr>
        <w:footnoteRef/>
      </w:r>
      <w:r w:rsidRPr="00522260">
        <w:rPr>
          <w:rFonts w:ascii="Calibri" w:hAnsi="Calibri" w:cs="Calibri"/>
          <w:sz w:val="16"/>
          <w:szCs w:val="16"/>
        </w:rPr>
        <w:t xml:space="preserve"> W przypadku przekazywania transz dofinansowania o dużej wartości, Instytucja </w:t>
      </w:r>
      <w:r>
        <w:rPr>
          <w:rFonts w:ascii="Calibri" w:hAnsi="Calibri" w:cs="Calibri"/>
          <w:sz w:val="16"/>
          <w:szCs w:val="16"/>
        </w:rPr>
        <w:t>Zarządzająca</w:t>
      </w:r>
      <w:r w:rsidRPr="00522260">
        <w:rPr>
          <w:rFonts w:ascii="Calibri" w:hAnsi="Calibri" w:cs="Calibri"/>
          <w:sz w:val="16"/>
          <w:szCs w:val="16"/>
        </w:rPr>
        <w:t xml:space="preserve"> może zwiększyć częstotliwość dokonywania zwrotu odsetek bankowych.</w:t>
      </w:r>
    </w:p>
  </w:footnote>
  <w:footnote w:id="43">
    <w:p w14:paraId="16BF31CE" w14:textId="77777777" w:rsidR="002B305C" w:rsidRPr="00DB7A29" w:rsidRDefault="002B305C" w:rsidP="0084730D">
      <w:pPr>
        <w:pStyle w:val="Tekstprzypisudolnego"/>
        <w:jc w:val="both"/>
        <w:rPr>
          <w:rFonts w:ascii="Calibri" w:hAnsi="Calibri" w:cs="Calibri"/>
          <w:sz w:val="16"/>
          <w:szCs w:val="16"/>
        </w:rPr>
      </w:pPr>
      <w:r w:rsidRPr="00DB7A29">
        <w:rPr>
          <w:rStyle w:val="Odwoanieprzypisudolnego"/>
          <w:rFonts w:ascii="Calibri" w:hAnsi="Calibri" w:cs="Calibri"/>
          <w:sz w:val="16"/>
          <w:szCs w:val="16"/>
        </w:rPr>
        <w:footnoteRef/>
      </w:r>
      <w:r w:rsidRPr="00DB7A29">
        <w:rPr>
          <w:rFonts w:ascii="Calibri" w:hAnsi="Calibri" w:cs="Calibri"/>
          <w:sz w:val="16"/>
          <w:szCs w:val="16"/>
        </w:rPr>
        <w:t xml:space="preserve"> Należy skreślić, jeśli nie dotyczy.</w:t>
      </w:r>
    </w:p>
  </w:footnote>
  <w:footnote w:id="44">
    <w:p w14:paraId="3FE667AB" w14:textId="77777777" w:rsidR="002B305C" w:rsidRPr="00573AB0" w:rsidRDefault="002B305C">
      <w:pPr>
        <w:pStyle w:val="Tekstprzypisudolnego"/>
        <w:rPr>
          <w:rFonts w:asciiTheme="minorHAnsi" w:hAnsiTheme="minorHAnsi"/>
          <w:sz w:val="16"/>
        </w:rPr>
      </w:pPr>
      <w:r w:rsidRPr="00573AB0">
        <w:rPr>
          <w:rStyle w:val="Odwoanieprzypisudolnego"/>
          <w:rFonts w:asciiTheme="minorHAnsi" w:hAnsiTheme="minorHAnsi"/>
          <w:sz w:val="16"/>
        </w:rPr>
        <w:footnoteRef/>
      </w:r>
      <w:r w:rsidRPr="00573AB0">
        <w:rPr>
          <w:rFonts w:asciiTheme="minorHAnsi" w:hAnsiTheme="minorHAnsi"/>
          <w:sz w:val="16"/>
        </w:rPr>
        <w:t xml:space="preserve"> Jeśli dotyczy.</w:t>
      </w:r>
    </w:p>
  </w:footnote>
  <w:footnote w:id="45">
    <w:p w14:paraId="0523D352" w14:textId="77777777" w:rsidR="002B305C" w:rsidRPr="00EB3305" w:rsidRDefault="002B305C" w:rsidP="001A125E">
      <w:pPr>
        <w:pStyle w:val="Tekstprzypisudolnego"/>
        <w:jc w:val="both"/>
        <w:rPr>
          <w:rFonts w:ascii="Calibri" w:hAnsi="Calibri" w:cs="Calibri"/>
          <w:sz w:val="16"/>
          <w:szCs w:val="16"/>
        </w:rPr>
      </w:pPr>
      <w:r w:rsidRPr="00DB7A29">
        <w:rPr>
          <w:rStyle w:val="Odwoanieprzypisudolnego"/>
          <w:rFonts w:ascii="Calibri" w:hAnsi="Calibri" w:cs="Calibri"/>
          <w:sz w:val="16"/>
          <w:szCs w:val="16"/>
        </w:rPr>
        <w:footnoteRef/>
      </w:r>
      <w:r w:rsidRPr="00DB7A29">
        <w:rPr>
          <w:rFonts w:ascii="Calibri" w:hAnsi="Calibri" w:cs="Calibri"/>
          <w:sz w:val="16"/>
          <w:szCs w:val="16"/>
        </w:rPr>
        <w:t xml:space="preserve"> Należy podać liczbę dni, przy czym okres przekazania zlecenia płatności nie może przekroczyć 5 dni roboczych.</w:t>
      </w:r>
    </w:p>
  </w:footnote>
  <w:footnote w:id="46">
    <w:p w14:paraId="4A6E9175" w14:textId="77777777" w:rsidR="002B305C" w:rsidRPr="00222A2B" w:rsidRDefault="002B305C" w:rsidP="001A125E">
      <w:pPr>
        <w:pStyle w:val="Tekstprzypisudolnego"/>
        <w:jc w:val="both"/>
        <w:rPr>
          <w:rFonts w:ascii="Calibri" w:hAnsi="Calibri"/>
          <w:sz w:val="16"/>
          <w:szCs w:val="16"/>
        </w:rPr>
      </w:pPr>
      <w:r w:rsidRPr="00222A2B">
        <w:rPr>
          <w:rStyle w:val="Odwoanieprzypisudolnego"/>
          <w:rFonts w:ascii="Calibri" w:hAnsi="Calibri"/>
          <w:sz w:val="16"/>
          <w:szCs w:val="16"/>
        </w:rPr>
        <w:footnoteRef/>
      </w:r>
      <w:r w:rsidRPr="00222A2B">
        <w:rPr>
          <w:rFonts w:ascii="Calibri" w:hAnsi="Calibri"/>
          <w:sz w:val="16"/>
          <w:szCs w:val="16"/>
        </w:rPr>
        <w:t xml:space="preserve"> Należy podać liczbę dni, przy czym okres nie powinien być dłuższy niż 10 dni roboczych. W przypadku gdy ze względu na sposób wdrażania Projektu Beneficjent nie jest w stanie pozyskać dokumentacji niezbędnej do terminowego sporządzenia wniosku o płatność, Instytucja </w:t>
      </w:r>
      <w:r>
        <w:rPr>
          <w:rFonts w:ascii="Calibri" w:hAnsi="Calibri"/>
          <w:sz w:val="16"/>
          <w:szCs w:val="16"/>
        </w:rPr>
        <w:t>Zarządzająca, na wniosek Beneficjenta,</w:t>
      </w:r>
      <w:r w:rsidRPr="00222A2B">
        <w:rPr>
          <w:rFonts w:ascii="Calibri" w:hAnsi="Calibri"/>
          <w:sz w:val="16"/>
          <w:szCs w:val="16"/>
        </w:rPr>
        <w:t xml:space="preserve"> może określić termin do 15 dni roboczych</w:t>
      </w:r>
      <w:r>
        <w:rPr>
          <w:rFonts w:ascii="Calibri" w:hAnsi="Calibri"/>
          <w:sz w:val="16"/>
          <w:szCs w:val="16"/>
        </w:rPr>
        <w:t>.</w:t>
      </w:r>
    </w:p>
  </w:footnote>
  <w:footnote w:id="47">
    <w:p w14:paraId="0ECF16D7" w14:textId="77777777" w:rsidR="002B305C" w:rsidRPr="00573AB0" w:rsidRDefault="002B305C" w:rsidP="007E2155">
      <w:pPr>
        <w:pStyle w:val="Tekstprzypisudolnego"/>
        <w:tabs>
          <w:tab w:val="left" w:pos="3682"/>
        </w:tabs>
        <w:rPr>
          <w:rFonts w:asciiTheme="minorHAnsi" w:hAnsiTheme="minorHAnsi"/>
          <w:sz w:val="16"/>
        </w:rPr>
      </w:pPr>
      <w:r w:rsidRPr="00FA13CE">
        <w:rPr>
          <w:rStyle w:val="Odwoanieprzypisudolnego"/>
          <w:rFonts w:ascii="Calibri" w:hAnsi="Calibri"/>
          <w:sz w:val="16"/>
          <w:szCs w:val="16"/>
        </w:rPr>
        <w:footnoteRef/>
      </w:r>
      <w:r>
        <w:t xml:space="preserve"> </w:t>
      </w:r>
      <w:r w:rsidRPr="00573AB0">
        <w:rPr>
          <w:rFonts w:asciiTheme="minorHAnsi" w:hAnsiTheme="minorHAnsi"/>
          <w:sz w:val="16"/>
        </w:rPr>
        <w:t>Jeśli dotyczy</w:t>
      </w:r>
      <w:r>
        <w:rPr>
          <w:rFonts w:asciiTheme="minorHAnsi" w:hAnsiTheme="minorHAnsi"/>
          <w:sz w:val="16"/>
        </w:rPr>
        <w:t>.</w:t>
      </w:r>
      <w:r>
        <w:rPr>
          <w:rFonts w:asciiTheme="minorHAnsi" w:hAnsiTheme="minorHAnsi"/>
          <w:sz w:val="16"/>
        </w:rPr>
        <w:tab/>
      </w:r>
    </w:p>
  </w:footnote>
  <w:footnote w:id="48">
    <w:p w14:paraId="12E4EE09" w14:textId="77777777" w:rsidR="002B305C" w:rsidRPr="00072DA9" w:rsidRDefault="002B305C" w:rsidP="00222A2B">
      <w:pPr>
        <w:pStyle w:val="Tekstprzypisudolnego"/>
        <w:jc w:val="both"/>
        <w:rPr>
          <w:rFonts w:ascii="Calibri" w:hAnsi="Calibri"/>
          <w:sz w:val="16"/>
          <w:szCs w:val="16"/>
        </w:rPr>
      </w:pPr>
      <w:r w:rsidRPr="00C34ED8">
        <w:rPr>
          <w:rStyle w:val="Odwoanieprzypisudolnego"/>
          <w:rFonts w:ascii="Calibri" w:hAnsi="Calibri"/>
          <w:sz w:val="16"/>
          <w:szCs w:val="16"/>
        </w:rPr>
        <w:footnoteRef/>
      </w:r>
      <w:r w:rsidRPr="00C34ED8">
        <w:rPr>
          <w:rFonts w:ascii="Calibri" w:hAnsi="Calibri"/>
          <w:sz w:val="16"/>
          <w:szCs w:val="16"/>
        </w:rPr>
        <w:t xml:space="preserve"> Należy wykreślić gdy </w:t>
      </w:r>
      <w:r>
        <w:rPr>
          <w:rFonts w:ascii="Calibri" w:hAnsi="Calibri"/>
          <w:sz w:val="16"/>
          <w:szCs w:val="16"/>
        </w:rPr>
        <w:t>P</w:t>
      </w:r>
      <w:r w:rsidRPr="00C34ED8">
        <w:rPr>
          <w:rFonts w:ascii="Calibri" w:hAnsi="Calibri"/>
          <w:sz w:val="16"/>
          <w:szCs w:val="16"/>
        </w:rPr>
        <w:t>rojekt nie jest rozliczany w oparciu o stawki jednostkowe.</w:t>
      </w:r>
    </w:p>
  </w:footnote>
  <w:footnote w:id="49">
    <w:p w14:paraId="738C9C98" w14:textId="77777777" w:rsidR="002B305C" w:rsidRPr="00EB3305" w:rsidRDefault="002B305C" w:rsidP="00384E3B">
      <w:pPr>
        <w:pStyle w:val="Tekstprzypisudolnego"/>
        <w:jc w:val="both"/>
        <w:rPr>
          <w:rFonts w:ascii="Calibri" w:hAnsi="Calibri" w:cs="Calibri"/>
          <w:sz w:val="16"/>
          <w:szCs w:val="16"/>
        </w:rPr>
      </w:pPr>
      <w:r w:rsidRPr="00384E3B">
        <w:rPr>
          <w:rStyle w:val="Odwoanieprzypisudolnego"/>
          <w:rFonts w:ascii="Calibri" w:hAnsi="Calibri" w:cs="Calibri"/>
          <w:sz w:val="16"/>
          <w:szCs w:val="16"/>
        </w:rPr>
        <w:footnoteRef/>
      </w:r>
      <w:r w:rsidRPr="00384E3B">
        <w:rPr>
          <w:rFonts w:ascii="Calibri" w:hAnsi="Calibri" w:cs="Calibri"/>
          <w:sz w:val="16"/>
          <w:szCs w:val="16"/>
        </w:rPr>
        <w:t xml:space="preserve"> Dotyczy beneficjentów będących jednostkami sektora finansów publicznych.</w:t>
      </w:r>
      <w:r>
        <w:rPr>
          <w:rFonts w:ascii="Calibri" w:hAnsi="Calibri" w:cs="Calibri"/>
          <w:sz w:val="16"/>
          <w:szCs w:val="16"/>
        </w:rPr>
        <w:t xml:space="preserve"> W przypadku pozostałych Beneficjentów zapis należy wykreślić.</w:t>
      </w:r>
    </w:p>
  </w:footnote>
  <w:footnote w:id="50">
    <w:p w14:paraId="74605E70" w14:textId="450FC665" w:rsidR="002B305C" w:rsidRPr="00BB3A81" w:rsidRDefault="002B305C">
      <w:pPr>
        <w:pStyle w:val="Tekstprzypisudolnego"/>
        <w:rPr>
          <w:rFonts w:asciiTheme="minorHAnsi" w:hAnsiTheme="minorHAnsi"/>
          <w:sz w:val="16"/>
          <w:szCs w:val="16"/>
        </w:rPr>
      </w:pPr>
      <w:r w:rsidRPr="00BB3A81">
        <w:rPr>
          <w:rStyle w:val="Odwoanieprzypisudolnego"/>
          <w:rFonts w:asciiTheme="minorHAnsi" w:hAnsiTheme="minorHAnsi"/>
          <w:sz w:val="16"/>
          <w:szCs w:val="16"/>
        </w:rPr>
        <w:footnoteRef/>
      </w:r>
      <w:r w:rsidRPr="00BB3A81">
        <w:rPr>
          <w:rFonts w:asciiTheme="minorHAnsi" w:hAnsiTheme="minorHAnsi"/>
          <w:sz w:val="16"/>
          <w:szCs w:val="16"/>
        </w:rPr>
        <w:t xml:space="preserve"> Należy </w:t>
      </w:r>
      <w:r w:rsidRPr="00A724D8">
        <w:rPr>
          <w:rFonts w:asciiTheme="minorHAnsi" w:hAnsiTheme="minorHAnsi"/>
          <w:sz w:val="16"/>
          <w:szCs w:val="16"/>
        </w:rPr>
        <w:t xml:space="preserve">podać </w:t>
      </w:r>
      <w:r w:rsidRPr="00A83036">
        <w:rPr>
          <w:rFonts w:asciiTheme="minorHAnsi" w:hAnsiTheme="minorHAnsi"/>
          <w:sz w:val="16"/>
          <w:szCs w:val="16"/>
        </w:rPr>
        <w:t>nazwę</w:t>
      </w:r>
      <w:r w:rsidRPr="00A724D8">
        <w:rPr>
          <w:rFonts w:asciiTheme="minorHAnsi" w:hAnsiTheme="minorHAnsi"/>
          <w:sz w:val="16"/>
          <w:szCs w:val="16"/>
        </w:rPr>
        <w:t xml:space="preserve"> banku oraz</w:t>
      </w:r>
      <w:r w:rsidRPr="00BB3A81">
        <w:rPr>
          <w:rFonts w:asciiTheme="minorHAnsi" w:hAnsiTheme="minorHAnsi"/>
          <w:sz w:val="16"/>
          <w:szCs w:val="16"/>
        </w:rPr>
        <w:t xml:space="preserve"> numer rachunku </w:t>
      </w:r>
      <w:r>
        <w:rPr>
          <w:rFonts w:asciiTheme="minorHAnsi" w:hAnsiTheme="minorHAnsi"/>
          <w:sz w:val="16"/>
          <w:szCs w:val="16"/>
        </w:rPr>
        <w:t>płatniczego</w:t>
      </w:r>
      <w:r w:rsidRPr="00BB3A81">
        <w:rPr>
          <w:rFonts w:asciiTheme="minorHAnsi" w:hAnsiTheme="minorHAnsi"/>
          <w:sz w:val="16"/>
          <w:szCs w:val="16"/>
        </w:rPr>
        <w:t>.</w:t>
      </w:r>
    </w:p>
  </w:footnote>
  <w:footnote w:id="51">
    <w:p w14:paraId="3013EC32" w14:textId="77777777" w:rsidR="002B305C" w:rsidRPr="00AA7CC3" w:rsidRDefault="002B305C" w:rsidP="00F51F97">
      <w:pPr>
        <w:pStyle w:val="Tekstprzypisudolnego"/>
        <w:jc w:val="both"/>
        <w:rPr>
          <w:rFonts w:ascii="Calibri" w:hAnsi="Calibri"/>
          <w:sz w:val="16"/>
          <w:szCs w:val="16"/>
        </w:rPr>
      </w:pPr>
      <w:r w:rsidRPr="00AA7CC3">
        <w:rPr>
          <w:rStyle w:val="Odwoanieprzypisudolnego"/>
          <w:rFonts w:ascii="Calibri" w:hAnsi="Calibri"/>
          <w:sz w:val="16"/>
          <w:szCs w:val="16"/>
        </w:rPr>
        <w:footnoteRef/>
      </w:r>
      <w:r w:rsidRPr="00AA7CC3">
        <w:rPr>
          <w:rFonts w:ascii="Calibri" w:hAnsi="Calibri"/>
          <w:sz w:val="16"/>
          <w:szCs w:val="16"/>
        </w:rPr>
        <w:t xml:space="preserve"> Przez kontrolę rozumie się również audyty upoważnionych organów audytowych. </w:t>
      </w:r>
    </w:p>
  </w:footnote>
  <w:footnote w:id="52">
    <w:p w14:paraId="0758F73C" w14:textId="04CF6808" w:rsidR="002B305C" w:rsidRDefault="002B305C" w:rsidP="00520B16">
      <w:pPr>
        <w:pStyle w:val="Tekstprzypisudolnego"/>
        <w:ind w:left="142" w:hanging="142"/>
        <w:jc w:val="both"/>
      </w:pPr>
      <w:r w:rsidRPr="00520B16">
        <w:rPr>
          <w:rStyle w:val="Odwoanieprzypisudolnego"/>
          <w:rFonts w:asciiTheme="minorHAnsi" w:hAnsiTheme="minorHAnsi" w:cstheme="minorHAnsi"/>
          <w:sz w:val="16"/>
          <w:szCs w:val="16"/>
        </w:rPr>
        <w:footnoteRef/>
      </w:r>
      <w:bookmarkStart w:id="15" w:name="_Hlk62465913"/>
      <w:r w:rsidRPr="00520B16">
        <w:rPr>
          <w:rFonts w:asciiTheme="minorHAnsi" w:hAnsiTheme="minorHAnsi"/>
          <w:sz w:val="16"/>
          <w:szCs w:val="16"/>
        </w:rPr>
        <w:t>Dodatkowe dokumenty oznaczają w szczególności dokumenty wynikające z metodyki doboru próby dokumentów do kontroli wniosku                o płatność składanych w ramach EFS</w:t>
      </w:r>
      <w:r w:rsidRPr="00AC527A">
        <w:rPr>
          <w:rFonts w:ascii="Calibri" w:hAnsi="Calibri"/>
          <w:sz w:val="16"/>
          <w:szCs w:val="16"/>
        </w:rPr>
        <w:t xml:space="preserve"> wskazane dokumencie </w:t>
      </w:r>
      <w:r w:rsidRPr="002618E4">
        <w:rPr>
          <w:rFonts w:ascii="Calibri" w:hAnsi="Calibri"/>
          <w:sz w:val="16"/>
          <w:szCs w:val="16"/>
        </w:rPr>
        <w:t xml:space="preserve">pn. </w:t>
      </w:r>
      <w:r>
        <w:rPr>
          <w:rFonts w:ascii="Calibri" w:hAnsi="Calibri"/>
          <w:sz w:val="16"/>
          <w:szCs w:val="16"/>
        </w:rPr>
        <w:t>„</w:t>
      </w:r>
      <w:r w:rsidRPr="00520B16">
        <w:rPr>
          <w:rFonts w:asciiTheme="minorHAnsi" w:hAnsiTheme="minorHAnsi"/>
          <w:sz w:val="16"/>
          <w:szCs w:val="16"/>
        </w:rPr>
        <w:t>Metodyk</w:t>
      </w:r>
      <w:r>
        <w:rPr>
          <w:rFonts w:asciiTheme="minorHAnsi" w:hAnsiTheme="minorHAnsi"/>
          <w:sz w:val="16"/>
          <w:szCs w:val="16"/>
        </w:rPr>
        <w:t xml:space="preserve">a </w:t>
      </w:r>
      <w:r w:rsidRPr="00520B16">
        <w:rPr>
          <w:rFonts w:asciiTheme="minorHAnsi" w:hAnsiTheme="minorHAnsi"/>
          <w:sz w:val="16"/>
          <w:szCs w:val="16"/>
        </w:rPr>
        <w:t xml:space="preserve">doboru próby do kontroli w ramach Regionalnego Programu Operacyjnego Województwa Dolnośląskiego 2014-2020 dla projektów współfinansowanych z EFS (w zakresie projektów leżących </w:t>
      </w:r>
      <w:r w:rsidR="000561BD">
        <w:rPr>
          <w:rFonts w:asciiTheme="minorHAnsi" w:hAnsiTheme="minorHAnsi"/>
          <w:sz w:val="16"/>
          <w:szCs w:val="16"/>
        </w:rPr>
        <w:br/>
      </w:r>
      <w:r w:rsidRPr="00520B16">
        <w:rPr>
          <w:rFonts w:asciiTheme="minorHAnsi" w:hAnsiTheme="minorHAnsi"/>
          <w:sz w:val="16"/>
          <w:szCs w:val="16"/>
        </w:rPr>
        <w:t>w obszarze właściwości Wydziału Obsługi Wdrażania EFS oraz Wydziału Wdrażania EFS)”</w:t>
      </w:r>
      <w:r w:rsidRPr="002618E4">
        <w:rPr>
          <w:rFonts w:ascii="Calibri" w:hAnsi="Calibri"/>
          <w:sz w:val="16"/>
          <w:szCs w:val="16"/>
        </w:rPr>
        <w:t>oraz</w:t>
      </w:r>
      <w:r w:rsidRPr="00AC527A">
        <w:rPr>
          <w:rFonts w:ascii="Calibri" w:hAnsi="Calibri"/>
          <w:sz w:val="16"/>
          <w:szCs w:val="16"/>
        </w:rPr>
        <w:t xml:space="preserve"> wymaganą dokumentację przeprowadzonych w projekcie postępowań o udzielenie zamówienia, dla których wydatki ujęto w złożonym wniosku o płatność, a których nie przekazano wcześniej I</w:t>
      </w:r>
      <w:r w:rsidR="00520B16">
        <w:rPr>
          <w:rFonts w:ascii="Calibri" w:hAnsi="Calibri"/>
          <w:sz w:val="16"/>
          <w:szCs w:val="16"/>
        </w:rPr>
        <w:t xml:space="preserve">nstytucji </w:t>
      </w:r>
      <w:r w:rsidRPr="00AC527A">
        <w:rPr>
          <w:rFonts w:ascii="Calibri" w:hAnsi="Calibri"/>
          <w:sz w:val="16"/>
          <w:szCs w:val="16"/>
        </w:rPr>
        <w:t>Z</w:t>
      </w:r>
      <w:r w:rsidR="00520B16">
        <w:rPr>
          <w:rFonts w:ascii="Calibri" w:hAnsi="Calibri"/>
          <w:sz w:val="16"/>
          <w:szCs w:val="16"/>
        </w:rPr>
        <w:t>arządzającej.</w:t>
      </w:r>
    </w:p>
    <w:bookmarkEnd w:id="15"/>
  </w:footnote>
  <w:footnote w:id="53">
    <w:p w14:paraId="7B116DB1" w14:textId="23D69DAD" w:rsidR="002B305C" w:rsidRDefault="002B305C">
      <w:pPr>
        <w:pStyle w:val="Tekstprzypisudolnego"/>
      </w:pPr>
      <w:r w:rsidRPr="00FA13CE">
        <w:rPr>
          <w:rStyle w:val="Odwoanieprzypisudolnego"/>
          <w:rFonts w:ascii="Calibri" w:hAnsi="Calibri" w:cs="Calibri"/>
          <w:sz w:val="16"/>
          <w:szCs w:val="16"/>
        </w:rPr>
        <w:footnoteRef/>
      </w:r>
      <w:r>
        <w:t xml:space="preserve"> </w:t>
      </w:r>
      <w:r w:rsidRPr="0042249E">
        <w:rPr>
          <w:rFonts w:asciiTheme="minorHAnsi" w:hAnsiTheme="minorHAnsi"/>
          <w:sz w:val="16"/>
          <w:szCs w:val="16"/>
        </w:rPr>
        <w:t>jeśli dotyczy danego wniosku</w:t>
      </w:r>
      <w:r w:rsidR="00392068">
        <w:rPr>
          <w:rFonts w:asciiTheme="minorHAnsi" w:hAnsiTheme="minorHAnsi"/>
          <w:sz w:val="16"/>
          <w:szCs w:val="16"/>
        </w:rPr>
        <w:t>.</w:t>
      </w:r>
    </w:p>
  </w:footnote>
  <w:footnote w:id="54">
    <w:p w14:paraId="66AA28A4" w14:textId="77777777" w:rsidR="002B305C" w:rsidRPr="00EB3305" w:rsidRDefault="002B305C" w:rsidP="00F51F97">
      <w:pPr>
        <w:pStyle w:val="Tekstprzypisudolnego"/>
        <w:jc w:val="both"/>
        <w:rPr>
          <w:rFonts w:ascii="Calibri" w:hAnsi="Calibri" w:cs="Calibri"/>
          <w:sz w:val="16"/>
          <w:szCs w:val="16"/>
        </w:rPr>
      </w:pPr>
      <w:r w:rsidRPr="00AA7CC3">
        <w:rPr>
          <w:rStyle w:val="Odwoanieprzypisudolnego"/>
          <w:rFonts w:ascii="Calibri" w:hAnsi="Calibri" w:cs="Calibri"/>
          <w:sz w:val="16"/>
          <w:szCs w:val="16"/>
        </w:rPr>
        <w:footnoteRef/>
      </w:r>
      <w:r w:rsidRPr="00AA7CC3">
        <w:rPr>
          <w:rFonts w:ascii="Calibri" w:hAnsi="Calibri" w:cs="Calibri"/>
          <w:sz w:val="16"/>
          <w:szCs w:val="16"/>
        </w:rPr>
        <w:t xml:space="preserve"> Dotyczy przypadku, gdy Beneficjent jest zobowiązany do wniesienia wkładu własnego.</w:t>
      </w:r>
    </w:p>
  </w:footnote>
  <w:footnote w:id="55">
    <w:p w14:paraId="28E619D6" w14:textId="77777777" w:rsidR="002B305C" w:rsidRPr="00CE50EA" w:rsidRDefault="002B305C" w:rsidP="00CE50EA">
      <w:pPr>
        <w:pStyle w:val="Tekstprzypisudolnego"/>
        <w:jc w:val="both"/>
        <w:rPr>
          <w:rFonts w:asciiTheme="minorHAnsi" w:hAnsiTheme="minorHAnsi"/>
          <w:sz w:val="16"/>
          <w:szCs w:val="16"/>
        </w:rPr>
      </w:pPr>
      <w:r w:rsidRPr="00CE50EA">
        <w:rPr>
          <w:rStyle w:val="Odwoanieprzypisudolnego"/>
          <w:rFonts w:asciiTheme="minorHAnsi" w:hAnsiTheme="minorHAnsi"/>
          <w:sz w:val="16"/>
          <w:szCs w:val="16"/>
        </w:rPr>
        <w:footnoteRef/>
      </w:r>
      <w:r w:rsidRPr="00CE50EA">
        <w:rPr>
          <w:rFonts w:asciiTheme="minorHAnsi" w:hAnsiTheme="minorHAnsi"/>
          <w:sz w:val="16"/>
          <w:szCs w:val="16"/>
        </w:rPr>
        <w:t xml:space="preserve"> Dotyczy </w:t>
      </w:r>
      <w:r w:rsidRPr="00CE50EA">
        <w:rPr>
          <w:rFonts w:asciiTheme="minorHAnsi" w:hAnsiTheme="minorHAnsi" w:cs="Calibri"/>
          <w:sz w:val="16"/>
          <w:szCs w:val="16"/>
        </w:rPr>
        <w:t>Projektów zatwierdzonych do realizacji w ramach konkursów, w których zostały wprowadzone kryteria wyboru Projektów dotyczące efektywności zatrudnieniowej lub społeczno-zatrudnieniowej, w innym przypadku zapis należy wykreśli</w:t>
      </w:r>
      <w:r>
        <w:rPr>
          <w:rFonts w:asciiTheme="minorHAnsi" w:hAnsiTheme="minorHAnsi" w:cs="Calibri"/>
          <w:sz w:val="16"/>
          <w:szCs w:val="16"/>
        </w:rPr>
        <w:t>ć.</w:t>
      </w:r>
    </w:p>
  </w:footnote>
  <w:footnote w:id="56">
    <w:p w14:paraId="1E79DCB1" w14:textId="77777777" w:rsidR="002B305C" w:rsidRPr="00AF00B9" w:rsidRDefault="002B305C" w:rsidP="00455A06">
      <w:pPr>
        <w:pStyle w:val="Tekstprzypisudolnego"/>
        <w:jc w:val="both"/>
        <w:rPr>
          <w:rFonts w:ascii="Calibri" w:hAnsi="Calibri" w:cs="Calibri"/>
          <w:sz w:val="16"/>
          <w:szCs w:val="16"/>
        </w:rPr>
      </w:pPr>
      <w:r w:rsidRPr="00AF00B9">
        <w:rPr>
          <w:rStyle w:val="Odwoanieprzypisudolnego"/>
          <w:rFonts w:ascii="Calibri" w:hAnsi="Calibri" w:cs="Calibri"/>
          <w:sz w:val="16"/>
          <w:szCs w:val="16"/>
        </w:rPr>
        <w:footnoteRef/>
      </w:r>
      <w:r>
        <w:rPr>
          <w:rFonts w:ascii="Calibri" w:hAnsi="Calibri" w:cs="Calibri"/>
          <w:sz w:val="16"/>
          <w:szCs w:val="16"/>
        </w:rPr>
        <w:t xml:space="preserve"> </w:t>
      </w:r>
      <w:r w:rsidRPr="00AF00B9">
        <w:rPr>
          <w:rFonts w:ascii="Calibri" w:hAnsi="Calibri" w:cs="Calibri"/>
          <w:sz w:val="16"/>
          <w:szCs w:val="16"/>
        </w:rPr>
        <w:t xml:space="preserve">Dotyczy </w:t>
      </w:r>
      <w:r>
        <w:rPr>
          <w:rFonts w:ascii="Calibri" w:hAnsi="Calibri" w:cs="Calibri"/>
          <w:sz w:val="16"/>
          <w:szCs w:val="16"/>
        </w:rPr>
        <w:t>P</w:t>
      </w:r>
      <w:r w:rsidRPr="00AF00B9">
        <w:rPr>
          <w:rFonts w:ascii="Calibri" w:hAnsi="Calibri" w:cs="Calibri"/>
          <w:sz w:val="16"/>
          <w:szCs w:val="16"/>
        </w:rPr>
        <w:t xml:space="preserve">rojektów zatwierdzonych do realizacji w ramach konkursów, w których zostały wprowadzone kryteria wyboru </w:t>
      </w:r>
      <w:r>
        <w:rPr>
          <w:rFonts w:ascii="Calibri" w:hAnsi="Calibri" w:cs="Calibri"/>
          <w:sz w:val="16"/>
          <w:szCs w:val="16"/>
        </w:rPr>
        <w:t>P</w:t>
      </w:r>
      <w:r w:rsidRPr="00AF00B9">
        <w:rPr>
          <w:rFonts w:ascii="Calibri" w:hAnsi="Calibri" w:cs="Calibri"/>
          <w:sz w:val="16"/>
          <w:szCs w:val="16"/>
        </w:rPr>
        <w:t>rojektów dotyczące efektywności zatrudnieniowej lub społeczno-zatrudnieniowej</w:t>
      </w:r>
      <w:r>
        <w:rPr>
          <w:rFonts w:ascii="Calibri" w:hAnsi="Calibri" w:cs="Calibri"/>
          <w:sz w:val="16"/>
          <w:szCs w:val="16"/>
        </w:rPr>
        <w:t>, w innym przypadku zapis należy wykreślić</w:t>
      </w:r>
      <w:r w:rsidRPr="00AF00B9">
        <w:rPr>
          <w:rFonts w:ascii="Calibri" w:hAnsi="Calibri" w:cs="Calibri"/>
          <w:sz w:val="16"/>
          <w:szCs w:val="16"/>
        </w:rPr>
        <w:t xml:space="preserve">. </w:t>
      </w:r>
    </w:p>
  </w:footnote>
  <w:footnote w:id="57">
    <w:p w14:paraId="441443BF" w14:textId="77777777" w:rsidR="002B305C" w:rsidRPr="0085768A" w:rsidRDefault="002B305C" w:rsidP="002E4D4B">
      <w:pPr>
        <w:pStyle w:val="Tekstprzypisudolnego"/>
        <w:jc w:val="both"/>
        <w:rPr>
          <w:rFonts w:ascii="Calibri" w:hAnsi="Calibri"/>
          <w:sz w:val="16"/>
          <w:szCs w:val="16"/>
        </w:rPr>
      </w:pPr>
      <w:r w:rsidRPr="00AF00B9">
        <w:rPr>
          <w:rStyle w:val="Odwoanieprzypisudolnego"/>
          <w:rFonts w:ascii="Calibri" w:hAnsi="Calibri"/>
          <w:sz w:val="16"/>
          <w:szCs w:val="16"/>
        </w:rPr>
        <w:footnoteRef/>
      </w:r>
      <w:r w:rsidRPr="00AF00B9">
        <w:rPr>
          <w:rFonts w:ascii="Calibri" w:hAnsi="Calibri"/>
          <w:sz w:val="16"/>
          <w:szCs w:val="16"/>
        </w:rPr>
        <w:t xml:space="preserve"> W przypadku dochodów, które zostały przewidziane we wniosku mają zastosowanie przepisy odrębne, w szczególności </w:t>
      </w:r>
      <w:r>
        <w:rPr>
          <w:rFonts w:ascii="Calibri" w:hAnsi="Calibri"/>
          <w:sz w:val="16"/>
          <w:szCs w:val="16"/>
        </w:rPr>
        <w:t>R</w:t>
      </w:r>
      <w:r w:rsidRPr="00AF00B9">
        <w:rPr>
          <w:rFonts w:ascii="Calibri" w:hAnsi="Calibri"/>
          <w:sz w:val="16"/>
          <w:szCs w:val="16"/>
        </w:rPr>
        <w:t xml:space="preserve">ozporządzenia </w:t>
      </w:r>
      <w:r>
        <w:rPr>
          <w:rFonts w:ascii="Calibri" w:hAnsi="Calibri"/>
          <w:sz w:val="16"/>
          <w:szCs w:val="16"/>
        </w:rPr>
        <w:t>nr 1303/2013.</w:t>
      </w:r>
    </w:p>
  </w:footnote>
  <w:footnote w:id="58">
    <w:p w14:paraId="4C40262E" w14:textId="5B2DFEEC" w:rsidR="002B305C" w:rsidRPr="00DF6B1E" w:rsidRDefault="002B305C" w:rsidP="006A611C">
      <w:pPr>
        <w:pStyle w:val="Tekstprzypisudolnego"/>
        <w:jc w:val="both"/>
        <w:rPr>
          <w:rFonts w:asciiTheme="minorHAnsi" w:hAnsiTheme="minorHAnsi" w:cstheme="minorHAnsi"/>
        </w:rPr>
      </w:pPr>
      <w:r w:rsidRPr="00DF6B1E">
        <w:rPr>
          <w:rStyle w:val="Odwoanieprzypisudolnego"/>
          <w:rFonts w:asciiTheme="minorHAnsi" w:hAnsiTheme="minorHAnsi" w:cstheme="minorHAnsi"/>
          <w:sz w:val="16"/>
          <w:szCs w:val="16"/>
        </w:rPr>
        <w:footnoteRef/>
      </w:r>
      <w:r w:rsidRPr="00DF6B1E">
        <w:rPr>
          <w:rFonts w:asciiTheme="minorHAnsi" w:hAnsiTheme="minorHAnsi" w:cstheme="minorHAnsi"/>
          <w:sz w:val="16"/>
          <w:szCs w:val="16"/>
        </w:rPr>
        <w:t xml:space="preserve"> </w:t>
      </w:r>
      <w:bookmarkStart w:id="16" w:name="_Hlk15630926"/>
      <w:r>
        <w:rPr>
          <w:rFonts w:asciiTheme="minorHAnsi" w:hAnsiTheme="minorHAnsi" w:cstheme="minorHAnsi"/>
          <w:sz w:val="16"/>
          <w:szCs w:val="16"/>
        </w:rPr>
        <w:t>P</w:t>
      </w:r>
      <w:r w:rsidRPr="00DF6B1E">
        <w:rPr>
          <w:rFonts w:asciiTheme="minorHAnsi" w:hAnsiTheme="minorHAnsi" w:cstheme="minorHAnsi"/>
          <w:sz w:val="16"/>
          <w:szCs w:val="16"/>
        </w:rPr>
        <w:t>omniejszenie wypłaty kolejnej należnej transzy dofinansowania następuje na etapie wezwania do zwrotu środków na podstawie art. 207 UFP</w:t>
      </w:r>
      <w:bookmarkEnd w:id="16"/>
    </w:p>
  </w:footnote>
  <w:footnote w:id="59">
    <w:p w14:paraId="5877E13C" w14:textId="77777777" w:rsidR="002B305C" w:rsidRPr="00EA6C19" w:rsidRDefault="002B305C" w:rsidP="0051337E">
      <w:pPr>
        <w:pStyle w:val="Tekstprzypisudolnego"/>
        <w:jc w:val="both"/>
        <w:rPr>
          <w:rFonts w:ascii="Calibri" w:hAnsi="Calibri"/>
          <w:sz w:val="16"/>
          <w:szCs w:val="16"/>
        </w:rPr>
      </w:pPr>
      <w:r w:rsidRPr="00EA6C19">
        <w:rPr>
          <w:rStyle w:val="Odwoanieprzypisudolnego"/>
          <w:rFonts w:ascii="Calibri" w:hAnsi="Calibri"/>
          <w:sz w:val="16"/>
          <w:szCs w:val="16"/>
        </w:rPr>
        <w:footnoteRef/>
      </w:r>
      <w:r w:rsidRPr="00EA6C19">
        <w:rPr>
          <w:rFonts w:ascii="Calibri" w:hAnsi="Calibri"/>
          <w:sz w:val="16"/>
          <w:szCs w:val="16"/>
        </w:rPr>
        <w:t xml:space="preserve"> Pomniejszenie wypłaty kolejnej należnej transzy skutkuje dokonaniem odpowiednich zmian </w:t>
      </w:r>
      <w:r>
        <w:rPr>
          <w:rFonts w:ascii="Calibri" w:hAnsi="Calibri"/>
          <w:sz w:val="16"/>
          <w:szCs w:val="16"/>
        </w:rPr>
        <w:t>dotyczących P</w:t>
      </w:r>
      <w:r w:rsidRPr="00EA6C19">
        <w:rPr>
          <w:rFonts w:ascii="Calibri" w:hAnsi="Calibri"/>
          <w:sz w:val="16"/>
          <w:szCs w:val="16"/>
        </w:rPr>
        <w:t>rojektu w systemie SL2014.</w:t>
      </w:r>
    </w:p>
  </w:footnote>
  <w:footnote w:id="60">
    <w:p w14:paraId="0A089564" w14:textId="77777777" w:rsidR="002B305C" w:rsidRPr="00C8628D" w:rsidRDefault="002B305C" w:rsidP="0077017C">
      <w:pPr>
        <w:pStyle w:val="Tekstprzypisudolnego"/>
        <w:jc w:val="both"/>
        <w:rPr>
          <w:sz w:val="16"/>
          <w:szCs w:val="16"/>
        </w:rPr>
      </w:pPr>
      <w:r w:rsidRPr="00C8628D">
        <w:rPr>
          <w:rStyle w:val="Odwoanieprzypisudolnego"/>
          <w:sz w:val="16"/>
          <w:szCs w:val="16"/>
        </w:rPr>
        <w:footnoteRef/>
      </w:r>
      <w:r w:rsidRPr="00C8628D">
        <w:rPr>
          <w:sz w:val="16"/>
          <w:szCs w:val="16"/>
        </w:rPr>
        <w:t xml:space="preserve"> </w:t>
      </w:r>
      <w:r w:rsidRPr="00FA13CE">
        <w:rPr>
          <w:rFonts w:asciiTheme="minorHAnsi" w:hAnsiTheme="minorHAnsi"/>
          <w:sz w:val="16"/>
          <w:szCs w:val="16"/>
        </w:rPr>
        <w:t>Nie dotyczy stwierdzenia nieprawidłowych wydatków we wniosku o płatność przed jego zatwierdzeniem, gdy Beneficjent  może przedstawić do współfinansowania inne wydatki kwalifikowalne, które nie zostały uznane wcześniej za nieprawidłowe a kwota stwierdzonej nieprawidłowości nie podlega wezwaniu do zwrotu na podstawie art. 207 ust. 8 ustawy o finansach publicznych.</w:t>
      </w:r>
    </w:p>
  </w:footnote>
  <w:footnote w:id="61">
    <w:p w14:paraId="0657C199" w14:textId="77777777" w:rsidR="002B305C" w:rsidRPr="000B3E21" w:rsidRDefault="002B305C" w:rsidP="00F21914">
      <w:pPr>
        <w:pStyle w:val="Tekstprzypisudolnego"/>
        <w:jc w:val="both"/>
        <w:rPr>
          <w:rFonts w:ascii="Calibri" w:hAnsi="Calibri" w:cs="Calibri"/>
          <w:sz w:val="16"/>
          <w:szCs w:val="16"/>
        </w:rPr>
      </w:pPr>
      <w:r w:rsidRPr="000B3E21">
        <w:rPr>
          <w:rStyle w:val="Odwoanieprzypisudolnego"/>
          <w:rFonts w:ascii="Calibri" w:hAnsi="Calibri" w:cs="Calibri"/>
          <w:sz w:val="16"/>
          <w:szCs w:val="16"/>
        </w:rPr>
        <w:footnoteRef/>
      </w:r>
      <w:r w:rsidRPr="000B3E21">
        <w:rPr>
          <w:rFonts w:ascii="Calibri" w:hAnsi="Calibri" w:cs="Calibri"/>
          <w:sz w:val="16"/>
          <w:szCs w:val="16"/>
        </w:rPr>
        <w:t xml:space="preserve"> Nie dotyczy Beneficjenta będącego jednostką sektora finansów publicznych albo fundacją, której jedynym fundatorem jest Skarb Państwa, a także Bankiem Gospodarstwa Krajowego, na podstawie art. 206 ust. 4 ustawy z dnia 27 sierpnia 2009 r. o finansach publicznych. </w:t>
      </w:r>
      <w:r w:rsidRPr="000B3E21">
        <w:rPr>
          <w:rFonts w:ascii="Calibri" w:hAnsi="Calibri"/>
          <w:sz w:val="16"/>
          <w:szCs w:val="16"/>
        </w:rPr>
        <w:t xml:space="preserve">W przypadku </w:t>
      </w:r>
      <w:r>
        <w:rPr>
          <w:rFonts w:ascii="Calibri" w:hAnsi="Calibri"/>
          <w:sz w:val="16"/>
          <w:szCs w:val="16"/>
        </w:rPr>
        <w:t>P</w:t>
      </w:r>
      <w:r w:rsidRPr="000B3E21">
        <w:rPr>
          <w:rFonts w:ascii="Calibri" w:hAnsi="Calibri"/>
          <w:sz w:val="16"/>
          <w:szCs w:val="16"/>
        </w:rPr>
        <w:t xml:space="preserve">rojektu realizowanego przez Beneficjenta będącego państwową jednostką budżetową w partnerstwie z podmiotami prywatnymi, Beneficjent ma obowiązek, na poziomie umowy partnerskiej, określenia form zabezpieczenia wykonania przez partnera danej części </w:t>
      </w:r>
      <w:r>
        <w:rPr>
          <w:rFonts w:ascii="Calibri" w:hAnsi="Calibri"/>
          <w:sz w:val="16"/>
          <w:szCs w:val="16"/>
        </w:rPr>
        <w:t>P</w:t>
      </w:r>
      <w:r w:rsidRPr="000B3E21">
        <w:rPr>
          <w:rFonts w:ascii="Calibri" w:hAnsi="Calibri"/>
          <w:sz w:val="16"/>
          <w:szCs w:val="16"/>
        </w:rPr>
        <w:t>rojektu umożliwiających zwrot nieprawidłowo wykorzystanych środków</w:t>
      </w:r>
      <w:r w:rsidRPr="000B3E21">
        <w:rPr>
          <w:rFonts w:ascii="Calibri" w:hAnsi="Calibri" w:cs="Calibri"/>
          <w:sz w:val="16"/>
          <w:szCs w:val="16"/>
        </w:rPr>
        <w:t>.</w:t>
      </w:r>
      <w:r>
        <w:rPr>
          <w:rFonts w:ascii="Calibri" w:hAnsi="Calibri" w:cs="Calibri"/>
          <w:sz w:val="16"/>
          <w:szCs w:val="16"/>
        </w:rPr>
        <w:t xml:space="preserve"> Zapisy należy wykreślić, jeśli nie dotyczy. </w:t>
      </w:r>
    </w:p>
  </w:footnote>
  <w:footnote w:id="62">
    <w:p w14:paraId="6FAABAC2" w14:textId="77777777" w:rsidR="002B305C" w:rsidRPr="00C3676E" w:rsidRDefault="002B305C" w:rsidP="00A173C2">
      <w:pPr>
        <w:pStyle w:val="Tekstprzypisudolnego"/>
        <w:jc w:val="both"/>
        <w:rPr>
          <w:rFonts w:ascii="Calibri" w:hAnsi="Calibri" w:cs="Calibri"/>
          <w:sz w:val="16"/>
          <w:szCs w:val="16"/>
        </w:rPr>
      </w:pPr>
      <w:r w:rsidRPr="00C3676E">
        <w:rPr>
          <w:rStyle w:val="Odwoanieprzypisudolnego"/>
          <w:rFonts w:ascii="Calibri" w:hAnsi="Calibri" w:cs="Calibri"/>
          <w:sz w:val="16"/>
          <w:szCs w:val="16"/>
        </w:rPr>
        <w:footnoteRef/>
      </w:r>
      <w:r w:rsidRPr="00C3676E">
        <w:rPr>
          <w:rFonts w:ascii="Calibri" w:hAnsi="Calibri" w:cs="Calibri"/>
          <w:sz w:val="16"/>
          <w:szCs w:val="16"/>
        </w:rPr>
        <w:t xml:space="preserve"> Należy wskazać termin złożenia zabezpieczenia, przy czym zaleca się, aby termin nie przekraczał 15 dni roboczych od daty podpisania umowy, chyba że nie jest możliwe złożenie zabezpieczenia przez Beneficjenta z przyczyn obiektywnych we wskazanym terminie.</w:t>
      </w:r>
    </w:p>
  </w:footnote>
  <w:footnote w:id="63">
    <w:p w14:paraId="03CB9CD1" w14:textId="77777777" w:rsidR="002B305C" w:rsidRPr="00C3676E" w:rsidRDefault="002B305C" w:rsidP="00A173C2">
      <w:pPr>
        <w:pStyle w:val="Tekstprzypisudolnego"/>
        <w:jc w:val="both"/>
        <w:rPr>
          <w:rFonts w:ascii="Calibri" w:hAnsi="Calibri" w:cs="Calibri"/>
          <w:sz w:val="16"/>
          <w:szCs w:val="16"/>
        </w:rPr>
      </w:pPr>
      <w:r w:rsidRPr="00C3676E">
        <w:rPr>
          <w:rStyle w:val="Odwoanieprzypisudolnego"/>
          <w:rFonts w:ascii="Calibri" w:hAnsi="Calibri" w:cs="Calibri"/>
          <w:sz w:val="16"/>
          <w:szCs w:val="16"/>
        </w:rPr>
        <w:footnoteRef/>
      </w:r>
      <w:r w:rsidRPr="00C3676E">
        <w:rPr>
          <w:rFonts w:ascii="Calibri" w:hAnsi="Calibri" w:cs="Calibri"/>
          <w:sz w:val="16"/>
          <w:szCs w:val="16"/>
        </w:rPr>
        <w:t xml:space="preserve"> W przypadku gdy </w:t>
      </w:r>
      <w:r>
        <w:rPr>
          <w:rFonts w:ascii="Calibri" w:hAnsi="Calibri" w:cs="Calibri"/>
          <w:sz w:val="16"/>
          <w:szCs w:val="16"/>
        </w:rPr>
        <w:t>suma zaliczek w ramach równocześnie realizowanych przez Beneficjenta kilku projektów w ramach RPO WD 2014-2020 finansowanych z udziałem  środków Europejskiego Funduszu Społecznego na podstawie umów zawartych z Instytucją Zarządzającą</w:t>
      </w:r>
      <w:r w:rsidRPr="00C3676E" w:rsidDel="00A15700">
        <w:rPr>
          <w:rFonts w:ascii="Calibri" w:hAnsi="Calibri" w:cs="Calibri"/>
          <w:sz w:val="16"/>
          <w:szCs w:val="16"/>
        </w:rPr>
        <w:t xml:space="preserve"> </w:t>
      </w:r>
      <w:r w:rsidRPr="00C3676E">
        <w:rPr>
          <w:rFonts w:ascii="Calibri" w:hAnsi="Calibri" w:cs="Calibri"/>
          <w:sz w:val="16"/>
          <w:szCs w:val="16"/>
        </w:rPr>
        <w:t>przekracza</w:t>
      </w:r>
      <w:r>
        <w:rPr>
          <w:rFonts w:ascii="Calibri" w:hAnsi="Calibri" w:cs="Calibri"/>
          <w:sz w:val="16"/>
          <w:szCs w:val="16"/>
        </w:rPr>
        <w:t xml:space="preserve"> 10 mln zł</w:t>
      </w:r>
      <w:r w:rsidRPr="00C3676E">
        <w:rPr>
          <w:rFonts w:ascii="Calibri" w:hAnsi="Calibri" w:cs="Calibri"/>
          <w:sz w:val="16"/>
          <w:szCs w:val="16"/>
        </w:rPr>
        <w:t>, stosuje się przepisy rozporządzenia</w:t>
      </w:r>
      <w:r w:rsidRPr="00A15700">
        <w:rPr>
          <w:rFonts w:ascii="Calibri" w:hAnsi="Calibri" w:cs="Calibri"/>
          <w:sz w:val="16"/>
          <w:szCs w:val="16"/>
        </w:rPr>
        <w:t xml:space="preserve"> </w:t>
      </w:r>
      <w:r>
        <w:rPr>
          <w:rFonts w:ascii="Calibri" w:hAnsi="Calibri" w:cs="Calibri"/>
          <w:sz w:val="16"/>
          <w:szCs w:val="16"/>
        </w:rPr>
        <w:t>Ministra Rozwoju i Finansów, wydanego</w:t>
      </w:r>
      <w:r w:rsidRPr="00585FF5">
        <w:rPr>
          <w:rFonts w:ascii="Calibri" w:hAnsi="Calibri" w:cs="Calibri"/>
          <w:sz w:val="16"/>
          <w:szCs w:val="16"/>
        </w:rPr>
        <w:t xml:space="preserve"> na podstawie art. 189 ust. 4 ustawy z dnia 27 sierpnia 2009 r. o finansach publicznych.</w:t>
      </w:r>
      <w:r>
        <w:rPr>
          <w:rFonts w:ascii="Calibri" w:hAnsi="Calibri" w:cs="Calibri"/>
          <w:sz w:val="16"/>
          <w:szCs w:val="16"/>
        </w:rPr>
        <w:t xml:space="preserve"> </w:t>
      </w:r>
      <w:r w:rsidRPr="00A233CF">
        <w:rPr>
          <w:rFonts w:ascii="Calibri" w:hAnsi="Calibri" w:cs="Calibri"/>
          <w:sz w:val="16"/>
          <w:szCs w:val="16"/>
        </w:rPr>
        <w:t>Należy wpisać faktycznie wniesione przez Beneficjenta zabezpieczenie prawidłowej realizacji umowy</w:t>
      </w:r>
      <w:r>
        <w:rPr>
          <w:rFonts w:ascii="Calibri" w:hAnsi="Calibri" w:cs="Calibri"/>
          <w:sz w:val="16"/>
          <w:szCs w:val="16"/>
        </w:rPr>
        <w:t>.</w:t>
      </w:r>
    </w:p>
  </w:footnote>
  <w:footnote w:id="64">
    <w:p w14:paraId="354BA69D" w14:textId="77777777" w:rsidR="002B305C" w:rsidRPr="00EB3305" w:rsidRDefault="002B305C" w:rsidP="00CC3A26">
      <w:pPr>
        <w:pStyle w:val="Tekstprzypisudolnego"/>
        <w:jc w:val="both"/>
        <w:rPr>
          <w:rFonts w:ascii="Calibri" w:hAnsi="Calibri" w:cs="Calibri"/>
        </w:rPr>
      </w:pPr>
      <w:r w:rsidRPr="00C3676E">
        <w:rPr>
          <w:rStyle w:val="Odwoanieprzypisudolnego"/>
          <w:rFonts w:ascii="Calibri" w:hAnsi="Calibri" w:cs="Calibri"/>
          <w:sz w:val="16"/>
          <w:szCs w:val="16"/>
        </w:rPr>
        <w:footnoteRef/>
      </w:r>
      <w:r w:rsidRPr="00C3676E">
        <w:rPr>
          <w:rFonts w:ascii="Calibri" w:hAnsi="Calibri" w:cs="Calibri"/>
          <w:sz w:val="16"/>
          <w:szCs w:val="16"/>
        </w:rPr>
        <w:t xml:space="preserve"> </w:t>
      </w:r>
      <w:r w:rsidRPr="00B05BFB">
        <w:rPr>
          <w:rFonts w:ascii="Calibri" w:hAnsi="Calibri" w:cs="Calibri"/>
          <w:sz w:val="16"/>
          <w:szCs w:val="16"/>
        </w:rPr>
        <w:t xml:space="preserve">Należy wykreślić, gdy </w:t>
      </w:r>
      <w:r>
        <w:rPr>
          <w:rFonts w:ascii="Calibri" w:hAnsi="Calibri" w:cs="Calibri"/>
          <w:sz w:val="16"/>
          <w:szCs w:val="16"/>
        </w:rPr>
        <w:t>P</w:t>
      </w:r>
      <w:r w:rsidRPr="00B05BFB">
        <w:rPr>
          <w:rFonts w:ascii="Calibri" w:hAnsi="Calibri" w:cs="Calibri"/>
          <w:sz w:val="16"/>
          <w:szCs w:val="16"/>
        </w:rPr>
        <w:t>rojekt nie jest realizowany w ramach partnerstwa.</w:t>
      </w:r>
    </w:p>
  </w:footnote>
  <w:footnote w:id="65">
    <w:p w14:paraId="3243A0B7" w14:textId="77777777" w:rsidR="002B305C" w:rsidRPr="00F21914" w:rsidRDefault="002B305C" w:rsidP="00F21914">
      <w:pPr>
        <w:pStyle w:val="Tekstprzypisudolnego"/>
        <w:jc w:val="both"/>
        <w:rPr>
          <w:rFonts w:asciiTheme="minorHAnsi" w:hAnsiTheme="minorHAnsi"/>
          <w:sz w:val="16"/>
          <w:szCs w:val="16"/>
        </w:rPr>
      </w:pPr>
      <w:r w:rsidRPr="00F21914">
        <w:rPr>
          <w:rStyle w:val="Odwoanieprzypisudolnego"/>
          <w:rFonts w:asciiTheme="minorHAnsi" w:hAnsiTheme="minorHAnsi"/>
          <w:sz w:val="16"/>
          <w:szCs w:val="16"/>
        </w:rPr>
        <w:footnoteRef/>
      </w:r>
      <w:r w:rsidRPr="00F21914">
        <w:rPr>
          <w:rFonts w:asciiTheme="minorHAnsi" w:hAnsiTheme="minorHAnsi"/>
          <w:sz w:val="16"/>
          <w:szCs w:val="16"/>
        </w:rPr>
        <w:t xml:space="preserve"> Dotyczy przypadku, gdy Beneficjentem jest podmiot zarejestrowany na terytorium Rzeczypospolitej Polskiej.  </w:t>
      </w:r>
    </w:p>
  </w:footnote>
  <w:footnote w:id="66">
    <w:p w14:paraId="6779517D" w14:textId="77777777" w:rsidR="002B305C" w:rsidRPr="00F21914" w:rsidRDefault="002B305C" w:rsidP="00F21914">
      <w:pPr>
        <w:pStyle w:val="Tekstprzypisudolnego"/>
        <w:jc w:val="both"/>
        <w:rPr>
          <w:rFonts w:asciiTheme="minorHAnsi" w:hAnsiTheme="minorHAnsi" w:cs="Calibri"/>
          <w:sz w:val="16"/>
          <w:szCs w:val="16"/>
        </w:rPr>
      </w:pPr>
      <w:r w:rsidRPr="00F21914">
        <w:rPr>
          <w:rFonts w:asciiTheme="minorHAnsi" w:hAnsiTheme="minorHAnsi" w:cs="Calibri"/>
          <w:sz w:val="16"/>
          <w:szCs w:val="16"/>
          <w:vertAlign w:val="superscript"/>
        </w:rPr>
        <w:footnoteRef/>
      </w:r>
      <w:r w:rsidRPr="00F21914">
        <w:rPr>
          <w:rFonts w:asciiTheme="minorHAnsi" w:hAnsiTheme="minorHAnsi" w:cs="Calibri"/>
          <w:sz w:val="16"/>
          <w:szCs w:val="16"/>
        </w:rPr>
        <w:t xml:space="preserve"> Dotyczy Beneficjenta mającego siedzibę na terytorium Rzeczypospolitej Polskiej.</w:t>
      </w:r>
    </w:p>
  </w:footnote>
  <w:footnote w:id="67">
    <w:p w14:paraId="34380D6A" w14:textId="77777777" w:rsidR="002B305C" w:rsidRPr="00F21914" w:rsidRDefault="002B305C" w:rsidP="00F21914">
      <w:pPr>
        <w:pStyle w:val="Tekstprzypisudolnego"/>
        <w:jc w:val="both"/>
        <w:rPr>
          <w:rFonts w:asciiTheme="minorHAnsi" w:hAnsiTheme="minorHAnsi" w:cs="Calibri"/>
          <w:sz w:val="16"/>
          <w:szCs w:val="16"/>
        </w:rPr>
      </w:pPr>
      <w:r w:rsidRPr="00F21914">
        <w:rPr>
          <w:rFonts w:asciiTheme="minorHAnsi" w:hAnsiTheme="minorHAnsi" w:cs="Calibri"/>
          <w:sz w:val="16"/>
          <w:szCs w:val="16"/>
          <w:vertAlign w:val="superscript"/>
        </w:rPr>
        <w:footnoteRef/>
      </w:r>
      <w:r w:rsidRPr="00F21914">
        <w:rPr>
          <w:rFonts w:asciiTheme="minorHAnsi" w:hAnsiTheme="minorHAnsi" w:cs="Calibri"/>
          <w:sz w:val="16"/>
          <w:szCs w:val="16"/>
        </w:rPr>
        <w:t xml:space="preserve"> Dotyczy Beneficjenta nie mającego siedziby na terytorium Rzeczypospolitej Polskiej.</w:t>
      </w:r>
    </w:p>
  </w:footnote>
  <w:footnote w:id="68">
    <w:p w14:paraId="65676FA6" w14:textId="77777777" w:rsidR="002B305C" w:rsidRPr="00F21914" w:rsidRDefault="002B305C" w:rsidP="00F21914">
      <w:pPr>
        <w:pStyle w:val="Tekstprzypisudolnego"/>
        <w:jc w:val="both"/>
        <w:rPr>
          <w:rFonts w:asciiTheme="minorHAnsi" w:hAnsiTheme="minorHAnsi"/>
          <w:sz w:val="16"/>
          <w:szCs w:val="16"/>
        </w:rPr>
      </w:pPr>
      <w:r w:rsidRPr="00F21914">
        <w:rPr>
          <w:rStyle w:val="Odwoanieprzypisudolnego"/>
          <w:rFonts w:asciiTheme="minorHAnsi" w:hAnsiTheme="minorHAnsi"/>
          <w:sz w:val="16"/>
          <w:szCs w:val="16"/>
        </w:rPr>
        <w:footnoteRef/>
      </w:r>
      <w:r w:rsidRPr="00F21914">
        <w:rPr>
          <w:rFonts w:asciiTheme="minorHAnsi" w:hAnsiTheme="minorHAnsi"/>
          <w:sz w:val="16"/>
          <w:szCs w:val="16"/>
        </w:rPr>
        <w:t xml:space="preserve"> W zakresie nieuregulowanym s</w:t>
      </w:r>
      <w:r w:rsidRPr="00F21914">
        <w:rPr>
          <w:rFonts w:asciiTheme="minorHAnsi" w:hAnsiTheme="minorHAnsi" w:cs="Calibri"/>
          <w:sz w:val="16"/>
          <w:szCs w:val="16"/>
        </w:rPr>
        <w:t xml:space="preserve">tosuje się procedurę nr 4 określoną w załączniku nr </w:t>
      </w:r>
      <w:r>
        <w:rPr>
          <w:rFonts w:asciiTheme="minorHAnsi" w:hAnsiTheme="minorHAnsi" w:cs="Calibri"/>
          <w:sz w:val="16"/>
          <w:szCs w:val="16"/>
        </w:rPr>
        <w:t>1</w:t>
      </w:r>
      <w:r w:rsidRPr="00F21914">
        <w:rPr>
          <w:rFonts w:asciiTheme="minorHAnsi" w:hAnsiTheme="minorHAnsi" w:cs="Calibri"/>
          <w:sz w:val="16"/>
          <w:szCs w:val="16"/>
        </w:rPr>
        <w:t xml:space="preserve"> do </w:t>
      </w:r>
      <w:r w:rsidRPr="003D00F6">
        <w:rPr>
          <w:rFonts w:asciiTheme="minorHAnsi" w:hAnsiTheme="minorHAnsi" w:cs="Calibri"/>
          <w:i/>
          <w:sz w:val="16"/>
          <w:szCs w:val="16"/>
        </w:rPr>
        <w:t>Wytycznych</w:t>
      </w:r>
      <w:r>
        <w:rPr>
          <w:rFonts w:asciiTheme="minorHAnsi" w:hAnsiTheme="minorHAnsi" w:cs="Calibri"/>
          <w:sz w:val="16"/>
          <w:szCs w:val="16"/>
        </w:rPr>
        <w:t>,</w:t>
      </w:r>
      <w:r w:rsidRPr="00F21914">
        <w:rPr>
          <w:rFonts w:asciiTheme="minorHAnsi" w:hAnsiTheme="minorHAnsi" w:cs="Calibri"/>
          <w:sz w:val="16"/>
          <w:szCs w:val="16"/>
        </w:rPr>
        <w:t xml:space="preserve"> o których mowa w § 4 ust. 6 pkt 3 </w:t>
      </w:r>
      <w:r>
        <w:rPr>
          <w:rFonts w:asciiTheme="minorHAnsi" w:hAnsiTheme="minorHAnsi" w:cs="Calibri"/>
          <w:sz w:val="16"/>
          <w:szCs w:val="16"/>
        </w:rPr>
        <w:t>U</w:t>
      </w:r>
      <w:r w:rsidRPr="00F21914">
        <w:rPr>
          <w:rFonts w:asciiTheme="minorHAnsi" w:hAnsiTheme="minorHAnsi" w:cs="Calibri"/>
          <w:sz w:val="16"/>
          <w:szCs w:val="16"/>
        </w:rPr>
        <w:t>mowy.</w:t>
      </w:r>
    </w:p>
  </w:footnote>
  <w:footnote w:id="69">
    <w:p w14:paraId="4C3332D5" w14:textId="77777777" w:rsidR="002B305C" w:rsidRPr="00D41181" w:rsidRDefault="002B305C" w:rsidP="00DA67A3">
      <w:pPr>
        <w:pStyle w:val="Tekstprzypisudolnego"/>
        <w:rPr>
          <w:rFonts w:asciiTheme="minorHAnsi" w:hAnsiTheme="minorHAnsi"/>
          <w:sz w:val="16"/>
          <w:szCs w:val="16"/>
        </w:rPr>
      </w:pPr>
      <w:r w:rsidRPr="00D41181">
        <w:rPr>
          <w:rStyle w:val="Odwoanieprzypisudolnego"/>
          <w:rFonts w:asciiTheme="minorHAnsi" w:hAnsiTheme="minorHAnsi"/>
          <w:sz w:val="16"/>
          <w:szCs w:val="16"/>
        </w:rPr>
        <w:footnoteRef/>
      </w:r>
      <w:r w:rsidRPr="00D41181">
        <w:rPr>
          <w:rFonts w:asciiTheme="minorHAnsi" w:hAnsiTheme="minorHAnsi"/>
          <w:sz w:val="16"/>
          <w:szCs w:val="16"/>
        </w:rPr>
        <w:t xml:space="preserve"> </w:t>
      </w:r>
      <w:r w:rsidRPr="00D41181">
        <w:rPr>
          <w:rFonts w:asciiTheme="minorHAnsi" w:hAnsiTheme="minorHAnsi" w:cs="Arial"/>
          <w:sz w:val="16"/>
          <w:szCs w:val="16"/>
        </w:rPr>
        <w:t>Określenie wymiaru etatu lub godzin pracy nie dotyczy zaangażowania w ramach umowy o dzieło.</w:t>
      </w:r>
    </w:p>
  </w:footnote>
  <w:footnote w:id="70">
    <w:p w14:paraId="6331F50F" w14:textId="77777777" w:rsidR="002B305C" w:rsidRPr="0050499B" w:rsidRDefault="002B305C" w:rsidP="00A173C2">
      <w:pPr>
        <w:pStyle w:val="Tekstprzypisudolnego"/>
        <w:jc w:val="both"/>
        <w:rPr>
          <w:rFonts w:ascii="Calibri" w:hAnsi="Calibri" w:cs="Calibri"/>
          <w:sz w:val="16"/>
          <w:szCs w:val="16"/>
        </w:rPr>
      </w:pPr>
      <w:r w:rsidRPr="0050499B">
        <w:rPr>
          <w:rFonts w:ascii="Calibri" w:hAnsi="Calibri" w:cs="Calibri"/>
          <w:sz w:val="16"/>
          <w:szCs w:val="16"/>
          <w:vertAlign w:val="superscript"/>
        </w:rPr>
        <w:footnoteRef/>
      </w:r>
      <w:r w:rsidRPr="0050499B">
        <w:rPr>
          <w:rFonts w:ascii="Calibri" w:hAnsi="Calibri" w:cs="Calibri"/>
          <w:sz w:val="16"/>
          <w:szCs w:val="16"/>
        </w:rPr>
        <w:t xml:space="preserve"> Dotyczy wyłącznie projektów zatwierdzonych do realizacji w ramach konkursów, w których zostały wprowadzone kryteria wyboru dotyczące efektywności zatrudnieniowej lub społeczno-zatrudnieniowej</w:t>
      </w:r>
      <w:r>
        <w:rPr>
          <w:rFonts w:ascii="Calibri" w:hAnsi="Calibri" w:cs="Calibri"/>
          <w:sz w:val="16"/>
          <w:szCs w:val="16"/>
        </w:rPr>
        <w:t>, w innym przypadku, zapis należy wykreślić.</w:t>
      </w:r>
    </w:p>
  </w:footnote>
  <w:footnote w:id="71">
    <w:p w14:paraId="0E933EEE" w14:textId="77777777" w:rsidR="002B305C" w:rsidRPr="00B00B72" w:rsidRDefault="002B305C" w:rsidP="00186CC8">
      <w:pPr>
        <w:pStyle w:val="Tekstprzypisudolnego"/>
        <w:jc w:val="both"/>
        <w:rPr>
          <w:rFonts w:ascii="Calibri" w:hAnsi="Calibri" w:cs="Calibri"/>
          <w:sz w:val="16"/>
          <w:szCs w:val="16"/>
        </w:rPr>
      </w:pPr>
      <w:r w:rsidRPr="0050499B">
        <w:rPr>
          <w:rStyle w:val="Odwoanieprzypisudolnego"/>
          <w:rFonts w:ascii="Calibri" w:hAnsi="Calibri" w:cs="Calibri"/>
          <w:sz w:val="16"/>
          <w:szCs w:val="16"/>
        </w:rPr>
        <w:footnoteRef/>
      </w:r>
      <w:r w:rsidRPr="0050499B">
        <w:rPr>
          <w:rFonts w:ascii="Calibri" w:hAnsi="Calibri" w:cs="Calibri"/>
          <w:sz w:val="16"/>
          <w:szCs w:val="16"/>
        </w:rPr>
        <w:t xml:space="preserve"> </w:t>
      </w:r>
      <w:r w:rsidRPr="00B05BFB">
        <w:rPr>
          <w:rFonts w:ascii="Calibri" w:hAnsi="Calibri" w:cs="Calibri"/>
          <w:sz w:val="16"/>
          <w:szCs w:val="16"/>
        </w:rPr>
        <w:t xml:space="preserve">Należy wykreślić, gdy </w:t>
      </w:r>
      <w:r>
        <w:rPr>
          <w:rFonts w:ascii="Calibri" w:hAnsi="Calibri" w:cs="Calibri"/>
          <w:sz w:val="16"/>
          <w:szCs w:val="16"/>
        </w:rPr>
        <w:t>P</w:t>
      </w:r>
      <w:r w:rsidRPr="00B05BFB">
        <w:rPr>
          <w:rFonts w:ascii="Calibri" w:hAnsi="Calibri" w:cs="Calibri"/>
          <w:sz w:val="16"/>
          <w:szCs w:val="16"/>
        </w:rPr>
        <w:t>rojekt nie jest realizowany w ramach partnerstwa.</w:t>
      </w:r>
    </w:p>
  </w:footnote>
  <w:footnote w:id="72">
    <w:p w14:paraId="41E1FB51" w14:textId="77777777" w:rsidR="002B305C" w:rsidRDefault="002B305C" w:rsidP="00186CC8">
      <w:pPr>
        <w:pStyle w:val="Tekstprzypisudolnego"/>
        <w:jc w:val="both"/>
      </w:pPr>
      <w:r w:rsidRPr="00B00B72">
        <w:rPr>
          <w:rStyle w:val="Odwoanieprzypisudolnego"/>
          <w:rFonts w:ascii="Calibri" w:hAnsi="Calibri"/>
          <w:sz w:val="16"/>
          <w:szCs w:val="16"/>
        </w:rPr>
        <w:footnoteRef/>
      </w:r>
      <w:r w:rsidRPr="00B00B72">
        <w:rPr>
          <w:rFonts w:ascii="Calibri" w:hAnsi="Calibri"/>
          <w:sz w:val="16"/>
          <w:szCs w:val="16"/>
        </w:rPr>
        <w:t xml:space="preserve"> Przez kontrolę rozumie się również audyty upoważnionych organów audytowych.</w:t>
      </w:r>
      <w:r>
        <w:t xml:space="preserve"> </w:t>
      </w:r>
    </w:p>
  </w:footnote>
  <w:footnote w:id="73">
    <w:p w14:paraId="15731783" w14:textId="77777777" w:rsidR="002B305C" w:rsidRPr="004837EC" w:rsidRDefault="002B305C" w:rsidP="00186CC8">
      <w:pPr>
        <w:pStyle w:val="Tekstprzypisudolnego"/>
        <w:shd w:val="clear" w:color="auto" w:fill="FFFFFF"/>
        <w:jc w:val="both"/>
        <w:rPr>
          <w:rFonts w:ascii="Calibri" w:hAnsi="Calibri" w:cs="Calibri"/>
          <w:sz w:val="16"/>
          <w:szCs w:val="16"/>
        </w:rPr>
      </w:pPr>
      <w:r w:rsidRPr="004837EC">
        <w:rPr>
          <w:rStyle w:val="Odwoanieprzypisudolnego"/>
          <w:rFonts w:ascii="Calibri" w:hAnsi="Calibri" w:cs="Calibri"/>
          <w:sz w:val="16"/>
          <w:szCs w:val="16"/>
        </w:rPr>
        <w:footnoteRef/>
      </w:r>
      <w:r w:rsidRPr="004837EC">
        <w:rPr>
          <w:rFonts w:ascii="Calibri" w:hAnsi="Calibri" w:cs="Calibri"/>
          <w:sz w:val="16"/>
          <w:szCs w:val="16"/>
        </w:rPr>
        <w:t xml:space="preserve"> Nie dotyczy przypadku, gdy </w:t>
      </w:r>
      <w:r>
        <w:rPr>
          <w:rFonts w:ascii="Calibri" w:hAnsi="Calibri" w:cs="Calibri"/>
          <w:sz w:val="16"/>
          <w:szCs w:val="16"/>
        </w:rPr>
        <w:t>P</w:t>
      </w:r>
      <w:r w:rsidRPr="004837EC">
        <w:rPr>
          <w:rFonts w:ascii="Calibri" w:hAnsi="Calibri" w:cs="Calibri"/>
          <w:sz w:val="16"/>
          <w:szCs w:val="16"/>
        </w:rPr>
        <w:t xml:space="preserve">rojekt jest realizowany wyłącznie przez podmiot wskazany jako Beneficjent. </w:t>
      </w:r>
    </w:p>
  </w:footnote>
  <w:footnote w:id="74">
    <w:p w14:paraId="7B59C232" w14:textId="77777777" w:rsidR="002B305C" w:rsidRPr="004837EC" w:rsidRDefault="002B305C" w:rsidP="00186CC8">
      <w:pPr>
        <w:pStyle w:val="Tekstprzypisudolnego"/>
        <w:shd w:val="clear" w:color="auto" w:fill="FFFFFF"/>
        <w:jc w:val="both"/>
        <w:rPr>
          <w:rFonts w:ascii="Calibri" w:hAnsi="Calibri"/>
          <w:sz w:val="16"/>
          <w:szCs w:val="16"/>
        </w:rPr>
      </w:pPr>
      <w:r w:rsidRPr="004837EC">
        <w:rPr>
          <w:rStyle w:val="Odwoanieprzypisudolnego"/>
          <w:rFonts w:ascii="Calibri" w:hAnsi="Calibri"/>
          <w:sz w:val="16"/>
          <w:szCs w:val="16"/>
        </w:rPr>
        <w:footnoteRef/>
      </w:r>
      <w:r w:rsidRPr="004837EC">
        <w:rPr>
          <w:rFonts w:ascii="Calibri" w:hAnsi="Calibri"/>
          <w:sz w:val="16"/>
          <w:szCs w:val="16"/>
        </w:rPr>
        <w:t xml:space="preserve"> </w:t>
      </w:r>
      <w:r w:rsidRPr="00B05BFB">
        <w:rPr>
          <w:rFonts w:ascii="Calibri" w:hAnsi="Calibri" w:cs="Calibri"/>
          <w:sz w:val="16"/>
          <w:szCs w:val="16"/>
        </w:rPr>
        <w:t xml:space="preserve">Należy wykreślić, gdy </w:t>
      </w:r>
      <w:r>
        <w:rPr>
          <w:rFonts w:ascii="Calibri" w:hAnsi="Calibri" w:cs="Calibri"/>
          <w:sz w:val="16"/>
          <w:szCs w:val="16"/>
        </w:rPr>
        <w:t>P</w:t>
      </w:r>
      <w:r w:rsidRPr="00B05BFB">
        <w:rPr>
          <w:rFonts w:ascii="Calibri" w:hAnsi="Calibri" w:cs="Calibri"/>
          <w:sz w:val="16"/>
          <w:szCs w:val="16"/>
        </w:rPr>
        <w:t>rojekt nie jest realizowany w ramach partnerstwa.</w:t>
      </w:r>
    </w:p>
  </w:footnote>
  <w:footnote w:id="75">
    <w:p w14:paraId="1483F8DE" w14:textId="47DC12FF" w:rsidR="002B305C" w:rsidRPr="005D33A5" w:rsidRDefault="002B305C">
      <w:pPr>
        <w:pStyle w:val="Tekstprzypisudolnego"/>
        <w:rPr>
          <w:rFonts w:asciiTheme="minorHAnsi" w:hAnsiTheme="minorHAnsi" w:cstheme="minorHAnsi"/>
          <w:sz w:val="16"/>
          <w:szCs w:val="16"/>
        </w:rPr>
      </w:pPr>
      <w:r w:rsidRPr="005D33A5">
        <w:rPr>
          <w:rStyle w:val="Odwoanieprzypisudolnego"/>
          <w:rFonts w:asciiTheme="minorHAnsi" w:hAnsiTheme="minorHAnsi" w:cstheme="minorHAnsi"/>
          <w:sz w:val="16"/>
          <w:szCs w:val="16"/>
        </w:rPr>
        <w:footnoteRef/>
      </w:r>
      <w:r w:rsidRPr="005D33A5">
        <w:rPr>
          <w:rFonts w:asciiTheme="minorHAnsi" w:hAnsiTheme="minorHAnsi" w:cstheme="minorHAnsi"/>
          <w:sz w:val="16"/>
          <w:szCs w:val="16"/>
        </w:rPr>
        <w:t xml:space="preserve"> </w:t>
      </w:r>
      <w:r>
        <w:rPr>
          <w:rFonts w:asciiTheme="minorHAnsi" w:hAnsiTheme="minorHAnsi" w:cstheme="minorHAnsi"/>
          <w:sz w:val="16"/>
          <w:szCs w:val="16"/>
        </w:rPr>
        <w:t>K</w:t>
      </w:r>
      <w:r w:rsidRPr="005D33A5">
        <w:rPr>
          <w:rFonts w:asciiTheme="minorHAnsi" w:hAnsiTheme="minorHAnsi" w:cstheme="minorHAnsi"/>
          <w:sz w:val="16"/>
          <w:szCs w:val="16"/>
        </w:rPr>
        <w:t xml:space="preserve">ontrola rozumiana jest także jako dochodzenie innych służb uprawnionych, np. prokuratura, policja, </w:t>
      </w:r>
      <w:proofErr w:type="spellStart"/>
      <w:r w:rsidRPr="005D33A5">
        <w:rPr>
          <w:rFonts w:asciiTheme="minorHAnsi" w:hAnsiTheme="minorHAnsi" w:cstheme="minorHAnsi"/>
          <w:sz w:val="16"/>
          <w:szCs w:val="16"/>
        </w:rPr>
        <w:t>itp</w:t>
      </w:r>
      <w:proofErr w:type="spellEnd"/>
    </w:p>
  </w:footnote>
  <w:footnote w:id="76">
    <w:p w14:paraId="3D7BEE8D" w14:textId="48B26E19" w:rsidR="002B305C" w:rsidRPr="003371EB" w:rsidRDefault="002B305C" w:rsidP="00186CC8">
      <w:pPr>
        <w:pStyle w:val="Tekstprzypisudolnego"/>
        <w:jc w:val="both"/>
        <w:rPr>
          <w:rFonts w:ascii="Calibri" w:hAnsi="Calibri"/>
          <w:sz w:val="16"/>
          <w:szCs w:val="16"/>
        </w:rPr>
      </w:pPr>
      <w:r w:rsidRPr="003371EB">
        <w:rPr>
          <w:rStyle w:val="Odwoanieprzypisudolnego"/>
          <w:rFonts w:ascii="Calibri" w:hAnsi="Calibri"/>
          <w:sz w:val="16"/>
          <w:szCs w:val="16"/>
        </w:rPr>
        <w:footnoteRef/>
      </w:r>
      <w:r w:rsidRPr="003371EB">
        <w:rPr>
          <w:rFonts w:ascii="Calibri" w:hAnsi="Calibri"/>
          <w:sz w:val="16"/>
          <w:szCs w:val="16"/>
        </w:rPr>
        <w:t xml:space="preserve"> </w:t>
      </w:r>
      <w:r w:rsidRPr="00B05BFB">
        <w:rPr>
          <w:rFonts w:ascii="Calibri" w:hAnsi="Calibri" w:cs="Calibri"/>
          <w:sz w:val="16"/>
          <w:szCs w:val="16"/>
        </w:rPr>
        <w:t xml:space="preserve">Należy wykreślić, gdy </w:t>
      </w:r>
      <w:r>
        <w:rPr>
          <w:rFonts w:ascii="Calibri" w:hAnsi="Calibri" w:cs="Calibri"/>
          <w:sz w:val="16"/>
          <w:szCs w:val="16"/>
        </w:rPr>
        <w:t>P</w:t>
      </w:r>
      <w:r w:rsidRPr="00B05BFB">
        <w:rPr>
          <w:rFonts w:ascii="Calibri" w:hAnsi="Calibri" w:cs="Calibri"/>
          <w:sz w:val="16"/>
          <w:szCs w:val="16"/>
        </w:rPr>
        <w:t>rojekt nie jest realizowany w ramach partnerstwa.</w:t>
      </w:r>
    </w:p>
  </w:footnote>
  <w:footnote w:id="77">
    <w:p w14:paraId="0EDDD93C" w14:textId="36D2A130" w:rsidR="002B305C" w:rsidRPr="005B3B11" w:rsidRDefault="002B305C" w:rsidP="005B3B11">
      <w:pPr>
        <w:pStyle w:val="Tekstprzypisudolnego"/>
        <w:jc w:val="both"/>
        <w:rPr>
          <w:rFonts w:asciiTheme="minorHAnsi" w:hAnsiTheme="minorHAnsi" w:cstheme="minorHAnsi"/>
          <w:sz w:val="16"/>
          <w:szCs w:val="16"/>
        </w:rPr>
      </w:pPr>
      <w:r w:rsidRPr="00D17EC5">
        <w:rPr>
          <w:rStyle w:val="Odwoanieprzypisudolnego"/>
          <w:rFonts w:cstheme="minorHAnsi"/>
          <w:sz w:val="16"/>
          <w:szCs w:val="16"/>
        </w:rPr>
        <w:footnoteRef/>
      </w:r>
      <w:r w:rsidRPr="00D17EC5">
        <w:rPr>
          <w:rFonts w:cstheme="minorHAnsi"/>
          <w:sz w:val="16"/>
          <w:szCs w:val="16"/>
        </w:rPr>
        <w:t xml:space="preserve"> </w:t>
      </w:r>
      <w:r w:rsidRPr="005B3B11">
        <w:rPr>
          <w:rFonts w:asciiTheme="minorHAnsi" w:hAnsiTheme="minorHAnsi" w:cstheme="minorHAnsi"/>
          <w:sz w:val="16"/>
          <w:szCs w:val="16"/>
        </w:rPr>
        <w:t xml:space="preserve">Instytucja Zarządzająca zaleca przedkładanie informacji w zakresie realizacji obowiązku zachowania trwałości projektu </w:t>
      </w:r>
      <w:r>
        <w:rPr>
          <w:rFonts w:asciiTheme="minorHAnsi" w:hAnsiTheme="minorHAnsi" w:cstheme="minorHAnsi"/>
          <w:sz w:val="16"/>
          <w:szCs w:val="16"/>
        </w:rPr>
        <w:t xml:space="preserve">i trwałości rezultatów </w:t>
      </w:r>
      <w:r w:rsidRPr="005B3B11">
        <w:rPr>
          <w:rFonts w:asciiTheme="minorHAnsi" w:hAnsiTheme="minorHAnsi" w:cstheme="minorHAnsi"/>
          <w:sz w:val="16"/>
          <w:szCs w:val="16"/>
        </w:rPr>
        <w:t>z zastosowaniem wzoru przez nią udostępnionego.</w:t>
      </w:r>
    </w:p>
  </w:footnote>
  <w:footnote w:id="78">
    <w:p w14:paraId="6FE379C2" w14:textId="77777777" w:rsidR="002B305C" w:rsidRPr="005B3B11" w:rsidRDefault="002B305C" w:rsidP="005B3B11">
      <w:pPr>
        <w:pStyle w:val="Tekstprzypisudolnego"/>
        <w:rPr>
          <w:rFonts w:asciiTheme="minorHAnsi" w:hAnsiTheme="minorHAnsi" w:cstheme="minorHAnsi"/>
          <w:sz w:val="16"/>
          <w:szCs w:val="16"/>
        </w:rPr>
      </w:pPr>
      <w:r w:rsidRPr="005B3B11">
        <w:rPr>
          <w:rStyle w:val="Odwoanieprzypisudolnego"/>
          <w:rFonts w:asciiTheme="minorHAnsi" w:hAnsiTheme="minorHAnsi" w:cstheme="minorHAnsi"/>
          <w:sz w:val="16"/>
          <w:szCs w:val="16"/>
        </w:rPr>
        <w:footnoteRef/>
      </w:r>
      <w:r w:rsidRPr="005B3B11">
        <w:rPr>
          <w:rFonts w:asciiTheme="minorHAnsi" w:hAnsiTheme="minorHAnsi" w:cstheme="minorHAnsi"/>
          <w:sz w:val="16"/>
          <w:szCs w:val="16"/>
        </w:rPr>
        <w:t xml:space="preserve"> Dotyczy współfinansowanej w ramach Projektu infrastruktury.</w:t>
      </w:r>
    </w:p>
  </w:footnote>
  <w:footnote w:id="79">
    <w:p w14:paraId="04C2F2B4" w14:textId="497E770B" w:rsidR="002B305C" w:rsidRPr="005B3B11" w:rsidRDefault="002B305C" w:rsidP="005B3B11">
      <w:pPr>
        <w:pStyle w:val="Tekstprzypisudolnego"/>
        <w:jc w:val="both"/>
        <w:rPr>
          <w:rFonts w:asciiTheme="minorHAnsi" w:hAnsiTheme="minorHAnsi" w:cstheme="minorHAnsi"/>
          <w:sz w:val="16"/>
          <w:szCs w:val="16"/>
        </w:rPr>
      </w:pPr>
      <w:r w:rsidRPr="005B3B11">
        <w:rPr>
          <w:rStyle w:val="Odwoanieprzypisudolnego"/>
          <w:rFonts w:asciiTheme="minorHAnsi" w:hAnsiTheme="minorHAnsi" w:cstheme="minorHAnsi"/>
          <w:sz w:val="16"/>
          <w:szCs w:val="16"/>
        </w:rPr>
        <w:footnoteRef/>
      </w:r>
      <w:r w:rsidRPr="005B3B11">
        <w:rPr>
          <w:rFonts w:asciiTheme="minorHAnsi" w:hAnsiTheme="minorHAnsi" w:cstheme="minorHAnsi"/>
          <w:sz w:val="16"/>
          <w:szCs w:val="16"/>
        </w:rPr>
        <w:t xml:space="preserve"> Za datę płatności końcowej uznaje się datę obciążenia rachunku płatniczego instytucji przekazującej środki Beneficjentowi</w:t>
      </w:r>
      <w:r>
        <w:rPr>
          <w:rFonts w:asciiTheme="minorHAnsi" w:hAnsiTheme="minorHAnsi" w:cstheme="minorHAnsi"/>
          <w:sz w:val="16"/>
          <w:szCs w:val="16"/>
        </w:rPr>
        <w:t>,</w:t>
      </w:r>
      <w:r w:rsidRPr="005B3B11">
        <w:rPr>
          <w:rFonts w:asciiTheme="minorHAnsi" w:hAnsiTheme="minorHAnsi" w:cstheme="minorHAnsi"/>
          <w:sz w:val="16"/>
          <w:szCs w:val="16"/>
        </w:rPr>
        <w:t xml:space="preserve"> jeśli w ramach rozliczenia wniosku o płatność końcową Beneficjentowi są przekazywane środki, lub datę zatwierdzenia wniosku o płatność końcową w pozostałych przypadkach.</w:t>
      </w:r>
    </w:p>
  </w:footnote>
  <w:footnote w:id="80">
    <w:p w14:paraId="45E5942B" w14:textId="77777777" w:rsidR="002B305C" w:rsidRPr="005B3B11" w:rsidRDefault="002B305C" w:rsidP="005B3B11">
      <w:pPr>
        <w:pStyle w:val="Tekstprzypisudolnego"/>
        <w:rPr>
          <w:rFonts w:asciiTheme="minorHAnsi" w:hAnsiTheme="minorHAnsi" w:cstheme="minorHAnsi"/>
          <w:sz w:val="16"/>
          <w:szCs w:val="16"/>
        </w:rPr>
      </w:pPr>
      <w:r w:rsidRPr="005B3B11">
        <w:rPr>
          <w:rStyle w:val="Odwoanieprzypisudolnego"/>
          <w:rFonts w:asciiTheme="minorHAnsi" w:hAnsiTheme="minorHAnsi" w:cstheme="minorHAnsi"/>
          <w:sz w:val="16"/>
          <w:szCs w:val="16"/>
        </w:rPr>
        <w:footnoteRef/>
      </w:r>
      <w:r w:rsidRPr="005B3B11">
        <w:rPr>
          <w:rFonts w:asciiTheme="minorHAnsi" w:hAnsiTheme="minorHAnsi" w:cstheme="minorHAnsi"/>
          <w:sz w:val="16"/>
          <w:szCs w:val="16"/>
        </w:rPr>
        <w:t xml:space="preserve"> Niepotrzebne skreślić.</w:t>
      </w:r>
    </w:p>
  </w:footnote>
  <w:footnote w:id="81">
    <w:p w14:paraId="137218FB" w14:textId="77777777" w:rsidR="002B305C" w:rsidRPr="005B3B11" w:rsidRDefault="002B305C" w:rsidP="005B3B11">
      <w:pPr>
        <w:pStyle w:val="Tekstprzypisudolnego"/>
        <w:rPr>
          <w:rFonts w:asciiTheme="minorHAnsi" w:hAnsiTheme="minorHAnsi" w:cstheme="minorHAnsi"/>
          <w:sz w:val="16"/>
          <w:szCs w:val="16"/>
        </w:rPr>
      </w:pPr>
      <w:r w:rsidRPr="005B3B11">
        <w:rPr>
          <w:rStyle w:val="Odwoanieprzypisudolnego"/>
          <w:rFonts w:asciiTheme="minorHAnsi" w:hAnsiTheme="minorHAnsi" w:cstheme="minorHAnsi"/>
          <w:sz w:val="16"/>
          <w:szCs w:val="16"/>
        </w:rPr>
        <w:footnoteRef/>
      </w:r>
      <w:r w:rsidRPr="005B3B11">
        <w:rPr>
          <w:rFonts w:asciiTheme="minorHAnsi" w:hAnsiTheme="minorHAnsi" w:cstheme="minorHAnsi"/>
          <w:sz w:val="16"/>
          <w:szCs w:val="16"/>
        </w:rPr>
        <w:t xml:space="preserve"> Dotyczy MŚP, w odniesieniu do Projektów, z którymi związany jest wymóg utrzymania inwestycji.</w:t>
      </w:r>
    </w:p>
  </w:footnote>
  <w:footnote w:id="82">
    <w:p w14:paraId="1B35031E" w14:textId="77777777" w:rsidR="002B305C" w:rsidRPr="005B3B11" w:rsidRDefault="002B305C" w:rsidP="005B3B11">
      <w:pPr>
        <w:pStyle w:val="Tekstprzypisudolnego"/>
        <w:rPr>
          <w:rFonts w:asciiTheme="minorHAnsi" w:hAnsiTheme="minorHAnsi" w:cstheme="minorHAnsi"/>
          <w:sz w:val="16"/>
          <w:szCs w:val="16"/>
        </w:rPr>
      </w:pPr>
      <w:r w:rsidRPr="005B3B11">
        <w:rPr>
          <w:rStyle w:val="Odwoanieprzypisudolnego"/>
          <w:rFonts w:asciiTheme="minorHAnsi" w:hAnsiTheme="minorHAnsi" w:cstheme="minorHAnsi"/>
          <w:sz w:val="16"/>
          <w:szCs w:val="16"/>
        </w:rPr>
        <w:footnoteRef/>
      </w:r>
      <w:r w:rsidRPr="005B3B11">
        <w:rPr>
          <w:rFonts w:asciiTheme="minorHAnsi" w:hAnsiTheme="minorHAnsi" w:cstheme="minorHAnsi"/>
          <w:sz w:val="16"/>
          <w:szCs w:val="16"/>
        </w:rPr>
        <w:t xml:space="preserve"> Niepotrzebne skreślić.</w:t>
      </w:r>
    </w:p>
  </w:footnote>
  <w:footnote w:id="83">
    <w:p w14:paraId="5BC556A3" w14:textId="77777777" w:rsidR="002B305C" w:rsidRDefault="002B305C" w:rsidP="005B3B11">
      <w:pPr>
        <w:pStyle w:val="Tekstprzypisudolnego"/>
      </w:pPr>
      <w:r w:rsidRPr="005B3B11">
        <w:rPr>
          <w:rStyle w:val="Odwoanieprzypisudolnego"/>
          <w:rFonts w:asciiTheme="minorHAnsi" w:hAnsiTheme="minorHAnsi" w:cstheme="minorHAnsi"/>
          <w:sz w:val="16"/>
          <w:szCs w:val="16"/>
        </w:rPr>
        <w:footnoteRef/>
      </w:r>
      <w:r w:rsidRPr="005B3B11">
        <w:rPr>
          <w:rFonts w:asciiTheme="minorHAnsi" w:hAnsiTheme="minorHAnsi" w:cstheme="minorHAnsi"/>
          <w:sz w:val="16"/>
          <w:szCs w:val="16"/>
        </w:rPr>
        <w:t xml:space="preserve"> Nie dotyczy MŚP.</w:t>
      </w:r>
    </w:p>
  </w:footnote>
  <w:footnote w:id="84">
    <w:p w14:paraId="3C9982A8" w14:textId="77777777" w:rsidR="002B305C" w:rsidRPr="00D17EC5" w:rsidRDefault="002B305C" w:rsidP="00C234FC">
      <w:pPr>
        <w:autoSpaceDE w:val="0"/>
        <w:autoSpaceDN w:val="0"/>
        <w:adjustRightInd w:val="0"/>
        <w:spacing w:after="0"/>
        <w:jc w:val="both"/>
        <w:rPr>
          <w:rFonts w:asciiTheme="minorHAnsi" w:hAnsiTheme="minorHAnsi" w:cstheme="minorHAnsi"/>
          <w:sz w:val="16"/>
          <w:szCs w:val="16"/>
        </w:rPr>
      </w:pPr>
      <w:r w:rsidRPr="00D17EC5">
        <w:rPr>
          <w:rStyle w:val="Odwoanieprzypisudolnego"/>
          <w:rFonts w:asciiTheme="minorHAnsi" w:hAnsiTheme="minorHAnsi" w:cstheme="minorHAnsi"/>
          <w:sz w:val="16"/>
          <w:szCs w:val="16"/>
        </w:rPr>
        <w:footnoteRef/>
      </w:r>
      <w:r w:rsidRPr="00D17EC5">
        <w:rPr>
          <w:rFonts w:asciiTheme="minorHAnsi" w:hAnsiTheme="minorHAnsi" w:cstheme="minorHAnsi"/>
          <w:sz w:val="16"/>
          <w:szCs w:val="16"/>
        </w:rPr>
        <w:t xml:space="preserve"> Trwałość powinna być rozumiana jako instytucjonalna gotowość OWP do świadczenia usług przedszkolnych w ramach utworzonych w</w:t>
      </w:r>
      <w:r>
        <w:rPr>
          <w:rFonts w:asciiTheme="minorHAnsi" w:hAnsiTheme="minorHAnsi" w:cstheme="minorHAnsi"/>
          <w:sz w:val="16"/>
          <w:szCs w:val="16"/>
        </w:rPr>
        <w:t> </w:t>
      </w:r>
      <w:r w:rsidRPr="00D17EC5">
        <w:rPr>
          <w:rFonts w:asciiTheme="minorHAnsi" w:hAnsiTheme="minorHAnsi" w:cstheme="minorHAnsi"/>
          <w:sz w:val="16"/>
          <w:szCs w:val="16"/>
        </w:rPr>
        <w:t>projekcie miejsc wychowania przedszkolnego finansowana ze środków innych niż europejskie. Liczba zadeklarowanych w arkuszu organizacyjnym placówki miejsc wychowania przedszkolnego uwzględnia dokładną liczbę miejsc utworzonych w projekcie.</w:t>
      </w:r>
    </w:p>
  </w:footnote>
  <w:footnote w:id="85">
    <w:p w14:paraId="68363FE5" w14:textId="77777777" w:rsidR="002B305C" w:rsidRPr="00D17EC5" w:rsidRDefault="002B305C" w:rsidP="00C234FC">
      <w:pPr>
        <w:autoSpaceDE w:val="0"/>
        <w:autoSpaceDN w:val="0"/>
        <w:adjustRightInd w:val="0"/>
        <w:spacing w:after="0"/>
        <w:jc w:val="both"/>
        <w:rPr>
          <w:rFonts w:asciiTheme="minorHAnsi" w:hAnsiTheme="minorHAnsi" w:cstheme="minorHAnsi"/>
          <w:sz w:val="16"/>
          <w:szCs w:val="16"/>
        </w:rPr>
      </w:pPr>
      <w:r w:rsidRPr="00D17EC5">
        <w:rPr>
          <w:rStyle w:val="Odwoanieprzypisudolnego"/>
          <w:rFonts w:asciiTheme="minorHAnsi" w:hAnsiTheme="minorHAnsi" w:cstheme="minorHAnsi"/>
          <w:sz w:val="16"/>
          <w:szCs w:val="16"/>
        </w:rPr>
        <w:footnoteRef/>
      </w:r>
      <w:r w:rsidRPr="00D17EC5">
        <w:rPr>
          <w:rFonts w:asciiTheme="minorHAnsi" w:hAnsiTheme="minorHAnsi" w:cstheme="minorHAnsi"/>
          <w:sz w:val="16"/>
          <w:szCs w:val="16"/>
        </w:rPr>
        <w:t xml:space="preserve"> Dotyczy Działania 10.1 RPO WD w przypadku realizacji w Projekcie form wsparcia ukierunkowanych na tworzenie nowych miejsc wychowania przedszkolnego; w pozostałych przypadkach wykreślić.</w:t>
      </w:r>
    </w:p>
  </w:footnote>
  <w:footnote w:id="86">
    <w:p w14:paraId="043E1E5E" w14:textId="77777777" w:rsidR="002B305C" w:rsidRPr="00D17EC5" w:rsidRDefault="002B305C" w:rsidP="00C234FC">
      <w:pPr>
        <w:autoSpaceDE w:val="0"/>
        <w:autoSpaceDN w:val="0"/>
        <w:adjustRightInd w:val="0"/>
        <w:spacing w:after="0"/>
        <w:jc w:val="both"/>
        <w:rPr>
          <w:rFonts w:asciiTheme="minorHAnsi" w:hAnsiTheme="minorHAnsi" w:cstheme="minorHAnsi"/>
          <w:sz w:val="16"/>
          <w:szCs w:val="16"/>
        </w:rPr>
      </w:pPr>
      <w:r w:rsidRPr="00D17EC5">
        <w:rPr>
          <w:rStyle w:val="Odwoanieprzypisudolnego"/>
          <w:rFonts w:asciiTheme="minorHAnsi" w:hAnsiTheme="minorHAnsi" w:cstheme="minorHAnsi"/>
          <w:sz w:val="16"/>
          <w:szCs w:val="16"/>
        </w:rPr>
        <w:footnoteRef/>
      </w:r>
      <w:r w:rsidRPr="00D17EC5">
        <w:rPr>
          <w:rFonts w:asciiTheme="minorHAnsi" w:hAnsiTheme="minorHAnsi" w:cstheme="minorHAnsi"/>
          <w:sz w:val="16"/>
          <w:szCs w:val="16"/>
        </w:rPr>
        <w:t xml:space="preserve"> Dotyczy Działania 10.2 RPO WD, tylko w przypadku realizacji w Projekcie form wsparcia polegających na wyposażeniu szkół lub placówek systemu oświaty w pomoce dydaktyczne oraz narzędzia TIK niezbędne do realizacji programów nauczania w szkołach lub placówkach systemu oświaty, w tym zapewnieniu odpowiedniej infrastruktury sieciowo-usługowej, opisanych w </w:t>
      </w:r>
      <w:r w:rsidRPr="00795D11">
        <w:rPr>
          <w:rFonts w:asciiTheme="minorHAnsi" w:hAnsiTheme="minorHAnsi" w:cstheme="minorHAnsi"/>
          <w:i/>
          <w:sz w:val="16"/>
          <w:szCs w:val="16"/>
        </w:rPr>
        <w:t>Wytycznych</w:t>
      </w:r>
      <w:r w:rsidRPr="00D17EC5">
        <w:rPr>
          <w:rFonts w:asciiTheme="minorHAnsi" w:hAnsiTheme="minorHAnsi" w:cstheme="minorHAnsi"/>
          <w:sz w:val="16"/>
          <w:szCs w:val="16"/>
        </w:rPr>
        <w:t xml:space="preserve">, o których mowa w </w:t>
      </w:r>
      <w:r w:rsidRPr="00D17EC5">
        <w:rPr>
          <w:rFonts w:asciiTheme="minorHAnsi" w:hAnsiTheme="minorHAnsi" w:cstheme="minorHAnsi"/>
          <w:color w:val="000000" w:themeColor="text1"/>
          <w:sz w:val="16"/>
          <w:szCs w:val="16"/>
        </w:rPr>
        <w:t>§ 4 ust. 6 pkt 8 Umowy; w pozostałych przypadkach wykreślić.</w:t>
      </w:r>
    </w:p>
  </w:footnote>
  <w:footnote w:id="87">
    <w:p w14:paraId="5E1FBE62" w14:textId="77777777" w:rsidR="002B305C" w:rsidRPr="00D17EC5" w:rsidRDefault="002B305C" w:rsidP="008E5A79">
      <w:pPr>
        <w:autoSpaceDE w:val="0"/>
        <w:autoSpaceDN w:val="0"/>
        <w:adjustRightInd w:val="0"/>
        <w:spacing w:after="0" w:line="240" w:lineRule="auto"/>
        <w:jc w:val="both"/>
        <w:rPr>
          <w:rFonts w:asciiTheme="minorHAnsi" w:hAnsiTheme="minorHAnsi" w:cstheme="minorHAnsi"/>
          <w:sz w:val="16"/>
          <w:szCs w:val="16"/>
        </w:rPr>
      </w:pPr>
      <w:r w:rsidRPr="00D17EC5">
        <w:rPr>
          <w:rStyle w:val="Odwoanieprzypisudolnego"/>
          <w:rFonts w:asciiTheme="minorHAnsi" w:hAnsiTheme="minorHAnsi" w:cstheme="minorHAnsi"/>
          <w:sz w:val="16"/>
          <w:szCs w:val="16"/>
        </w:rPr>
        <w:footnoteRef/>
      </w:r>
      <w:r w:rsidRPr="00D17EC5">
        <w:rPr>
          <w:rFonts w:asciiTheme="minorHAnsi" w:hAnsiTheme="minorHAnsi" w:cstheme="minorHAnsi"/>
          <w:sz w:val="16"/>
          <w:szCs w:val="16"/>
        </w:rPr>
        <w:t xml:space="preserve"> Dotyczy Działania 10.4 RPO WD w przypadku realizacji w Projekcie form wsparcia polegających na </w:t>
      </w:r>
      <w:r>
        <w:rPr>
          <w:rFonts w:asciiTheme="minorHAnsi" w:hAnsiTheme="minorHAnsi" w:cstheme="minorHAnsi"/>
          <w:sz w:val="16"/>
          <w:szCs w:val="16"/>
        </w:rPr>
        <w:t>t</w:t>
      </w:r>
      <w:r w:rsidRPr="00D17EC5">
        <w:rPr>
          <w:rFonts w:asciiTheme="minorHAnsi" w:hAnsiTheme="minorHAnsi" w:cstheme="minorHAnsi"/>
          <w:sz w:val="16"/>
          <w:szCs w:val="16"/>
        </w:rPr>
        <w:t>worzeni</w:t>
      </w:r>
      <w:r>
        <w:rPr>
          <w:rFonts w:asciiTheme="minorHAnsi" w:hAnsiTheme="minorHAnsi" w:cstheme="minorHAnsi"/>
          <w:sz w:val="16"/>
          <w:szCs w:val="16"/>
        </w:rPr>
        <w:t>u</w:t>
      </w:r>
      <w:r w:rsidRPr="00D17EC5">
        <w:rPr>
          <w:rFonts w:asciiTheme="minorHAnsi" w:hAnsiTheme="minorHAnsi" w:cstheme="minorHAnsi"/>
          <w:sz w:val="16"/>
          <w:szCs w:val="16"/>
        </w:rPr>
        <w:t xml:space="preserve"> i rozw</w:t>
      </w:r>
      <w:r>
        <w:rPr>
          <w:rFonts w:asciiTheme="minorHAnsi" w:hAnsiTheme="minorHAnsi" w:cstheme="minorHAnsi"/>
          <w:sz w:val="16"/>
          <w:szCs w:val="16"/>
        </w:rPr>
        <w:t xml:space="preserve">oju </w:t>
      </w:r>
      <w:r w:rsidRPr="00D17EC5">
        <w:rPr>
          <w:rFonts w:asciiTheme="minorHAnsi" w:hAnsiTheme="minorHAnsi" w:cstheme="minorHAnsi"/>
          <w:sz w:val="16"/>
          <w:szCs w:val="16"/>
        </w:rPr>
        <w:t>ukierunkowanych branżowo centrów kształcenia zawodowego (CKZ) centrów kształcenia zawodowego i ustawicznego (</w:t>
      </w:r>
      <w:proofErr w:type="spellStart"/>
      <w:r w:rsidRPr="00D17EC5">
        <w:rPr>
          <w:rFonts w:asciiTheme="minorHAnsi" w:hAnsiTheme="minorHAnsi" w:cstheme="minorHAnsi"/>
          <w:sz w:val="16"/>
          <w:szCs w:val="16"/>
        </w:rPr>
        <w:t>CKZiU</w:t>
      </w:r>
      <w:proofErr w:type="spellEnd"/>
      <w:r w:rsidRPr="00D17EC5">
        <w:rPr>
          <w:rFonts w:asciiTheme="minorHAnsi" w:hAnsiTheme="minorHAnsi" w:cstheme="minorHAnsi"/>
          <w:sz w:val="16"/>
          <w:szCs w:val="16"/>
        </w:rPr>
        <w:t>)</w:t>
      </w:r>
      <w:r>
        <w:rPr>
          <w:rFonts w:asciiTheme="minorHAnsi" w:hAnsiTheme="minorHAnsi" w:cstheme="minorHAnsi"/>
          <w:sz w:val="16"/>
          <w:szCs w:val="16"/>
        </w:rPr>
        <w:t>;</w:t>
      </w:r>
      <w:r w:rsidRPr="00D17EC5">
        <w:rPr>
          <w:rFonts w:asciiTheme="minorHAnsi" w:hAnsiTheme="minorHAnsi" w:cstheme="minorHAnsi"/>
          <w:sz w:val="16"/>
          <w:szCs w:val="16"/>
        </w:rPr>
        <w:t xml:space="preserve"> w pozostałych przypadkach wykreślić. </w:t>
      </w:r>
    </w:p>
  </w:footnote>
  <w:footnote w:id="88">
    <w:p w14:paraId="02D7A553" w14:textId="77777777" w:rsidR="002B305C" w:rsidRDefault="002B305C" w:rsidP="008E5A79">
      <w:pPr>
        <w:pStyle w:val="Tekstprzypisudolnego"/>
        <w:jc w:val="both"/>
      </w:pPr>
      <w:r w:rsidRPr="00D17EC5">
        <w:rPr>
          <w:rStyle w:val="Odwoanieprzypisudolnego"/>
          <w:rFonts w:cstheme="minorHAnsi"/>
          <w:sz w:val="16"/>
          <w:szCs w:val="16"/>
        </w:rPr>
        <w:footnoteRef/>
      </w:r>
      <w:r w:rsidRPr="00D17EC5">
        <w:rPr>
          <w:rFonts w:cstheme="minorHAnsi"/>
          <w:sz w:val="16"/>
          <w:szCs w:val="16"/>
        </w:rPr>
        <w:t xml:space="preserve"> </w:t>
      </w:r>
      <w:r w:rsidRPr="00AB56C0">
        <w:rPr>
          <w:rFonts w:asciiTheme="minorHAnsi" w:hAnsiTheme="minorHAnsi" w:cstheme="minorHAnsi"/>
          <w:sz w:val="16"/>
          <w:szCs w:val="16"/>
        </w:rPr>
        <w:t>Niepotrzebne skreślić.</w:t>
      </w:r>
    </w:p>
  </w:footnote>
  <w:footnote w:id="89">
    <w:p w14:paraId="567B70C3" w14:textId="77777777" w:rsidR="002B305C" w:rsidRPr="0032172F" w:rsidRDefault="002B305C" w:rsidP="00186CC8">
      <w:pPr>
        <w:pStyle w:val="Tekstprzypisudolnego"/>
        <w:jc w:val="both"/>
        <w:rPr>
          <w:rFonts w:ascii="Calibri" w:hAnsi="Calibri"/>
        </w:rPr>
      </w:pPr>
      <w:r w:rsidRPr="002245DE">
        <w:rPr>
          <w:rStyle w:val="Odwoanieprzypisudolnego"/>
          <w:rFonts w:ascii="Calibri" w:hAnsi="Calibri"/>
          <w:sz w:val="16"/>
        </w:rPr>
        <w:footnoteRef/>
      </w:r>
      <w:r w:rsidRPr="002245DE">
        <w:rPr>
          <w:rFonts w:ascii="Calibri" w:hAnsi="Calibri"/>
          <w:sz w:val="16"/>
        </w:rPr>
        <w:t xml:space="preserve"> Baza jest dostępna pod adresem: https://www.bazakonkurencyjnosci.funduszeeuropejskie.gov.pl</w:t>
      </w:r>
    </w:p>
  </w:footnote>
  <w:footnote w:id="90">
    <w:p w14:paraId="58A1C500" w14:textId="5B796677" w:rsidR="002B305C" w:rsidRPr="002245DE" w:rsidRDefault="002B305C" w:rsidP="00186CC8">
      <w:pPr>
        <w:pStyle w:val="Tekstprzypisudolnego"/>
        <w:jc w:val="both"/>
        <w:rPr>
          <w:rFonts w:ascii="Calibri" w:hAnsi="Calibri"/>
          <w:sz w:val="16"/>
          <w:szCs w:val="16"/>
        </w:rPr>
      </w:pPr>
      <w:r w:rsidRPr="002245DE">
        <w:rPr>
          <w:rStyle w:val="Odwoanieprzypisudolnego"/>
          <w:rFonts w:ascii="Calibri" w:hAnsi="Calibri"/>
          <w:sz w:val="16"/>
          <w:szCs w:val="16"/>
        </w:rPr>
        <w:footnoteRef/>
      </w:r>
      <w:r w:rsidRPr="002245DE">
        <w:rPr>
          <w:rFonts w:ascii="Calibri" w:hAnsi="Calibri"/>
          <w:sz w:val="16"/>
          <w:szCs w:val="16"/>
        </w:rPr>
        <w:t xml:space="preserve"> Należy uwzględnić w zależności od specyfiki naboru.</w:t>
      </w:r>
      <w:r w:rsidR="00905036">
        <w:rPr>
          <w:rFonts w:ascii="Calibri" w:hAnsi="Calibri"/>
          <w:sz w:val="16"/>
          <w:szCs w:val="16"/>
        </w:rPr>
        <w:t>*</w:t>
      </w:r>
    </w:p>
  </w:footnote>
  <w:footnote w:id="91">
    <w:p w14:paraId="510F7ADF" w14:textId="19B29252" w:rsidR="002B305C" w:rsidRPr="00B613C4" w:rsidRDefault="002B305C" w:rsidP="00B613C4">
      <w:pPr>
        <w:pStyle w:val="Tekstprzypisudolnego"/>
        <w:jc w:val="both"/>
        <w:rPr>
          <w:rFonts w:asciiTheme="minorHAnsi" w:hAnsiTheme="minorHAnsi"/>
          <w:highlight w:val="yellow"/>
        </w:rPr>
      </w:pPr>
      <w:r w:rsidRPr="00B613C4">
        <w:rPr>
          <w:rStyle w:val="Odwoanieprzypisudolnego"/>
          <w:rFonts w:asciiTheme="minorHAnsi" w:hAnsiTheme="minorHAnsi"/>
          <w:sz w:val="16"/>
          <w:szCs w:val="16"/>
        </w:rPr>
        <w:footnoteRef/>
      </w:r>
      <w:r w:rsidRPr="00B613C4">
        <w:rPr>
          <w:rFonts w:asciiTheme="minorHAnsi" w:hAnsiTheme="minorHAnsi"/>
        </w:rPr>
        <w:t xml:space="preserve"> </w:t>
      </w:r>
      <w:r w:rsidRPr="00B613C4">
        <w:rPr>
          <w:rFonts w:asciiTheme="minorHAnsi" w:hAnsiTheme="minorHAnsi" w:cs="Calibri"/>
          <w:sz w:val="16"/>
          <w:szCs w:val="16"/>
        </w:rPr>
        <w:t xml:space="preserve">Określone w sekcji 6.5. pkt 8 </w:t>
      </w:r>
      <w:r w:rsidRPr="002E57CC">
        <w:rPr>
          <w:rFonts w:asciiTheme="minorHAnsi" w:hAnsiTheme="minorHAnsi" w:cs="Calibri"/>
          <w:i/>
          <w:sz w:val="16"/>
          <w:szCs w:val="16"/>
        </w:rPr>
        <w:t>Wytycznyc</w:t>
      </w:r>
      <w:r w:rsidRPr="00B613C4">
        <w:rPr>
          <w:rFonts w:asciiTheme="minorHAnsi" w:hAnsiTheme="minorHAnsi" w:cs="Calibri"/>
          <w:sz w:val="16"/>
          <w:szCs w:val="16"/>
        </w:rPr>
        <w:t>h</w:t>
      </w:r>
      <w:r w:rsidRPr="00B613C4" w:rsidDel="009025FA">
        <w:rPr>
          <w:rFonts w:asciiTheme="minorHAnsi" w:hAnsiTheme="minorHAnsi" w:cs="Calibri"/>
          <w:sz w:val="16"/>
          <w:szCs w:val="16"/>
        </w:rPr>
        <w:t xml:space="preserve"> </w:t>
      </w:r>
      <w:r w:rsidRPr="00B613C4">
        <w:rPr>
          <w:rFonts w:asciiTheme="minorHAnsi" w:hAnsiTheme="minorHAnsi" w:cs="Calibri"/>
          <w:sz w:val="16"/>
          <w:szCs w:val="16"/>
        </w:rPr>
        <w:t xml:space="preserve">przesłanki umożliwiające niestosowanie procedur należy interpretować biorąc pod uwagę wykładnię odpowiednich przepisów ustawy </w:t>
      </w:r>
      <w:proofErr w:type="spellStart"/>
      <w:r w:rsidRPr="00B613C4">
        <w:rPr>
          <w:rFonts w:asciiTheme="minorHAnsi" w:hAnsiTheme="minorHAnsi" w:cs="Calibri"/>
          <w:sz w:val="16"/>
          <w:szCs w:val="16"/>
        </w:rPr>
        <w:t>Pzp</w:t>
      </w:r>
      <w:proofErr w:type="spellEnd"/>
      <w:r w:rsidRPr="00B613C4">
        <w:rPr>
          <w:rFonts w:asciiTheme="minorHAnsi" w:hAnsiTheme="minorHAnsi" w:cs="Calibri"/>
          <w:sz w:val="16"/>
          <w:szCs w:val="16"/>
        </w:rPr>
        <w:t xml:space="preserve">, tj. art. </w:t>
      </w:r>
      <w:r>
        <w:rPr>
          <w:rFonts w:asciiTheme="minorHAnsi" w:hAnsiTheme="minorHAnsi" w:cs="Calibri"/>
          <w:sz w:val="16"/>
          <w:szCs w:val="16"/>
        </w:rPr>
        <w:t>209</w:t>
      </w:r>
      <w:r w:rsidRPr="00B613C4">
        <w:rPr>
          <w:rFonts w:asciiTheme="minorHAnsi" w:hAnsiTheme="minorHAnsi" w:cs="Calibri"/>
          <w:sz w:val="16"/>
          <w:szCs w:val="16"/>
        </w:rPr>
        <w:t xml:space="preserve"> i art. </w:t>
      </w:r>
      <w:r>
        <w:rPr>
          <w:rFonts w:asciiTheme="minorHAnsi" w:hAnsiTheme="minorHAnsi" w:cs="Calibri"/>
          <w:sz w:val="16"/>
          <w:szCs w:val="16"/>
        </w:rPr>
        <w:t>214</w:t>
      </w:r>
      <w:r w:rsidRPr="00B613C4">
        <w:rPr>
          <w:rFonts w:asciiTheme="minorHAnsi" w:hAnsiTheme="minorHAnsi" w:cs="Calibri"/>
          <w:sz w:val="16"/>
          <w:szCs w:val="16"/>
        </w:rPr>
        <w:t xml:space="preserve">, umożliwiających zastosowanie trybu niekonkurencyjnego po spełnieniu określonych warunków. </w:t>
      </w:r>
    </w:p>
  </w:footnote>
  <w:footnote w:id="92">
    <w:p w14:paraId="59E9B01A" w14:textId="1B756877" w:rsidR="002B305C" w:rsidRPr="00B613C4" w:rsidRDefault="002B305C" w:rsidP="00B613C4">
      <w:pPr>
        <w:autoSpaceDE w:val="0"/>
        <w:autoSpaceDN w:val="0"/>
        <w:adjustRightInd w:val="0"/>
        <w:spacing w:after="0" w:line="240" w:lineRule="auto"/>
        <w:jc w:val="both"/>
        <w:rPr>
          <w:rFonts w:asciiTheme="minorHAnsi" w:hAnsiTheme="minorHAnsi" w:cs="Arial"/>
          <w:sz w:val="16"/>
          <w:szCs w:val="16"/>
          <w:lang w:eastAsia="pl-PL"/>
        </w:rPr>
      </w:pPr>
      <w:r w:rsidRPr="00B613C4">
        <w:rPr>
          <w:rStyle w:val="Odwoanieprzypisudolnego"/>
          <w:rFonts w:asciiTheme="minorHAnsi" w:hAnsiTheme="minorHAnsi"/>
          <w:sz w:val="16"/>
          <w:szCs w:val="16"/>
        </w:rPr>
        <w:footnoteRef/>
      </w:r>
      <w:r w:rsidRPr="00B613C4">
        <w:rPr>
          <w:rFonts w:asciiTheme="minorHAnsi" w:hAnsiTheme="minorHAnsi"/>
        </w:rPr>
        <w:t xml:space="preserve"> </w:t>
      </w:r>
      <w:r w:rsidRPr="00B613C4">
        <w:rPr>
          <w:rFonts w:asciiTheme="minorHAnsi" w:eastAsia="Times New Roman" w:hAnsiTheme="minorHAnsi" w:cs="Calibri"/>
          <w:sz w:val="16"/>
          <w:szCs w:val="16"/>
        </w:rPr>
        <w:t>Określone w ust. 1</w:t>
      </w:r>
      <w:r>
        <w:rPr>
          <w:rFonts w:asciiTheme="minorHAnsi" w:eastAsia="Times New Roman" w:hAnsiTheme="minorHAnsi" w:cs="Calibri"/>
          <w:sz w:val="16"/>
          <w:szCs w:val="16"/>
        </w:rPr>
        <w:t>5</w:t>
      </w:r>
      <w:r w:rsidRPr="00B613C4">
        <w:rPr>
          <w:rFonts w:asciiTheme="minorHAnsi" w:eastAsia="Times New Roman" w:hAnsiTheme="minorHAnsi" w:cs="Calibri"/>
          <w:sz w:val="16"/>
          <w:szCs w:val="16"/>
        </w:rPr>
        <w:t xml:space="preserve"> przesłanki umożliwiające niestosowanie procedur należy interpretować biorąc pod uwagę wykładnię odpowiednich przepisów ustawy </w:t>
      </w:r>
      <w:proofErr w:type="spellStart"/>
      <w:r w:rsidRPr="00B613C4">
        <w:rPr>
          <w:rFonts w:asciiTheme="minorHAnsi" w:eastAsia="Times New Roman" w:hAnsiTheme="minorHAnsi" w:cs="Calibri"/>
          <w:sz w:val="16"/>
          <w:szCs w:val="16"/>
        </w:rPr>
        <w:t>Pzp</w:t>
      </w:r>
      <w:proofErr w:type="spellEnd"/>
      <w:r w:rsidRPr="00B613C4">
        <w:rPr>
          <w:rFonts w:asciiTheme="minorHAnsi" w:eastAsia="Times New Roman" w:hAnsiTheme="minorHAnsi" w:cs="Calibri"/>
          <w:sz w:val="16"/>
          <w:szCs w:val="16"/>
        </w:rPr>
        <w:t xml:space="preserve">, tj. art. </w:t>
      </w:r>
      <w:r>
        <w:rPr>
          <w:rFonts w:asciiTheme="minorHAnsi" w:eastAsia="Times New Roman" w:hAnsiTheme="minorHAnsi" w:cs="Calibri"/>
          <w:sz w:val="16"/>
          <w:szCs w:val="16"/>
        </w:rPr>
        <w:t>209</w:t>
      </w:r>
      <w:r w:rsidRPr="00B613C4">
        <w:rPr>
          <w:rFonts w:asciiTheme="minorHAnsi" w:eastAsia="Times New Roman" w:hAnsiTheme="minorHAnsi" w:cs="Calibri"/>
          <w:sz w:val="16"/>
          <w:szCs w:val="16"/>
        </w:rPr>
        <w:t xml:space="preserve"> i art. </w:t>
      </w:r>
      <w:r>
        <w:rPr>
          <w:rFonts w:asciiTheme="minorHAnsi" w:eastAsia="Times New Roman" w:hAnsiTheme="minorHAnsi" w:cs="Calibri"/>
          <w:sz w:val="16"/>
          <w:szCs w:val="16"/>
        </w:rPr>
        <w:t>214</w:t>
      </w:r>
      <w:r w:rsidRPr="00B613C4">
        <w:rPr>
          <w:rFonts w:asciiTheme="minorHAnsi" w:eastAsia="Times New Roman" w:hAnsiTheme="minorHAnsi" w:cs="Calibri"/>
          <w:sz w:val="16"/>
          <w:szCs w:val="16"/>
        </w:rPr>
        <w:t xml:space="preserve">, umożliwiających zastosowanie trybu niekonkurencyjnego po spełnieniu określonych warunków. </w:t>
      </w:r>
    </w:p>
  </w:footnote>
  <w:footnote w:id="93">
    <w:p w14:paraId="7515AF48" w14:textId="77777777" w:rsidR="002B305C" w:rsidRPr="00B613C4" w:rsidRDefault="002B305C" w:rsidP="00B613C4">
      <w:pPr>
        <w:pStyle w:val="Tekstprzypisudolnego"/>
        <w:jc w:val="both"/>
        <w:rPr>
          <w:rFonts w:asciiTheme="minorHAnsi" w:hAnsiTheme="minorHAnsi"/>
          <w:sz w:val="16"/>
          <w:szCs w:val="16"/>
        </w:rPr>
      </w:pPr>
      <w:r w:rsidRPr="00B613C4">
        <w:rPr>
          <w:rStyle w:val="Odwoanieprzypisudolnego"/>
          <w:rFonts w:asciiTheme="minorHAnsi" w:hAnsiTheme="minorHAnsi"/>
          <w:sz w:val="16"/>
          <w:szCs w:val="16"/>
        </w:rPr>
        <w:footnoteRef/>
      </w:r>
      <w:r w:rsidRPr="00B613C4">
        <w:rPr>
          <w:rFonts w:asciiTheme="minorHAnsi" w:hAnsiTheme="minorHAnsi"/>
          <w:sz w:val="16"/>
          <w:szCs w:val="16"/>
        </w:rPr>
        <w:t xml:space="preserve"> </w:t>
      </w:r>
      <w:r w:rsidRPr="00B613C4">
        <w:rPr>
          <w:rFonts w:asciiTheme="minorHAnsi" w:hAnsiTheme="minorHAnsi" w:cs="Calibri"/>
          <w:sz w:val="16"/>
          <w:szCs w:val="16"/>
        </w:rPr>
        <w:t>Należy wykreślić, gdy Projekt nie jest realizowany w ramach partnerstwa.</w:t>
      </w:r>
    </w:p>
  </w:footnote>
  <w:footnote w:id="94">
    <w:p w14:paraId="5BF25531" w14:textId="77777777" w:rsidR="002B305C" w:rsidRPr="00BB1E1C" w:rsidRDefault="002B305C" w:rsidP="00605072">
      <w:pPr>
        <w:pStyle w:val="Tekstprzypisudolnego"/>
        <w:jc w:val="both"/>
        <w:rPr>
          <w:rFonts w:ascii="Calibri" w:hAnsi="Calibri"/>
          <w:sz w:val="16"/>
          <w:szCs w:val="16"/>
        </w:rPr>
      </w:pPr>
      <w:r w:rsidRPr="00BB1E1C">
        <w:rPr>
          <w:rStyle w:val="Odwoanieprzypisudolnego"/>
          <w:rFonts w:ascii="Calibri" w:hAnsi="Calibri"/>
          <w:sz w:val="16"/>
          <w:szCs w:val="16"/>
        </w:rPr>
        <w:footnoteRef/>
      </w:r>
      <w:r w:rsidRPr="00BB1E1C">
        <w:rPr>
          <w:rFonts w:ascii="Calibri" w:hAnsi="Calibri"/>
          <w:sz w:val="16"/>
          <w:szCs w:val="16"/>
        </w:rPr>
        <w:t xml:space="preserve"> Przez podmiot świadczący usługi na rzecz Beneficjenta w związku z realizacją Projektu rozumie się m.in. realizatora.</w:t>
      </w:r>
    </w:p>
  </w:footnote>
  <w:footnote w:id="95">
    <w:p w14:paraId="7ABB1256" w14:textId="77777777" w:rsidR="002B305C" w:rsidRPr="00BB1E1C" w:rsidRDefault="002B305C" w:rsidP="00605072">
      <w:pPr>
        <w:pStyle w:val="Tekstprzypisudolnego"/>
        <w:jc w:val="both"/>
        <w:rPr>
          <w:rFonts w:ascii="Calibri" w:hAnsi="Calibri"/>
          <w:sz w:val="16"/>
          <w:szCs w:val="16"/>
        </w:rPr>
      </w:pPr>
      <w:r w:rsidRPr="00BB1E1C">
        <w:rPr>
          <w:rStyle w:val="Odwoanieprzypisudolnego"/>
          <w:rFonts w:ascii="Calibri" w:hAnsi="Calibri"/>
          <w:sz w:val="16"/>
          <w:szCs w:val="16"/>
        </w:rPr>
        <w:footnoteRef/>
      </w:r>
      <w:r w:rsidRPr="00BB1E1C">
        <w:rPr>
          <w:rFonts w:ascii="Calibri" w:hAnsi="Calibri"/>
          <w:sz w:val="16"/>
          <w:szCs w:val="16"/>
        </w:rPr>
        <w:t xml:space="preserve"> Zapisy ustępu dotyczą każdego z Partnerów i znajdują zastosowanie w przypadku, gdy Projekt jest re</w:t>
      </w:r>
      <w:r>
        <w:rPr>
          <w:rFonts w:ascii="Calibri" w:hAnsi="Calibri"/>
          <w:sz w:val="16"/>
          <w:szCs w:val="16"/>
        </w:rPr>
        <w:t>alizowany w ramach partnerstwa.</w:t>
      </w:r>
    </w:p>
  </w:footnote>
  <w:footnote w:id="96">
    <w:p w14:paraId="39ACE1E5" w14:textId="3691C0BC" w:rsidR="002B305C" w:rsidRPr="000E7E37" w:rsidRDefault="002B305C">
      <w:pPr>
        <w:pStyle w:val="Tekstprzypisudolnego"/>
        <w:rPr>
          <w:rFonts w:asciiTheme="minorHAnsi" w:hAnsiTheme="minorHAnsi" w:cstheme="minorHAnsi"/>
          <w:sz w:val="16"/>
          <w:szCs w:val="16"/>
        </w:rPr>
      </w:pPr>
      <w:r w:rsidRPr="000E7E37">
        <w:rPr>
          <w:rStyle w:val="Odwoanieprzypisudolnego"/>
          <w:rFonts w:asciiTheme="minorHAnsi" w:hAnsiTheme="minorHAnsi" w:cstheme="minorHAnsi"/>
          <w:sz w:val="16"/>
          <w:szCs w:val="16"/>
        </w:rPr>
        <w:footnoteRef/>
      </w:r>
      <w:r w:rsidRPr="000E7E37">
        <w:rPr>
          <w:rFonts w:asciiTheme="minorHAnsi" w:hAnsiTheme="minorHAnsi" w:cstheme="minorHAnsi"/>
          <w:sz w:val="16"/>
          <w:szCs w:val="16"/>
        </w:rPr>
        <w:t xml:space="preserve"> Należy wykreślić, gdy Projekt nie jest realizowany w ramach partnerstwa.</w:t>
      </w:r>
    </w:p>
  </w:footnote>
  <w:footnote w:id="97">
    <w:p w14:paraId="75BB6FC4" w14:textId="77777777" w:rsidR="002B305C" w:rsidRPr="004D69C2" w:rsidRDefault="002B305C" w:rsidP="005A442E">
      <w:pPr>
        <w:pStyle w:val="Tekstprzypisudolnego"/>
        <w:rPr>
          <w:rFonts w:ascii="Calibri" w:hAnsi="Calibri" w:cs="Calibri"/>
          <w:sz w:val="16"/>
          <w:szCs w:val="16"/>
        </w:rPr>
      </w:pPr>
      <w:r w:rsidRPr="00451CC0">
        <w:rPr>
          <w:rStyle w:val="Odwoanieprzypisudolnego"/>
          <w:rFonts w:ascii="Calibri" w:hAnsi="Calibri" w:cs="Calibri"/>
          <w:sz w:val="16"/>
          <w:szCs w:val="16"/>
        </w:rPr>
        <w:footnoteRef/>
      </w:r>
      <w:r w:rsidRPr="00451CC0">
        <w:rPr>
          <w:rFonts w:ascii="Calibri" w:hAnsi="Calibri" w:cs="Calibri"/>
          <w:sz w:val="16"/>
          <w:szCs w:val="16"/>
        </w:rPr>
        <w:t xml:space="preserve"> Dotyczy projektów objętych trwałością.</w:t>
      </w:r>
    </w:p>
  </w:footnote>
  <w:footnote w:id="98">
    <w:p w14:paraId="32BB9C3A" w14:textId="77777777" w:rsidR="002B305C" w:rsidRPr="000B3A55" w:rsidRDefault="002B305C" w:rsidP="005A442E">
      <w:pPr>
        <w:pStyle w:val="Tekstprzypisudolnego"/>
        <w:jc w:val="both"/>
        <w:rPr>
          <w:rFonts w:ascii="Calibri" w:hAnsi="Calibri" w:cs="Calibri"/>
          <w:sz w:val="16"/>
          <w:szCs w:val="16"/>
        </w:rPr>
      </w:pPr>
      <w:r w:rsidRPr="000B3A55">
        <w:rPr>
          <w:rStyle w:val="Odwoanieprzypisudolnego"/>
          <w:rFonts w:ascii="Calibri" w:hAnsi="Calibri" w:cs="Calibri"/>
          <w:sz w:val="16"/>
          <w:szCs w:val="16"/>
        </w:rPr>
        <w:footnoteRef/>
      </w:r>
      <w:r w:rsidRPr="000B3A55">
        <w:rPr>
          <w:rFonts w:ascii="Calibri" w:hAnsi="Calibri" w:cs="Calibri"/>
          <w:sz w:val="16"/>
          <w:szCs w:val="16"/>
        </w:rPr>
        <w:t xml:space="preserve"> </w:t>
      </w:r>
      <w:r w:rsidRPr="00B05BFB">
        <w:rPr>
          <w:rFonts w:ascii="Calibri" w:hAnsi="Calibri" w:cs="Calibri"/>
          <w:sz w:val="16"/>
          <w:szCs w:val="16"/>
        </w:rPr>
        <w:t xml:space="preserve">Należy wykreślić, gdy </w:t>
      </w:r>
      <w:r>
        <w:rPr>
          <w:rFonts w:ascii="Calibri" w:hAnsi="Calibri" w:cs="Calibri"/>
          <w:sz w:val="16"/>
          <w:szCs w:val="16"/>
        </w:rPr>
        <w:t>P</w:t>
      </w:r>
      <w:r w:rsidRPr="00B05BFB">
        <w:rPr>
          <w:rFonts w:ascii="Calibri" w:hAnsi="Calibri" w:cs="Calibri"/>
          <w:sz w:val="16"/>
          <w:szCs w:val="16"/>
        </w:rPr>
        <w:t>rojekt nie jest realizowany w ramach partnerstwa.</w:t>
      </w:r>
    </w:p>
  </w:footnote>
  <w:footnote w:id="99">
    <w:p w14:paraId="626537CF" w14:textId="77777777" w:rsidR="002B305C" w:rsidRPr="0051036D" w:rsidRDefault="002B305C" w:rsidP="0051036D">
      <w:pPr>
        <w:pStyle w:val="Tekstprzypisudolnego"/>
        <w:jc w:val="both"/>
        <w:rPr>
          <w:rFonts w:ascii="Calibri" w:hAnsi="Calibri" w:cs="Calibri"/>
          <w:sz w:val="16"/>
          <w:szCs w:val="16"/>
        </w:rPr>
      </w:pPr>
      <w:r w:rsidRPr="0051036D">
        <w:rPr>
          <w:rStyle w:val="Odwoanieprzypisudolnego"/>
          <w:rFonts w:ascii="Calibri" w:hAnsi="Calibri" w:cs="Calibri"/>
          <w:sz w:val="16"/>
          <w:szCs w:val="16"/>
        </w:rPr>
        <w:footnoteRef/>
      </w:r>
      <w:r w:rsidRPr="0051036D">
        <w:rPr>
          <w:rFonts w:ascii="Calibri" w:hAnsi="Calibri" w:cs="Calibri"/>
          <w:sz w:val="16"/>
          <w:szCs w:val="16"/>
        </w:rPr>
        <w:t xml:space="preserve"> Należy wykreślić, gdy Projekt nie jest realizowany w ramach partnerstwa.</w:t>
      </w:r>
    </w:p>
  </w:footnote>
  <w:footnote w:id="100">
    <w:p w14:paraId="601AD8C3" w14:textId="77777777" w:rsidR="002B305C" w:rsidRPr="0051036D" w:rsidRDefault="002B305C" w:rsidP="0051036D">
      <w:pPr>
        <w:pStyle w:val="Tekstprzypisudolnego"/>
        <w:jc w:val="both"/>
        <w:rPr>
          <w:sz w:val="16"/>
          <w:szCs w:val="16"/>
        </w:rPr>
      </w:pPr>
      <w:r w:rsidRPr="0051036D">
        <w:rPr>
          <w:rStyle w:val="Odwoanieprzypisudolnego"/>
          <w:rFonts w:ascii="Calibri" w:hAnsi="Calibri"/>
          <w:sz w:val="16"/>
          <w:szCs w:val="16"/>
        </w:rPr>
        <w:footnoteRef/>
      </w:r>
      <w:r w:rsidRPr="0051036D">
        <w:rPr>
          <w:rFonts w:ascii="Calibri" w:hAnsi="Calibri"/>
          <w:sz w:val="16"/>
          <w:szCs w:val="16"/>
        </w:rPr>
        <w:t xml:space="preserve"> Zmiany odnoszą się każdorazowo do zaakceptowanej</w:t>
      </w:r>
      <w:r>
        <w:rPr>
          <w:rFonts w:ascii="Calibri" w:hAnsi="Calibri"/>
          <w:sz w:val="16"/>
          <w:szCs w:val="16"/>
        </w:rPr>
        <w:t xml:space="preserve"> </w:t>
      </w:r>
      <w:r w:rsidRPr="00A46314">
        <w:rPr>
          <w:rFonts w:ascii="Calibri" w:hAnsi="Calibri"/>
          <w:sz w:val="16"/>
          <w:szCs w:val="16"/>
        </w:rPr>
        <w:t>pierwszej</w:t>
      </w:r>
      <w:r>
        <w:rPr>
          <w:rFonts w:ascii="Calibri" w:hAnsi="Calibri"/>
          <w:sz w:val="16"/>
          <w:szCs w:val="16"/>
        </w:rPr>
        <w:t xml:space="preserve"> </w:t>
      </w:r>
      <w:r w:rsidRPr="0051036D">
        <w:rPr>
          <w:rFonts w:ascii="Calibri" w:hAnsi="Calibri"/>
          <w:sz w:val="16"/>
          <w:szCs w:val="16"/>
        </w:rPr>
        <w:t xml:space="preserve"> wersji wniosku o dofinansowanie, którego suma kontrolna została zapisana w niniejszej </w:t>
      </w:r>
      <w:r w:rsidRPr="00122C30">
        <w:rPr>
          <w:rFonts w:ascii="Calibri" w:hAnsi="Calibri"/>
          <w:sz w:val="16"/>
          <w:szCs w:val="16"/>
        </w:rPr>
        <w:t>umowie i nie mogą w znaczący sposób modyfikować pierwotnych założeń Projektu.</w:t>
      </w:r>
      <w:r w:rsidRPr="0051036D">
        <w:rPr>
          <w:rFonts w:ascii="Calibri" w:hAnsi="Calibri"/>
          <w:sz w:val="16"/>
          <w:szCs w:val="16"/>
        </w:rPr>
        <w:t xml:space="preserve"> </w:t>
      </w:r>
    </w:p>
  </w:footnote>
  <w:footnote w:id="101">
    <w:p w14:paraId="00FAA582" w14:textId="77777777" w:rsidR="002B305C" w:rsidRPr="004C62F4" w:rsidRDefault="002B305C" w:rsidP="007E6407">
      <w:pPr>
        <w:pStyle w:val="Tekstprzypisudolnego"/>
        <w:jc w:val="both"/>
        <w:rPr>
          <w:rFonts w:asciiTheme="minorHAnsi" w:hAnsiTheme="minorHAnsi" w:cstheme="minorHAnsi"/>
          <w:i/>
          <w:sz w:val="16"/>
        </w:rPr>
      </w:pPr>
      <w:r w:rsidRPr="004C62F4">
        <w:rPr>
          <w:rStyle w:val="Odwoanieprzypisudolnego"/>
          <w:rFonts w:asciiTheme="minorHAnsi" w:hAnsiTheme="minorHAnsi" w:cstheme="minorHAnsi"/>
          <w:sz w:val="16"/>
        </w:rPr>
        <w:footnoteRef/>
      </w:r>
      <w:r w:rsidRPr="004C62F4">
        <w:rPr>
          <w:rFonts w:asciiTheme="minorHAnsi" w:hAnsiTheme="minorHAnsi" w:cstheme="minorHAnsi"/>
          <w:sz w:val="16"/>
        </w:rPr>
        <w:t xml:space="preserve"> </w:t>
      </w:r>
      <w:r>
        <w:rPr>
          <w:rFonts w:asciiTheme="minorHAnsi" w:hAnsiTheme="minorHAnsi" w:cstheme="minorHAnsi"/>
          <w:sz w:val="16"/>
        </w:rPr>
        <w:t>Instytucja Zarządzająca</w:t>
      </w:r>
      <w:r w:rsidRPr="004C62F4">
        <w:rPr>
          <w:rFonts w:asciiTheme="minorHAnsi" w:hAnsiTheme="minorHAnsi" w:cstheme="minorHAnsi"/>
          <w:sz w:val="16"/>
        </w:rPr>
        <w:t xml:space="preserve"> zaleca zgłaszanie propozycji zmian za pomocą </w:t>
      </w:r>
      <w:r w:rsidRPr="004C62F4">
        <w:rPr>
          <w:rFonts w:asciiTheme="minorHAnsi" w:hAnsiTheme="minorHAnsi" w:cstheme="minorHAnsi"/>
          <w:i/>
          <w:sz w:val="16"/>
        </w:rPr>
        <w:t>Formularza wprowadzania zmian w projekcie współfinansowanym ze środków EFS w ramach RPO WD  2014-2020;</w:t>
      </w:r>
    </w:p>
  </w:footnote>
  <w:footnote w:id="102">
    <w:p w14:paraId="2AAC1896" w14:textId="77777777" w:rsidR="002B305C" w:rsidRPr="0051036D" w:rsidRDefault="002B305C" w:rsidP="0051036D">
      <w:pPr>
        <w:pStyle w:val="Tekstprzypisudolnego"/>
        <w:jc w:val="both"/>
        <w:rPr>
          <w:sz w:val="16"/>
          <w:szCs w:val="16"/>
        </w:rPr>
      </w:pPr>
      <w:r w:rsidRPr="0051036D">
        <w:rPr>
          <w:rStyle w:val="Odwoanieprzypisudolnego"/>
          <w:rFonts w:ascii="Calibri" w:hAnsi="Calibri"/>
          <w:sz w:val="16"/>
          <w:szCs w:val="16"/>
        </w:rPr>
        <w:footnoteRef/>
      </w:r>
      <w:r w:rsidRPr="0051036D">
        <w:rPr>
          <w:sz w:val="16"/>
          <w:szCs w:val="16"/>
        </w:rPr>
        <w:t xml:space="preserve"> </w:t>
      </w:r>
      <w:r w:rsidRPr="0051036D">
        <w:rPr>
          <w:rFonts w:ascii="Calibri" w:hAnsi="Calibri"/>
          <w:sz w:val="16"/>
          <w:szCs w:val="16"/>
        </w:rPr>
        <w:t xml:space="preserve">W szczególnie uzasadnionych przypadkach Instytucja Zarządzająca </w:t>
      </w:r>
      <w:r w:rsidRPr="0051036D">
        <w:rPr>
          <w:rFonts w:ascii="Calibri" w:hAnsi="Calibri" w:cs="Calibri"/>
          <w:sz w:val="16"/>
          <w:szCs w:val="16"/>
        </w:rPr>
        <w:t>może wyrazić zgodę na wprowadzenie zmian w terminie późniejszym.</w:t>
      </w:r>
    </w:p>
  </w:footnote>
  <w:footnote w:id="103">
    <w:p w14:paraId="2737FA5A" w14:textId="77777777" w:rsidR="002B305C" w:rsidRPr="0051036D" w:rsidRDefault="002B305C" w:rsidP="0051036D">
      <w:pPr>
        <w:pStyle w:val="Tekstprzypisudolnego"/>
        <w:jc w:val="both"/>
        <w:rPr>
          <w:sz w:val="16"/>
          <w:szCs w:val="16"/>
        </w:rPr>
      </w:pPr>
      <w:r w:rsidRPr="0051036D">
        <w:rPr>
          <w:rStyle w:val="Odwoanieprzypisudolnego"/>
          <w:rFonts w:ascii="Calibri" w:hAnsi="Calibri"/>
          <w:sz w:val="16"/>
          <w:szCs w:val="16"/>
        </w:rPr>
        <w:footnoteRef/>
      </w:r>
      <w:r w:rsidRPr="0051036D">
        <w:rPr>
          <w:rFonts w:ascii="Calibri" w:hAnsi="Calibri"/>
          <w:sz w:val="16"/>
          <w:szCs w:val="16"/>
        </w:rPr>
        <w:t xml:space="preserve"> W szczególnie uzasadnionych przypadkach termin może ulec wydłużeniu lub wstrzymaniu.</w:t>
      </w:r>
      <w:r w:rsidRPr="0051036D">
        <w:rPr>
          <w:sz w:val="16"/>
          <w:szCs w:val="16"/>
        </w:rPr>
        <w:t xml:space="preserve"> </w:t>
      </w:r>
    </w:p>
  </w:footnote>
  <w:footnote w:id="104">
    <w:p w14:paraId="53E21C4E" w14:textId="77777777" w:rsidR="002B305C" w:rsidRPr="00DF6B1E" w:rsidRDefault="002B305C" w:rsidP="00615304">
      <w:pPr>
        <w:pStyle w:val="Tekstprzypisudolnego"/>
        <w:jc w:val="both"/>
        <w:rPr>
          <w:rFonts w:asciiTheme="minorHAnsi" w:hAnsiTheme="minorHAnsi" w:cstheme="minorHAnsi"/>
          <w:sz w:val="16"/>
          <w:szCs w:val="16"/>
        </w:rPr>
      </w:pPr>
      <w:r w:rsidRPr="00DF6B1E">
        <w:rPr>
          <w:rStyle w:val="Odwoanieprzypisudolnego"/>
          <w:rFonts w:asciiTheme="minorHAnsi" w:hAnsiTheme="minorHAnsi" w:cstheme="minorHAnsi"/>
          <w:sz w:val="16"/>
          <w:szCs w:val="16"/>
        </w:rPr>
        <w:footnoteRef/>
      </w:r>
      <w:r w:rsidRPr="00DF6B1E">
        <w:rPr>
          <w:rFonts w:asciiTheme="minorHAnsi" w:hAnsiTheme="minorHAnsi" w:cstheme="minorHAnsi"/>
          <w:sz w:val="16"/>
          <w:szCs w:val="16"/>
        </w:rPr>
        <w:t xml:space="preserve"> Jako uzasadnione przypadki należy rozumieć przypadki nieprzewidziane, przypadki spowodowane działaniem siły wyższej, przypadki mające wpływ na końcowe rozliczenie projektu.</w:t>
      </w:r>
    </w:p>
  </w:footnote>
  <w:footnote w:id="105">
    <w:p w14:paraId="298C1518" w14:textId="77777777" w:rsidR="002B305C" w:rsidRPr="0051036D" w:rsidRDefault="002B305C" w:rsidP="004D48A1">
      <w:pPr>
        <w:pStyle w:val="Tekstprzypisudolnego"/>
        <w:jc w:val="both"/>
        <w:rPr>
          <w:sz w:val="16"/>
          <w:szCs w:val="16"/>
        </w:rPr>
      </w:pPr>
      <w:r w:rsidRPr="00AC527A">
        <w:rPr>
          <w:rStyle w:val="Odwoanieprzypisudolnego"/>
          <w:rFonts w:ascii="Calibri" w:hAnsi="Calibri"/>
          <w:sz w:val="16"/>
          <w:szCs w:val="16"/>
        </w:rPr>
        <w:footnoteRef/>
      </w:r>
      <w:r w:rsidRPr="00AC527A">
        <w:rPr>
          <w:rFonts w:ascii="Calibri" w:hAnsi="Calibri"/>
          <w:sz w:val="16"/>
          <w:szCs w:val="16"/>
        </w:rPr>
        <w:t xml:space="preserve"> Należy podać numer sumy kontrolnej pierwotnej wersji Wniosku.</w:t>
      </w:r>
      <w:r w:rsidRPr="0051036D">
        <w:rPr>
          <w:sz w:val="16"/>
          <w:szCs w:val="16"/>
        </w:rPr>
        <w:t xml:space="preserve"> </w:t>
      </w:r>
    </w:p>
  </w:footnote>
  <w:footnote w:id="106">
    <w:p w14:paraId="7E11F2FF" w14:textId="77777777" w:rsidR="002B305C" w:rsidRPr="0051036D" w:rsidRDefault="002B305C" w:rsidP="00DC0B01">
      <w:pPr>
        <w:pStyle w:val="Tekstprzypisudolnego"/>
        <w:jc w:val="both"/>
        <w:rPr>
          <w:rFonts w:ascii="Calibri" w:hAnsi="Calibri" w:cs="Calibri"/>
          <w:sz w:val="16"/>
          <w:szCs w:val="16"/>
        </w:rPr>
      </w:pPr>
      <w:r w:rsidRPr="0051036D">
        <w:rPr>
          <w:rStyle w:val="Odwoanieprzypisudolnego"/>
          <w:rFonts w:ascii="Calibri" w:hAnsi="Calibri" w:cs="Calibri"/>
          <w:sz w:val="16"/>
          <w:szCs w:val="16"/>
        </w:rPr>
        <w:footnoteRef/>
      </w:r>
      <w:r w:rsidRPr="0051036D">
        <w:rPr>
          <w:rFonts w:ascii="Calibri" w:hAnsi="Calibri" w:cs="Calibri"/>
          <w:sz w:val="16"/>
          <w:szCs w:val="16"/>
        </w:rPr>
        <w:t xml:space="preserve"> Jeśli dotyczy.</w:t>
      </w:r>
    </w:p>
  </w:footnote>
  <w:footnote w:id="107">
    <w:p w14:paraId="11A42ED1" w14:textId="77777777" w:rsidR="002B305C" w:rsidRPr="007F318E" w:rsidRDefault="002B305C" w:rsidP="00DC0B01">
      <w:pPr>
        <w:pStyle w:val="Tekstprzypisudolnego"/>
        <w:jc w:val="both"/>
        <w:rPr>
          <w:rFonts w:ascii="Calibri" w:hAnsi="Calibri"/>
        </w:rPr>
      </w:pPr>
      <w:r w:rsidRPr="0051036D">
        <w:rPr>
          <w:rStyle w:val="Odwoanieprzypisudolnego"/>
          <w:rFonts w:ascii="Calibri" w:hAnsi="Calibri"/>
          <w:sz w:val="16"/>
          <w:szCs w:val="16"/>
        </w:rPr>
        <w:footnoteRef/>
      </w:r>
      <w:r w:rsidRPr="0051036D">
        <w:rPr>
          <w:rFonts w:ascii="Calibri" w:hAnsi="Calibri"/>
          <w:sz w:val="16"/>
          <w:szCs w:val="16"/>
        </w:rPr>
        <w:t xml:space="preserve"> Jeśli dotyczy.</w:t>
      </w:r>
    </w:p>
  </w:footnote>
  <w:footnote w:id="108">
    <w:p w14:paraId="62A4C1B2" w14:textId="77777777" w:rsidR="002B305C" w:rsidRPr="00D60984" w:rsidRDefault="002B305C" w:rsidP="00DC0B01">
      <w:pPr>
        <w:pStyle w:val="Tekstprzypisudolnego"/>
        <w:jc w:val="both"/>
        <w:rPr>
          <w:rFonts w:asciiTheme="minorHAnsi" w:hAnsiTheme="minorHAnsi"/>
          <w:sz w:val="12"/>
          <w:szCs w:val="16"/>
        </w:rPr>
      </w:pPr>
      <w:r w:rsidRPr="002245DE">
        <w:rPr>
          <w:rStyle w:val="Odwoanieprzypisudolnego"/>
          <w:rFonts w:ascii="Calibri" w:hAnsi="Calibri"/>
          <w:sz w:val="16"/>
          <w:szCs w:val="16"/>
        </w:rPr>
        <w:footnoteRef/>
      </w:r>
      <w:r w:rsidRPr="00D60984">
        <w:rPr>
          <w:rFonts w:asciiTheme="minorHAnsi" w:hAnsiTheme="minorHAnsi"/>
          <w:sz w:val="16"/>
          <w:szCs w:val="18"/>
        </w:rPr>
        <w:t>.</w:t>
      </w:r>
      <w:r w:rsidRPr="00D60984">
        <w:rPr>
          <w:rFonts w:asciiTheme="minorHAnsi" w:hAnsiTheme="minorHAnsi" w:cs="Calibri"/>
          <w:sz w:val="16"/>
          <w:szCs w:val="18"/>
        </w:rPr>
        <w:t xml:space="preserve"> Instytucja Zarządzająca, na każdym etapie realizacji projektu  bada sposób i zasadność wykorzystania oszczędności,  biorąc pod uwagę przesłanki, które miały wpływ na wybór projektu do realizacji oraz niezbędność poniesienia wydatków, ich efektywność </w:t>
      </w:r>
      <w:r>
        <w:rPr>
          <w:rFonts w:asciiTheme="minorHAnsi" w:hAnsiTheme="minorHAnsi" w:cs="Calibri"/>
          <w:sz w:val="16"/>
          <w:szCs w:val="18"/>
        </w:rPr>
        <w:t xml:space="preserve">                                 </w:t>
      </w:r>
      <w:r w:rsidRPr="00D60984">
        <w:rPr>
          <w:rFonts w:asciiTheme="minorHAnsi" w:hAnsiTheme="minorHAnsi" w:cs="Calibri"/>
          <w:sz w:val="16"/>
          <w:szCs w:val="18"/>
        </w:rPr>
        <w:t>i racjonalność</w:t>
      </w:r>
      <w:r w:rsidRPr="00212B7F">
        <w:rPr>
          <w:rFonts w:cs="Calibri"/>
        </w:rPr>
        <w:t>.</w:t>
      </w:r>
    </w:p>
  </w:footnote>
  <w:footnote w:id="109">
    <w:p w14:paraId="65A7A539" w14:textId="77777777" w:rsidR="002B305C" w:rsidRPr="007F318E" w:rsidRDefault="002B305C" w:rsidP="00DC0B01">
      <w:pPr>
        <w:pStyle w:val="Tekstprzypisudolnego"/>
        <w:jc w:val="both"/>
        <w:rPr>
          <w:rFonts w:ascii="Calibri" w:hAnsi="Calibri"/>
          <w:sz w:val="16"/>
        </w:rPr>
      </w:pPr>
      <w:r w:rsidRPr="007F318E">
        <w:rPr>
          <w:rStyle w:val="Odwoanieprzypisudolnego"/>
          <w:rFonts w:ascii="Calibri" w:hAnsi="Calibri"/>
          <w:sz w:val="16"/>
        </w:rPr>
        <w:footnoteRef/>
      </w:r>
      <w:r w:rsidRPr="007F318E">
        <w:rPr>
          <w:rFonts w:ascii="Calibri" w:hAnsi="Calibri"/>
          <w:sz w:val="16"/>
        </w:rPr>
        <w:t xml:space="preserve"> Data nadania pisma zwierającego </w:t>
      </w:r>
      <w:r>
        <w:rPr>
          <w:rFonts w:ascii="Calibri" w:hAnsi="Calibri"/>
          <w:sz w:val="16"/>
        </w:rPr>
        <w:t>informację</w:t>
      </w:r>
      <w:r w:rsidRPr="007F318E">
        <w:rPr>
          <w:rFonts w:ascii="Calibri" w:hAnsi="Calibri"/>
          <w:sz w:val="16"/>
        </w:rPr>
        <w:t xml:space="preserve"> Instytucji Zarządzającej.</w:t>
      </w:r>
    </w:p>
  </w:footnote>
  <w:footnote w:id="110">
    <w:p w14:paraId="6B7A7A8F" w14:textId="77777777" w:rsidR="002B305C" w:rsidRPr="007F318E" w:rsidRDefault="002B305C" w:rsidP="00DC0B01">
      <w:pPr>
        <w:pStyle w:val="Tekstprzypisudolnego"/>
        <w:jc w:val="both"/>
        <w:rPr>
          <w:rFonts w:ascii="Calibri" w:hAnsi="Calibri"/>
          <w:sz w:val="16"/>
          <w:szCs w:val="16"/>
        </w:rPr>
      </w:pPr>
      <w:r w:rsidRPr="007F318E">
        <w:rPr>
          <w:rStyle w:val="Odwoanieprzypisudolnego"/>
          <w:rFonts w:ascii="Calibri" w:hAnsi="Calibri"/>
          <w:sz w:val="16"/>
          <w:szCs w:val="16"/>
        </w:rPr>
        <w:footnoteRef/>
      </w:r>
      <w:r w:rsidRPr="007F318E">
        <w:rPr>
          <w:rFonts w:ascii="Calibri" w:hAnsi="Calibri"/>
          <w:sz w:val="16"/>
          <w:szCs w:val="16"/>
        </w:rPr>
        <w:t xml:space="preserve"> O ile taki warunek zostanie wskazany w decyzji Instytucji Zarządzającej. </w:t>
      </w:r>
    </w:p>
  </w:footnote>
  <w:footnote w:id="111">
    <w:p w14:paraId="54BCADA5" w14:textId="77777777" w:rsidR="002B305C" w:rsidRPr="00C34ED8" w:rsidRDefault="002B305C" w:rsidP="00DC0B01">
      <w:pPr>
        <w:pStyle w:val="Tekstprzypisudolnego"/>
        <w:jc w:val="both"/>
        <w:rPr>
          <w:rFonts w:ascii="Calibri" w:hAnsi="Calibri"/>
          <w:sz w:val="16"/>
          <w:szCs w:val="16"/>
        </w:rPr>
      </w:pPr>
      <w:r w:rsidRPr="007F318E">
        <w:rPr>
          <w:rStyle w:val="Odwoanieprzypisudolnego"/>
          <w:rFonts w:ascii="Calibri" w:hAnsi="Calibri"/>
          <w:sz w:val="16"/>
          <w:szCs w:val="16"/>
        </w:rPr>
        <w:footnoteRef/>
      </w:r>
      <w:r w:rsidRPr="007F318E">
        <w:rPr>
          <w:rFonts w:ascii="Calibri" w:hAnsi="Calibri"/>
          <w:sz w:val="16"/>
          <w:szCs w:val="16"/>
        </w:rPr>
        <w:t xml:space="preserve"> </w:t>
      </w:r>
      <w:bookmarkStart w:id="46" w:name="_Hlk532810490"/>
      <w:r w:rsidRPr="007F318E">
        <w:rPr>
          <w:rFonts w:ascii="Calibri" w:hAnsi="Calibri"/>
          <w:sz w:val="16"/>
          <w:szCs w:val="16"/>
        </w:rPr>
        <w:t>Chyba, że zapisy aneksu stanowią inaczej</w:t>
      </w:r>
      <w:bookmarkEnd w:id="46"/>
    </w:p>
  </w:footnote>
  <w:footnote w:id="112">
    <w:p w14:paraId="655E69C8" w14:textId="77777777" w:rsidR="002B305C" w:rsidRPr="006C6032" w:rsidRDefault="002B305C" w:rsidP="006C6032">
      <w:pPr>
        <w:pStyle w:val="Tekstprzypisudolnego"/>
        <w:rPr>
          <w:rFonts w:ascii="Calibri" w:hAnsi="Calibri"/>
          <w:sz w:val="16"/>
          <w:szCs w:val="16"/>
        </w:rPr>
      </w:pPr>
      <w:r w:rsidRPr="006C6032">
        <w:rPr>
          <w:rStyle w:val="Odwoanieprzypisudolnego"/>
          <w:rFonts w:ascii="Calibri" w:hAnsi="Calibri"/>
          <w:sz w:val="16"/>
          <w:szCs w:val="16"/>
        </w:rPr>
        <w:footnoteRef/>
      </w:r>
      <w:r w:rsidRPr="006C6032">
        <w:rPr>
          <w:rFonts w:ascii="Calibri" w:hAnsi="Calibri"/>
          <w:sz w:val="16"/>
          <w:szCs w:val="16"/>
        </w:rPr>
        <w:t xml:space="preserve"> </w:t>
      </w:r>
      <w:r w:rsidRPr="006C6032">
        <w:rPr>
          <w:rFonts w:ascii="Calibri" w:hAnsi="Calibri" w:cs="Calibri"/>
          <w:sz w:val="16"/>
          <w:szCs w:val="16"/>
        </w:rPr>
        <w:t>Nie dotyczy sytuacji, gdy zabezpieczeniem prawidłowej realizacji umowy jest weksel in blanco.</w:t>
      </w:r>
    </w:p>
  </w:footnote>
  <w:footnote w:id="113">
    <w:p w14:paraId="720D0B80" w14:textId="77777777" w:rsidR="002B305C" w:rsidRPr="006C6032" w:rsidRDefault="002B305C" w:rsidP="006C6032">
      <w:pPr>
        <w:pStyle w:val="Tekstprzypisudolnego"/>
        <w:rPr>
          <w:rFonts w:ascii="Calibri" w:hAnsi="Calibri"/>
          <w:sz w:val="16"/>
          <w:szCs w:val="16"/>
        </w:rPr>
      </w:pPr>
      <w:r w:rsidRPr="006C6032">
        <w:rPr>
          <w:rStyle w:val="Odwoanieprzypisudolnego"/>
          <w:rFonts w:ascii="Calibri" w:hAnsi="Calibri"/>
          <w:sz w:val="16"/>
          <w:szCs w:val="16"/>
        </w:rPr>
        <w:footnoteRef/>
      </w:r>
      <w:r w:rsidRPr="006C6032">
        <w:rPr>
          <w:rFonts w:ascii="Calibri" w:hAnsi="Calibri"/>
          <w:sz w:val="16"/>
          <w:szCs w:val="16"/>
        </w:rPr>
        <w:t xml:space="preserve"> </w:t>
      </w:r>
      <w:r w:rsidRPr="00B05BFB">
        <w:rPr>
          <w:rFonts w:ascii="Calibri" w:hAnsi="Calibri" w:cs="Calibri"/>
          <w:sz w:val="16"/>
          <w:szCs w:val="16"/>
        </w:rPr>
        <w:t xml:space="preserve">Należy wykreślić, gdy </w:t>
      </w:r>
      <w:r>
        <w:rPr>
          <w:rFonts w:ascii="Calibri" w:hAnsi="Calibri" w:cs="Calibri"/>
          <w:sz w:val="16"/>
          <w:szCs w:val="16"/>
        </w:rPr>
        <w:t>P</w:t>
      </w:r>
      <w:r w:rsidRPr="00B05BFB">
        <w:rPr>
          <w:rFonts w:ascii="Calibri" w:hAnsi="Calibri" w:cs="Calibri"/>
          <w:sz w:val="16"/>
          <w:szCs w:val="16"/>
        </w:rPr>
        <w:t>rojekt nie jest realizowany w ramach partnerstwa.</w:t>
      </w:r>
    </w:p>
  </w:footnote>
  <w:footnote w:id="114">
    <w:p w14:paraId="797F1246" w14:textId="77777777" w:rsidR="002B305C" w:rsidRDefault="002B305C" w:rsidP="006C6032">
      <w:pPr>
        <w:pStyle w:val="Tekstprzypisudolnego"/>
      </w:pPr>
      <w:r w:rsidRPr="006C6032">
        <w:rPr>
          <w:rStyle w:val="Odwoanieprzypisudolnego"/>
          <w:rFonts w:ascii="Calibri" w:hAnsi="Calibri"/>
          <w:sz w:val="16"/>
          <w:szCs w:val="16"/>
        </w:rPr>
        <w:footnoteRef/>
      </w:r>
      <w:r w:rsidRPr="006C6032">
        <w:rPr>
          <w:rFonts w:ascii="Calibri" w:hAnsi="Calibri"/>
          <w:sz w:val="16"/>
          <w:szCs w:val="16"/>
        </w:rPr>
        <w:t xml:space="preserve"> </w:t>
      </w:r>
      <w:r w:rsidRPr="00B05BFB">
        <w:rPr>
          <w:rFonts w:ascii="Calibri" w:hAnsi="Calibri" w:cs="Calibri"/>
          <w:sz w:val="16"/>
          <w:szCs w:val="16"/>
        </w:rPr>
        <w:t xml:space="preserve">Należy wykreślić, gdy </w:t>
      </w:r>
      <w:r>
        <w:rPr>
          <w:rFonts w:ascii="Calibri" w:hAnsi="Calibri" w:cs="Calibri"/>
          <w:sz w:val="16"/>
          <w:szCs w:val="16"/>
        </w:rPr>
        <w:t>P</w:t>
      </w:r>
      <w:r w:rsidRPr="00B05BFB">
        <w:rPr>
          <w:rFonts w:ascii="Calibri" w:hAnsi="Calibri" w:cs="Calibri"/>
          <w:sz w:val="16"/>
          <w:szCs w:val="16"/>
        </w:rPr>
        <w:t>rojekt nie jest realizowany w ramach partnerstwa.</w:t>
      </w:r>
    </w:p>
  </w:footnote>
  <w:footnote w:id="115">
    <w:p w14:paraId="1AED1379" w14:textId="77777777" w:rsidR="002B305C" w:rsidRPr="00510DBA" w:rsidRDefault="002B305C">
      <w:pPr>
        <w:pStyle w:val="Tekstprzypisudolnego"/>
        <w:rPr>
          <w:rFonts w:ascii="Calibri" w:hAnsi="Calibri"/>
          <w:sz w:val="16"/>
          <w:szCs w:val="16"/>
        </w:rPr>
      </w:pPr>
      <w:r w:rsidRPr="00510DBA">
        <w:rPr>
          <w:rStyle w:val="Odwoanieprzypisudolnego"/>
          <w:rFonts w:ascii="Calibri" w:hAnsi="Calibri"/>
          <w:sz w:val="16"/>
          <w:szCs w:val="16"/>
        </w:rPr>
        <w:footnoteRef/>
      </w:r>
      <w:r w:rsidRPr="00510DBA">
        <w:rPr>
          <w:rFonts w:ascii="Calibri" w:hAnsi="Calibri"/>
          <w:sz w:val="16"/>
          <w:szCs w:val="16"/>
        </w:rPr>
        <w:t xml:space="preserve"> W przypadku zawarcia umowy po dacie rozpoczęcia realizacji projektu wskazanej we Wniosku.</w:t>
      </w:r>
    </w:p>
  </w:footnote>
  <w:footnote w:id="116">
    <w:p w14:paraId="1410CF2B" w14:textId="77777777" w:rsidR="002B305C" w:rsidRPr="006C6032" w:rsidRDefault="002B305C" w:rsidP="00B85114">
      <w:pPr>
        <w:pStyle w:val="Tekstprzypisudolnego"/>
        <w:rPr>
          <w:rFonts w:ascii="Calibri" w:hAnsi="Calibri"/>
          <w:sz w:val="16"/>
          <w:szCs w:val="16"/>
        </w:rPr>
      </w:pPr>
      <w:r w:rsidRPr="006C6032">
        <w:rPr>
          <w:rStyle w:val="Odwoanieprzypisudolnego"/>
          <w:rFonts w:ascii="Calibri" w:hAnsi="Calibri"/>
          <w:sz w:val="16"/>
          <w:szCs w:val="16"/>
        </w:rPr>
        <w:footnoteRef/>
      </w:r>
      <w:r w:rsidRPr="006C6032">
        <w:rPr>
          <w:rFonts w:ascii="Calibri" w:hAnsi="Calibri"/>
          <w:sz w:val="16"/>
          <w:szCs w:val="16"/>
        </w:rPr>
        <w:t xml:space="preserve"> </w:t>
      </w:r>
      <w:r w:rsidRPr="00B05BFB">
        <w:rPr>
          <w:rFonts w:ascii="Calibri" w:hAnsi="Calibri" w:cs="Calibri"/>
          <w:sz w:val="16"/>
          <w:szCs w:val="16"/>
        </w:rPr>
        <w:t xml:space="preserve">Należy wykreślić, gdy </w:t>
      </w:r>
      <w:r>
        <w:rPr>
          <w:rFonts w:ascii="Calibri" w:hAnsi="Calibri" w:cs="Calibri"/>
          <w:sz w:val="16"/>
          <w:szCs w:val="16"/>
        </w:rPr>
        <w:t>P</w:t>
      </w:r>
      <w:r w:rsidRPr="00B05BFB">
        <w:rPr>
          <w:rFonts w:ascii="Calibri" w:hAnsi="Calibri" w:cs="Calibri"/>
          <w:sz w:val="16"/>
          <w:szCs w:val="16"/>
        </w:rPr>
        <w:t>rojekt nie jest realizowany w ramach partnerstwa.</w:t>
      </w:r>
    </w:p>
  </w:footnote>
  <w:footnote w:id="117">
    <w:p w14:paraId="63E85FAA" w14:textId="4CD92322" w:rsidR="002B305C" w:rsidRDefault="002B305C" w:rsidP="0079277B">
      <w:pPr>
        <w:pStyle w:val="Tekstprzypisudolnego"/>
        <w:jc w:val="both"/>
      </w:pPr>
      <w:bookmarkStart w:id="48" w:name="_Hlk15645290"/>
      <w:r w:rsidRPr="0079277B">
        <w:rPr>
          <w:rStyle w:val="Odwoanieprzypisudolnego"/>
          <w:rFonts w:asciiTheme="minorHAnsi" w:hAnsiTheme="minorHAnsi" w:cstheme="minorHAnsi"/>
          <w:sz w:val="16"/>
          <w:szCs w:val="16"/>
        </w:rPr>
        <w:footnoteRef/>
      </w:r>
      <w:r w:rsidRPr="0079277B">
        <w:rPr>
          <w:rFonts w:asciiTheme="minorHAnsi" w:hAnsiTheme="minorHAnsi" w:cstheme="minorHAnsi"/>
          <w:sz w:val="16"/>
          <w:szCs w:val="16"/>
        </w:rPr>
        <w:t xml:space="preserve"> </w:t>
      </w:r>
      <w:bookmarkStart w:id="49" w:name="_Hlk15633361"/>
      <w:r w:rsidRPr="0079277B">
        <w:rPr>
          <w:rFonts w:asciiTheme="minorHAnsi" w:hAnsiTheme="minorHAnsi" w:cstheme="minorHAnsi"/>
          <w:sz w:val="16"/>
          <w:szCs w:val="16"/>
        </w:rPr>
        <w:t>Nie</w:t>
      </w:r>
      <w:r w:rsidRPr="00907FC8">
        <w:rPr>
          <w:rFonts w:ascii="Calibri" w:hAnsi="Calibri" w:cs="Calibri"/>
          <w:sz w:val="16"/>
          <w:szCs w:val="16"/>
        </w:rPr>
        <w:t xml:space="preserve"> dotyczy przypadku, gdy Beneficjent nie poniósł wydatków kwalifikowalnych. W takiej sytuacji Beneficjent dokonuje zwrotu całości otrzymanych środków dofinansowania wraz z odsetkami w wysokości jak dla zaległości podatkowych liczonymi od dnia przekazania środków, bez konieczności przedstawienia ich rozliczenia we wniosku o płatność.</w:t>
      </w:r>
      <w:bookmarkEnd w:id="48"/>
      <w:bookmarkEnd w:id="49"/>
    </w:p>
  </w:footnote>
  <w:footnote w:id="118">
    <w:p w14:paraId="64AADBB1" w14:textId="77777777" w:rsidR="002B305C" w:rsidRPr="00182520" w:rsidRDefault="002B305C" w:rsidP="00182520">
      <w:pPr>
        <w:pStyle w:val="Tekstprzypisudolnego"/>
        <w:rPr>
          <w:rFonts w:ascii="Calibri" w:hAnsi="Calibri" w:cs="Calibri"/>
          <w:sz w:val="16"/>
          <w:szCs w:val="16"/>
        </w:rPr>
      </w:pPr>
      <w:r w:rsidRPr="00182520">
        <w:rPr>
          <w:rStyle w:val="Odwoanieprzypisudolnego"/>
          <w:rFonts w:ascii="Calibri" w:hAnsi="Calibri" w:cs="Calibri"/>
          <w:sz w:val="16"/>
          <w:szCs w:val="16"/>
        </w:rPr>
        <w:footnoteRef/>
      </w:r>
      <w:r w:rsidRPr="00182520">
        <w:rPr>
          <w:rFonts w:ascii="Calibri" w:hAnsi="Calibri" w:cs="Calibri"/>
          <w:sz w:val="16"/>
          <w:szCs w:val="16"/>
        </w:rPr>
        <w:t xml:space="preserve">  </w:t>
      </w:r>
      <w:r w:rsidRPr="00B05BFB">
        <w:rPr>
          <w:rFonts w:ascii="Calibri" w:hAnsi="Calibri" w:cs="Calibri"/>
          <w:sz w:val="16"/>
          <w:szCs w:val="16"/>
        </w:rPr>
        <w:t xml:space="preserve">Należy wykreślić, gdy </w:t>
      </w:r>
      <w:r>
        <w:rPr>
          <w:rFonts w:ascii="Calibri" w:hAnsi="Calibri" w:cs="Calibri"/>
          <w:sz w:val="16"/>
          <w:szCs w:val="16"/>
        </w:rPr>
        <w:t>P</w:t>
      </w:r>
      <w:r w:rsidRPr="00B05BFB">
        <w:rPr>
          <w:rFonts w:ascii="Calibri" w:hAnsi="Calibri" w:cs="Calibri"/>
          <w:sz w:val="16"/>
          <w:szCs w:val="16"/>
        </w:rPr>
        <w:t>rojekt nie jest realizowany w ramach partnerstwa.</w:t>
      </w:r>
    </w:p>
  </w:footnote>
  <w:footnote w:id="119">
    <w:p w14:paraId="09BAF477" w14:textId="77777777" w:rsidR="002B305C" w:rsidRPr="00182520" w:rsidRDefault="002B305C" w:rsidP="003F634C">
      <w:pPr>
        <w:pStyle w:val="Tekstprzypisudolnego"/>
        <w:jc w:val="both"/>
        <w:rPr>
          <w:sz w:val="16"/>
          <w:szCs w:val="16"/>
        </w:rPr>
      </w:pPr>
      <w:r w:rsidRPr="00182520">
        <w:rPr>
          <w:rStyle w:val="Odwoanieprzypisudolnego"/>
          <w:rFonts w:ascii="Calibri" w:hAnsi="Calibri" w:cs="Calibri"/>
          <w:sz w:val="16"/>
          <w:szCs w:val="16"/>
        </w:rPr>
        <w:footnoteRef/>
      </w:r>
      <w:r w:rsidRPr="00182520">
        <w:rPr>
          <w:sz w:val="16"/>
          <w:szCs w:val="16"/>
        </w:rPr>
        <w:t xml:space="preserve"> </w:t>
      </w:r>
      <w:r w:rsidRPr="00B05BFB">
        <w:rPr>
          <w:rFonts w:ascii="Calibri" w:hAnsi="Calibri" w:cs="Calibri"/>
          <w:sz w:val="16"/>
          <w:szCs w:val="16"/>
        </w:rPr>
        <w:t xml:space="preserve">Należy wykreślić, gdy </w:t>
      </w:r>
      <w:r>
        <w:rPr>
          <w:rFonts w:ascii="Calibri" w:hAnsi="Calibri" w:cs="Calibri"/>
          <w:sz w:val="16"/>
          <w:szCs w:val="16"/>
        </w:rPr>
        <w:t>P</w:t>
      </w:r>
      <w:r w:rsidRPr="00B05BFB">
        <w:rPr>
          <w:rFonts w:ascii="Calibri" w:hAnsi="Calibri" w:cs="Calibri"/>
          <w:sz w:val="16"/>
          <w:szCs w:val="16"/>
        </w:rPr>
        <w:t>rojekt nie jest realizowany w ramach partnerstwa.</w:t>
      </w:r>
    </w:p>
  </w:footnote>
  <w:footnote w:id="120">
    <w:p w14:paraId="64412091" w14:textId="77777777" w:rsidR="002B305C" w:rsidRPr="00EB4071" w:rsidRDefault="002B305C" w:rsidP="003F634C">
      <w:pPr>
        <w:pStyle w:val="Tekstprzypisudolnego"/>
        <w:jc w:val="both"/>
        <w:rPr>
          <w:rFonts w:ascii="Calibri" w:hAnsi="Calibri"/>
          <w:sz w:val="16"/>
        </w:rPr>
      </w:pPr>
      <w:r w:rsidRPr="00182520">
        <w:rPr>
          <w:rStyle w:val="Odwoanieprzypisudolnego"/>
          <w:rFonts w:ascii="Calibri" w:hAnsi="Calibri"/>
          <w:sz w:val="16"/>
          <w:szCs w:val="16"/>
        </w:rPr>
        <w:footnoteRef/>
      </w:r>
      <w:r w:rsidRPr="00182520">
        <w:rPr>
          <w:rFonts w:ascii="Calibri" w:hAnsi="Calibri"/>
          <w:sz w:val="16"/>
          <w:szCs w:val="16"/>
        </w:rPr>
        <w:t xml:space="preserve"> Dotyczy przypadku, gdy Beneficjent jest osobą fizyczną.</w:t>
      </w:r>
    </w:p>
  </w:footnote>
  <w:footnote w:id="121">
    <w:p w14:paraId="318B4261" w14:textId="77777777" w:rsidR="002B305C" w:rsidRPr="00182520" w:rsidRDefault="002B305C" w:rsidP="003F634C">
      <w:pPr>
        <w:pStyle w:val="Tekstprzypisudolnego"/>
        <w:jc w:val="both"/>
        <w:rPr>
          <w:sz w:val="16"/>
          <w:szCs w:val="16"/>
        </w:rPr>
      </w:pPr>
      <w:r w:rsidRPr="00182520">
        <w:rPr>
          <w:rStyle w:val="Odwoanieprzypisudolnego"/>
          <w:rFonts w:ascii="Calibri" w:hAnsi="Calibri" w:cs="Calibri"/>
          <w:sz w:val="16"/>
          <w:szCs w:val="16"/>
        </w:rPr>
        <w:footnoteRef/>
      </w:r>
      <w:r w:rsidRPr="00182520">
        <w:rPr>
          <w:sz w:val="16"/>
          <w:szCs w:val="16"/>
        </w:rPr>
        <w:t xml:space="preserve"> </w:t>
      </w:r>
      <w:r>
        <w:rPr>
          <w:rFonts w:ascii="Calibri" w:hAnsi="Calibri" w:cs="Calibri"/>
          <w:sz w:val="16"/>
          <w:szCs w:val="16"/>
        </w:rPr>
        <w:t>Należy wykreślić, gdy P</w:t>
      </w:r>
      <w:r w:rsidRPr="00B05BFB">
        <w:rPr>
          <w:rFonts w:ascii="Calibri" w:hAnsi="Calibri" w:cs="Calibri"/>
          <w:sz w:val="16"/>
          <w:szCs w:val="16"/>
        </w:rPr>
        <w:t>rojekt nie jest realizowany w ramach partnerstwa.</w:t>
      </w:r>
    </w:p>
  </w:footnote>
  <w:footnote w:id="122">
    <w:p w14:paraId="467E45B3" w14:textId="77777777" w:rsidR="002B305C" w:rsidRPr="003F634C" w:rsidRDefault="002B305C" w:rsidP="003F634C">
      <w:pPr>
        <w:pStyle w:val="Tekstprzypisudolnego"/>
        <w:jc w:val="both"/>
        <w:rPr>
          <w:rFonts w:ascii="Calibri" w:hAnsi="Calibri"/>
          <w:sz w:val="16"/>
          <w:szCs w:val="16"/>
        </w:rPr>
      </w:pPr>
      <w:r w:rsidRPr="003F634C">
        <w:rPr>
          <w:rStyle w:val="Odwoanieprzypisudolnego"/>
          <w:rFonts w:ascii="Calibri" w:hAnsi="Calibri"/>
          <w:sz w:val="16"/>
          <w:szCs w:val="16"/>
        </w:rPr>
        <w:footnoteRef/>
      </w:r>
      <w:r w:rsidRPr="003F634C">
        <w:rPr>
          <w:rFonts w:ascii="Calibri" w:hAnsi="Calibri"/>
          <w:sz w:val="16"/>
          <w:szCs w:val="16"/>
        </w:rPr>
        <w:t xml:space="preserve"> Komunikacja pisemna znajduje zastosowanie w przypadkach, gdy Umowa wymaga doręczenia powiadomienia</w:t>
      </w:r>
      <w:r>
        <w:rPr>
          <w:rFonts w:ascii="Calibri" w:hAnsi="Calibri"/>
          <w:sz w:val="16"/>
          <w:szCs w:val="16"/>
        </w:rPr>
        <w:t xml:space="preserve"> </w:t>
      </w:r>
      <w:r w:rsidRPr="003F634C">
        <w:rPr>
          <w:rFonts w:ascii="Calibri" w:hAnsi="Calibri"/>
          <w:sz w:val="16"/>
          <w:szCs w:val="16"/>
        </w:rPr>
        <w:t>/</w:t>
      </w:r>
      <w:r>
        <w:rPr>
          <w:rFonts w:ascii="Calibri" w:hAnsi="Calibri"/>
          <w:sz w:val="16"/>
          <w:szCs w:val="16"/>
        </w:rPr>
        <w:t xml:space="preserve"> </w:t>
      </w:r>
      <w:r w:rsidRPr="003F634C">
        <w:rPr>
          <w:rFonts w:ascii="Calibri" w:hAnsi="Calibri"/>
          <w:sz w:val="16"/>
          <w:szCs w:val="16"/>
        </w:rPr>
        <w:t>pisma</w:t>
      </w:r>
      <w:r>
        <w:rPr>
          <w:rFonts w:ascii="Calibri" w:hAnsi="Calibri"/>
          <w:sz w:val="16"/>
          <w:szCs w:val="16"/>
        </w:rPr>
        <w:t xml:space="preserve"> </w:t>
      </w:r>
      <w:r w:rsidRPr="003F634C">
        <w:rPr>
          <w:rFonts w:ascii="Calibri" w:hAnsi="Calibri"/>
          <w:sz w:val="16"/>
          <w:szCs w:val="16"/>
        </w:rPr>
        <w:t>/</w:t>
      </w:r>
      <w:r>
        <w:rPr>
          <w:rFonts w:ascii="Calibri" w:hAnsi="Calibri"/>
          <w:sz w:val="16"/>
          <w:szCs w:val="16"/>
        </w:rPr>
        <w:t xml:space="preserve"> </w:t>
      </w:r>
      <w:r w:rsidRPr="003F634C">
        <w:rPr>
          <w:rFonts w:ascii="Calibri" w:hAnsi="Calibri"/>
          <w:sz w:val="16"/>
          <w:szCs w:val="16"/>
        </w:rPr>
        <w:t>dokumentu</w:t>
      </w:r>
      <w:r>
        <w:rPr>
          <w:rFonts w:ascii="Calibri" w:hAnsi="Calibri"/>
          <w:sz w:val="16"/>
          <w:szCs w:val="16"/>
        </w:rPr>
        <w:t xml:space="preserve"> </w:t>
      </w:r>
      <w:r w:rsidRPr="003F634C">
        <w:rPr>
          <w:rFonts w:ascii="Calibri" w:hAnsi="Calibri"/>
          <w:sz w:val="16"/>
          <w:szCs w:val="16"/>
        </w:rPr>
        <w:t>/</w:t>
      </w:r>
      <w:r>
        <w:rPr>
          <w:rFonts w:ascii="Calibri" w:hAnsi="Calibri"/>
          <w:sz w:val="16"/>
          <w:szCs w:val="16"/>
        </w:rPr>
        <w:t xml:space="preserve"> </w:t>
      </w:r>
      <w:r w:rsidRPr="003F634C">
        <w:rPr>
          <w:rFonts w:ascii="Calibri" w:hAnsi="Calibri"/>
          <w:sz w:val="16"/>
          <w:szCs w:val="16"/>
        </w:rPr>
        <w:t xml:space="preserve">oświadczenia za pomocą tradycyjnej korespondencji lub w przypadku, gdy jego doręczenie </w:t>
      </w:r>
      <w:r>
        <w:rPr>
          <w:rFonts w:ascii="Calibri" w:hAnsi="Calibri"/>
          <w:sz w:val="16"/>
          <w:szCs w:val="16"/>
        </w:rPr>
        <w:t xml:space="preserve">za pomocą </w:t>
      </w:r>
      <w:r w:rsidRPr="003F634C">
        <w:rPr>
          <w:rFonts w:ascii="Calibri" w:hAnsi="Calibri"/>
          <w:sz w:val="16"/>
          <w:szCs w:val="16"/>
        </w:rPr>
        <w:t xml:space="preserve">SL2014 okazałoby się niemożliwe (np. wskutek awarii systemu). </w:t>
      </w:r>
    </w:p>
  </w:footnote>
  <w:footnote w:id="123">
    <w:p w14:paraId="7544C249" w14:textId="77777777" w:rsidR="002B305C" w:rsidRPr="003F634C" w:rsidRDefault="002B305C" w:rsidP="003F634C">
      <w:pPr>
        <w:pStyle w:val="Tekstprzypisudolnego"/>
        <w:jc w:val="both"/>
        <w:rPr>
          <w:rFonts w:ascii="Calibri" w:hAnsi="Calibri"/>
          <w:sz w:val="16"/>
          <w:szCs w:val="16"/>
        </w:rPr>
      </w:pPr>
      <w:r w:rsidRPr="003F634C">
        <w:rPr>
          <w:rStyle w:val="Odwoanieprzypisudolnego"/>
          <w:rFonts w:ascii="Calibri" w:hAnsi="Calibri"/>
          <w:sz w:val="16"/>
          <w:szCs w:val="16"/>
        </w:rPr>
        <w:footnoteRef/>
      </w:r>
      <w:r w:rsidRPr="003F634C">
        <w:rPr>
          <w:rFonts w:ascii="Calibri" w:hAnsi="Calibri"/>
          <w:sz w:val="16"/>
          <w:szCs w:val="16"/>
        </w:rPr>
        <w:t xml:space="preserve"> </w:t>
      </w:r>
      <w:r w:rsidRPr="003F634C">
        <w:rPr>
          <w:rFonts w:ascii="Calibri" w:hAnsi="Calibri" w:cs="Calibri"/>
          <w:sz w:val="16"/>
          <w:szCs w:val="16"/>
        </w:rPr>
        <w:t>Należy wykreślić, gdy Projekt nie jest realizowany w ramach partnerstwa..</w:t>
      </w:r>
    </w:p>
  </w:footnote>
  <w:footnote w:id="124">
    <w:p w14:paraId="69DE57B0" w14:textId="77777777" w:rsidR="002B305C" w:rsidRPr="003F634C" w:rsidRDefault="002B305C" w:rsidP="003F634C">
      <w:pPr>
        <w:pStyle w:val="Tekstprzypisudolnego"/>
        <w:jc w:val="both"/>
        <w:rPr>
          <w:rFonts w:asciiTheme="minorHAnsi" w:hAnsiTheme="minorHAnsi"/>
          <w:sz w:val="16"/>
          <w:szCs w:val="16"/>
        </w:rPr>
      </w:pPr>
      <w:r w:rsidRPr="003F634C">
        <w:rPr>
          <w:rStyle w:val="Odwoanieprzypisudolnego"/>
          <w:rFonts w:asciiTheme="minorHAnsi" w:hAnsiTheme="minorHAnsi"/>
          <w:sz w:val="16"/>
          <w:szCs w:val="16"/>
        </w:rPr>
        <w:footnoteRef/>
      </w:r>
      <w:r w:rsidRPr="003F634C">
        <w:rPr>
          <w:rFonts w:asciiTheme="minorHAnsi" w:hAnsiTheme="minorHAnsi"/>
          <w:sz w:val="16"/>
          <w:szCs w:val="16"/>
        </w:rPr>
        <w:t xml:space="preserve"> Katalog załączników należy uzupełnić o pozostałe załączniki przedłożone przez Beneficjenta na wniosek I</w:t>
      </w:r>
      <w:r>
        <w:rPr>
          <w:rFonts w:asciiTheme="minorHAnsi" w:hAnsiTheme="minorHAnsi"/>
          <w:sz w:val="16"/>
          <w:szCs w:val="16"/>
        </w:rPr>
        <w:t>nstytucji Zarządzającej</w:t>
      </w:r>
      <w:r w:rsidRPr="003F634C">
        <w:rPr>
          <w:rFonts w:asciiTheme="minorHAnsi" w:hAnsiTheme="minorHAnsi"/>
          <w:sz w:val="16"/>
          <w:szCs w:val="16"/>
        </w:rPr>
        <w:t>, np. statut beneficjenta, umowę partnerską, etc.</w:t>
      </w:r>
    </w:p>
  </w:footnote>
  <w:footnote w:id="125">
    <w:p w14:paraId="11D6EDCE" w14:textId="77777777" w:rsidR="002B305C" w:rsidRPr="003F634C" w:rsidRDefault="002B305C" w:rsidP="003F634C">
      <w:pPr>
        <w:pStyle w:val="Tekstprzypisudolnego"/>
        <w:jc w:val="both"/>
        <w:rPr>
          <w:rFonts w:asciiTheme="minorHAnsi" w:hAnsiTheme="minorHAnsi"/>
          <w:sz w:val="16"/>
          <w:szCs w:val="16"/>
        </w:rPr>
      </w:pPr>
      <w:r w:rsidRPr="003F634C">
        <w:rPr>
          <w:rStyle w:val="Odwoanieprzypisudolnego"/>
          <w:rFonts w:asciiTheme="minorHAnsi" w:hAnsiTheme="minorHAnsi"/>
          <w:sz w:val="16"/>
          <w:szCs w:val="16"/>
        </w:rPr>
        <w:footnoteRef/>
      </w:r>
      <w:r w:rsidRPr="003F634C">
        <w:rPr>
          <w:rFonts w:asciiTheme="minorHAnsi" w:hAnsiTheme="minorHAnsi"/>
          <w:sz w:val="16"/>
          <w:szCs w:val="16"/>
        </w:rPr>
        <w:t xml:space="preserve"> Nie dotyczy przypadku, gdy Beneficjent nie jest reprezentowany przez pełnomocnika.</w:t>
      </w:r>
    </w:p>
  </w:footnote>
  <w:footnote w:id="126">
    <w:p w14:paraId="7D6DBCC4" w14:textId="77777777" w:rsidR="002B305C" w:rsidRPr="003F634C" w:rsidRDefault="002B305C" w:rsidP="003F634C">
      <w:pPr>
        <w:pStyle w:val="Tekstprzypisudolnego"/>
        <w:jc w:val="both"/>
        <w:rPr>
          <w:rFonts w:asciiTheme="minorHAnsi" w:hAnsiTheme="minorHAnsi" w:cs="Calibri"/>
          <w:sz w:val="16"/>
          <w:szCs w:val="16"/>
        </w:rPr>
      </w:pPr>
      <w:r w:rsidRPr="003F634C">
        <w:rPr>
          <w:rStyle w:val="Odwoanieprzypisudolnego"/>
          <w:rFonts w:asciiTheme="minorHAnsi" w:hAnsiTheme="minorHAnsi" w:cs="Calibri"/>
          <w:sz w:val="16"/>
          <w:szCs w:val="16"/>
        </w:rPr>
        <w:footnoteRef/>
      </w:r>
      <w:r w:rsidRPr="003F634C">
        <w:rPr>
          <w:rFonts w:asciiTheme="minorHAnsi" w:hAnsiTheme="minorHAnsi" w:cs="Calibri"/>
          <w:sz w:val="16"/>
          <w:szCs w:val="16"/>
        </w:rPr>
        <w:t xml:space="preserve"> Dotyczy przypadku, gdy Beneficjent/Partner będzie kwalifikował koszt podatku od towarów i usług.</w:t>
      </w:r>
    </w:p>
  </w:footnote>
  <w:footnote w:id="127">
    <w:p w14:paraId="75EFAF99" w14:textId="77777777" w:rsidR="002B305C" w:rsidRPr="003F634C" w:rsidRDefault="002B305C" w:rsidP="003F634C">
      <w:pPr>
        <w:pStyle w:val="Tekstprzypisudolnego"/>
        <w:jc w:val="both"/>
        <w:rPr>
          <w:rFonts w:asciiTheme="minorHAnsi" w:hAnsiTheme="minorHAnsi"/>
          <w:sz w:val="16"/>
          <w:szCs w:val="16"/>
        </w:rPr>
      </w:pPr>
      <w:r w:rsidRPr="003F634C">
        <w:rPr>
          <w:rStyle w:val="Odwoanieprzypisudolnego"/>
          <w:rFonts w:asciiTheme="minorHAnsi" w:hAnsiTheme="minorHAnsi"/>
          <w:sz w:val="16"/>
          <w:szCs w:val="16"/>
        </w:rPr>
        <w:footnoteRef/>
      </w:r>
      <w:r w:rsidRPr="003F634C">
        <w:rPr>
          <w:rFonts w:asciiTheme="minorHAnsi" w:hAnsiTheme="minorHAnsi"/>
          <w:sz w:val="16"/>
          <w:szCs w:val="16"/>
        </w:rPr>
        <w:t xml:space="preserve"> </w:t>
      </w:r>
      <w:r w:rsidRPr="003F634C">
        <w:rPr>
          <w:rFonts w:asciiTheme="minorHAnsi" w:hAnsiTheme="minorHAnsi" w:cs="Calibri"/>
          <w:sz w:val="16"/>
          <w:szCs w:val="16"/>
        </w:rPr>
        <w:t>Dotyczy przypadku, gdy projekt jest realizowany w ramach partnerstwa.</w:t>
      </w:r>
    </w:p>
  </w:footnote>
  <w:footnote w:id="128">
    <w:p w14:paraId="07307F4A" w14:textId="5314E315" w:rsidR="002B305C" w:rsidRPr="00880B1E" w:rsidRDefault="002B305C" w:rsidP="00EA351E">
      <w:pPr>
        <w:pStyle w:val="Tekstprzypisudolnego"/>
        <w:jc w:val="both"/>
        <w:rPr>
          <w:rStyle w:val="Odwoanieprzypisudolnego"/>
          <w:rFonts w:asciiTheme="minorHAnsi" w:hAnsiTheme="minorHAnsi"/>
          <w:sz w:val="16"/>
          <w:szCs w:val="16"/>
        </w:rPr>
      </w:pPr>
      <w:r w:rsidRPr="00880B1E">
        <w:rPr>
          <w:rStyle w:val="Odwoanieprzypisudolnego"/>
          <w:rFonts w:asciiTheme="minorHAnsi" w:hAnsiTheme="minorHAnsi"/>
          <w:sz w:val="16"/>
          <w:szCs w:val="16"/>
        </w:rPr>
        <w:footnoteRef/>
      </w:r>
      <w:r w:rsidRPr="00880B1E">
        <w:rPr>
          <w:rStyle w:val="Odwoanieprzypisudolnego"/>
          <w:rFonts w:asciiTheme="minorHAnsi" w:hAnsiTheme="minorHAnsi"/>
          <w:sz w:val="16"/>
          <w:szCs w:val="16"/>
        </w:rPr>
        <w:t xml:space="preserve"> </w:t>
      </w:r>
      <w:r>
        <w:rPr>
          <w:rFonts w:asciiTheme="minorHAnsi" w:hAnsiTheme="minorHAnsi"/>
          <w:sz w:val="16"/>
          <w:szCs w:val="16"/>
        </w:rPr>
        <w:t xml:space="preserve">Wniosek o dofinansowanie projektu, o którym mowa w </w:t>
      </w:r>
      <w:r w:rsidRPr="00880B1E">
        <w:rPr>
          <w:rFonts w:asciiTheme="minorHAnsi" w:hAnsiTheme="minorHAnsi"/>
          <w:sz w:val="16"/>
          <w:szCs w:val="16"/>
        </w:rPr>
        <w:t>§</w:t>
      </w:r>
      <w:r>
        <w:rPr>
          <w:rFonts w:asciiTheme="minorHAnsi" w:hAnsiTheme="minorHAnsi"/>
          <w:sz w:val="16"/>
          <w:szCs w:val="16"/>
        </w:rPr>
        <w:t>1 pkt 13 Umowy</w:t>
      </w:r>
    </w:p>
  </w:footnote>
  <w:footnote w:id="129">
    <w:p w14:paraId="015D67B5" w14:textId="77777777" w:rsidR="000A1860" w:rsidRPr="001564E0" w:rsidRDefault="000A1860" w:rsidP="001564E0">
      <w:pPr>
        <w:pStyle w:val="Tekstprzypisudolnego"/>
        <w:jc w:val="both"/>
        <w:rPr>
          <w:rFonts w:asciiTheme="minorHAnsi" w:hAnsiTheme="minorHAnsi" w:cstheme="minorHAnsi"/>
          <w:sz w:val="16"/>
          <w:szCs w:val="16"/>
        </w:rPr>
      </w:pPr>
      <w:r w:rsidRPr="001564E0">
        <w:rPr>
          <w:rStyle w:val="Odwoanieprzypisudolnego"/>
          <w:rFonts w:asciiTheme="minorHAnsi" w:hAnsiTheme="minorHAnsi" w:cstheme="minorHAnsi"/>
          <w:sz w:val="16"/>
          <w:szCs w:val="16"/>
        </w:rPr>
        <w:footnoteRef/>
      </w:r>
      <w:r w:rsidRPr="001564E0">
        <w:rPr>
          <w:rFonts w:asciiTheme="minorHAnsi" w:hAnsiTheme="minorHAnsi" w:cstheme="minorHAnsi"/>
          <w:sz w:val="16"/>
          <w:szCs w:val="16"/>
        </w:rPr>
        <w:t xml:space="preserve"> </w:t>
      </w:r>
      <w:r w:rsidRPr="001564E0">
        <w:rPr>
          <w:rFonts w:asciiTheme="minorHAnsi" w:eastAsia="Calibri" w:hAnsiTheme="minorHAnsi" w:cstheme="minorHAnsi"/>
          <w:sz w:val="16"/>
          <w:szCs w:val="16"/>
        </w:rPr>
        <w:t>W zależności od podmiotu składającego oświadczenie należy pozostawić odpowiednią nazwę: Beneficjent/Partner Projektu/ Podmiot realizujący projekt oraz skreślić rodzaj podmiotu, którego oświadczenie nie dotyczy. Poprzez zaznaczenie właściwego kwadratu (np. wstawiając x) należy wskazać odpowiednią informację oraz uzupełnić pola tekstowe, tam gdzie jest to wymagane. Oświadczenie podpisuje Beneficjent/Partner Projektu/ Podmiot realizujący projekt lub osoba/-y reprezentujące Beneficjenta/Partnera Projektu/ Podmiot realizujący projekt, a także osoby odpowiedzialne za sprawy finansowe Projektu u Beneficjenta/Partnera Projektu/ Podmiotu realizującego projekt. W przypadku realizacji Projektu w ramach partnerstwa, oświadczenie składa każdy z partnerów, który w ramach ponoszonych przez niego wydatków będzie kwalifikował podatek od towarów i usług.</w:t>
      </w:r>
    </w:p>
    <w:p w14:paraId="77602E45" w14:textId="77777777" w:rsidR="000A1860" w:rsidRDefault="000A1860">
      <w:pPr>
        <w:pStyle w:val="Tekstprzypisudolnego"/>
      </w:pPr>
    </w:p>
  </w:footnote>
  <w:footnote w:id="130">
    <w:p w14:paraId="3FDC01A6" w14:textId="77777777" w:rsidR="000A1860" w:rsidRDefault="000A1860" w:rsidP="00F44BED">
      <w:pPr>
        <w:pStyle w:val="Tekstprzypisudolnego"/>
        <w:jc w:val="both"/>
      </w:pPr>
      <w:r>
        <w:rPr>
          <w:rStyle w:val="Odwoanieprzypisudolnego"/>
        </w:rPr>
        <w:footnoteRef/>
      </w:r>
      <w:r>
        <w:t xml:space="preserve"> </w:t>
      </w:r>
      <w:r>
        <w:rPr>
          <w:rFonts w:asciiTheme="minorHAnsi" w:eastAsia="Calibri" w:hAnsiTheme="minorHAnsi" w:cstheme="minorHAnsi"/>
          <w:sz w:val="16"/>
          <w:szCs w:val="16"/>
        </w:rPr>
        <w:t xml:space="preserve">Nie dotyczy jednostek organizacyjnych </w:t>
      </w:r>
      <w:proofErr w:type="spellStart"/>
      <w:r>
        <w:rPr>
          <w:rFonts w:asciiTheme="minorHAnsi" w:eastAsia="Calibri" w:hAnsiTheme="minorHAnsi" w:cstheme="minorHAnsi"/>
          <w:sz w:val="16"/>
          <w:szCs w:val="16"/>
        </w:rPr>
        <w:t>jst</w:t>
      </w:r>
      <w:proofErr w:type="spellEnd"/>
      <w:r>
        <w:rPr>
          <w:rFonts w:asciiTheme="minorHAnsi" w:eastAsia="Calibri" w:hAnsiTheme="minorHAnsi" w:cstheme="minorHAnsi"/>
          <w:sz w:val="16"/>
          <w:szCs w:val="16"/>
        </w:rPr>
        <w:t xml:space="preserve"> </w:t>
      </w:r>
      <w:r>
        <w:rPr>
          <w:rFonts w:asciiTheme="minorHAnsi" w:hAnsiTheme="minorHAnsi"/>
          <w:sz w:val="16"/>
          <w:szCs w:val="16"/>
        </w:rPr>
        <w:t xml:space="preserve">objętych centralizacją </w:t>
      </w:r>
      <w:r w:rsidRPr="0074379A">
        <w:rPr>
          <w:rFonts w:asciiTheme="minorHAnsi" w:hAnsiTheme="minorHAnsi"/>
          <w:sz w:val="16"/>
          <w:szCs w:val="16"/>
        </w:rPr>
        <w:t>VAT</w:t>
      </w:r>
      <w:r>
        <w:rPr>
          <w:rFonts w:asciiTheme="minorHAnsi" w:hAnsiTheme="minorHAnsi"/>
          <w:sz w:val="16"/>
          <w:szCs w:val="16"/>
        </w:rPr>
        <w:t xml:space="preserve"> na podstawie ustawy </w:t>
      </w:r>
      <w:r w:rsidRPr="0074379A">
        <w:rPr>
          <w:rFonts w:asciiTheme="minorHAnsi" w:hAnsiTheme="minorHAnsi"/>
          <w:sz w:val="16"/>
          <w:szCs w:val="16"/>
        </w:rPr>
        <w:t>z dnia 5 września 2016 r. o szczególnych zasadach rozliczeń podatku od towarów i usług oraz dokonywania zwrotu środków publicznych przeznaczonych na realizację projektów finansowanych z udziałem środków pochodzących z budżetu Unii Europejskiej lub od państw członkowskich Europejskiego Porozumienia o Wolnym Handlu przez jednostki samorządu terytorialnego</w:t>
      </w:r>
      <w:r>
        <w:rPr>
          <w:rFonts w:asciiTheme="minorHAnsi" w:hAnsiTheme="minorHAnsi"/>
          <w:sz w:val="16"/>
          <w:szCs w:val="16"/>
        </w:rPr>
        <w:t>,</w:t>
      </w:r>
      <w:r w:rsidRPr="0074379A">
        <w:rPr>
          <w:rFonts w:asciiTheme="minorHAnsi" w:hAnsiTheme="minorHAnsi"/>
          <w:sz w:val="16"/>
          <w:szCs w:val="16"/>
        </w:rPr>
        <w:t xml:space="preserve"> zwaną ,,ustawą centralizacyjną</w:t>
      </w:r>
      <w:r>
        <w:rPr>
          <w:rFonts w:asciiTheme="minorHAnsi" w:hAnsiTheme="minorHAnsi"/>
          <w:sz w:val="16"/>
          <w:szCs w:val="16"/>
        </w:rPr>
        <w:t>”</w:t>
      </w:r>
      <w:r w:rsidRPr="00572DA4">
        <w:rPr>
          <w:rFonts w:asciiTheme="minorHAnsi" w:eastAsia="Calibri" w:hAnsiTheme="minorHAnsi" w:cstheme="minorHAnsi"/>
          <w:sz w:val="16"/>
          <w:szCs w:val="16"/>
        </w:rPr>
        <w:t>.</w:t>
      </w:r>
    </w:p>
  </w:footnote>
  <w:footnote w:id="131">
    <w:p w14:paraId="76381C63" w14:textId="77777777" w:rsidR="000A1860" w:rsidRPr="002808FF" w:rsidRDefault="000A1860" w:rsidP="00A3632C">
      <w:pPr>
        <w:pStyle w:val="Bezodstpw"/>
        <w:jc w:val="both"/>
        <w:rPr>
          <w:rFonts w:asciiTheme="minorHAnsi" w:hAnsiTheme="minorHAnsi" w:cstheme="minorHAnsi"/>
          <w:sz w:val="16"/>
          <w:szCs w:val="16"/>
        </w:rPr>
      </w:pPr>
      <w:r w:rsidRPr="002808FF">
        <w:rPr>
          <w:rStyle w:val="Odwoanieprzypisudolnego"/>
          <w:rFonts w:asciiTheme="minorHAnsi" w:hAnsiTheme="minorHAnsi" w:cstheme="minorHAnsi"/>
          <w:sz w:val="16"/>
          <w:szCs w:val="16"/>
        </w:rPr>
        <w:footnoteRef/>
      </w:r>
      <w:r w:rsidRPr="002808FF">
        <w:rPr>
          <w:rFonts w:asciiTheme="minorHAnsi" w:hAnsiTheme="minorHAnsi" w:cstheme="minorHAnsi"/>
          <w:sz w:val="16"/>
          <w:szCs w:val="16"/>
        </w:rPr>
        <w:t xml:space="preserve"> Należy wskazać jedną odpowiedź, przy czym w przypadku zaznaczenia, że Beneficjent/Partner Projektu/Podmiot realizujący projekt ma prawo </w:t>
      </w:r>
      <w:r>
        <w:rPr>
          <w:rFonts w:asciiTheme="minorHAnsi" w:hAnsiTheme="minorHAnsi" w:cstheme="minorHAnsi"/>
          <w:sz w:val="16"/>
          <w:szCs w:val="16"/>
        </w:rPr>
        <w:br/>
      </w:r>
      <w:r w:rsidRPr="002808FF">
        <w:rPr>
          <w:rFonts w:asciiTheme="minorHAnsi" w:hAnsiTheme="minorHAnsi" w:cstheme="minorHAnsi"/>
          <w:sz w:val="16"/>
          <w:szCs w:val="16"/>
        </w:rPr>
        <w:t>do częściowego odliczenia podatku VAT, Beneficjent/Partner Projektu/Podmiot realizujący projekt. w tej części może wskazać wszystkie możliwości, jakie dotyczą projektu i warunkują częściowe odliczenie podatku VAT.</w:t>
      </w:r>
    </w:p>
  </w:footnote>
  <w:footnote w:id="132">
    <w:p w14:paraId="61A5EF0F" w14:textId="77777777" w:rsidR="000A1860" w:rsidRPr="002808FF" w:rsidRDefault="000A1860" w:rsidP="00A3632C">
      <w:pPr>
        <w:pStyle w:val="Tekstprzypisukocowego"/>
        <w:jc w:val="both"/>
        <w:rPr>
          <w:rFonts w:asciiTheme="minorHAnsi" w:hAnsiTheme="minorHAnsi" w:cstheme="minorHAnsi"/>
          <w:sz w:val="16"/>
          <w:szCs w:val="16"/>
        </w:rPr>
      </w:pPr>
      <w:r w:rsidRPr="002808FF">
        <w:rPr>
          <w:rStyle w:val="Odwoanieprzypisudolnego"/>
          <w:rFonts w:asciiTheme="minorHAnsi" w:hAnsiTheme="minorHAnsi" w:cstheme="minorHAnsi"/>
          <w:sz w:val="16"/>
          <w:szCs w:val="16"/>
        </w:rPr>
        <w:footnoteRef/>
      </w:r>
      <w:r w:rsidRPr="002808FF">
        <w:rPr>
          <w:rFonts w:asciiTheme="minorHAnsi" w:hAnsiTheme="minorHAnsi" w:cstheme="minorHAnsi"/>
          <w:sz w:val="16"/>
          <w:szCs w:val="16"/>
        </w:rPr>
        <w:t xml:space="preserve">W ogólnodostępnych źródłach określana jako proporcja wstępna, </w:t>
      </w:r>
      <w:proofErr w:type="spellStart"/>
      <w:r w:rsidRPr="002808FF">
        <w:rPr>
          <w:rFonts w:asciiTheme="minorHAnsi" w:hAnsiTheme="minorHAnsi" w:cstheme="minorHAnsi"/>
          <w:sz w:val="16"/>
          <w:szCs w:val="16"/>
        </w:rPr>
        <w:t>preproporcja</w:t>
      </w:r>
      <w:proofErr w:type="spellEnd"/>
      <w:r w:rsidRPr="002808FF">
        <w:rPr>
          <w:rFonts w:asciiTheme="minorHAnsi" w:hAnsiTheme="minorHAnsi" w:cstheme="minorHAnsi"/>
          <w:sz w:val="16"/>
          <w:szCs w:val="16"/>
        </w:rPr>
        <w:t xml:space="preserve">, </w:t>
      </w:r>
      <w:proofErr w:type="spellStart"/>
      <w:r w:rsidRPr="002808FF">
        <w:rPr>
          <w:rFonts w:asciiTheme="minorHAnsi" w:hAnsiTheme="minorHAnsi" w:cstheme="minorHAnsi"/>
          <w:sz w:val="16"/>
          <w:szCs w:val="16"/>
        </w:rPr>
        <w:t>prewskaźnik</w:t>
      </w:r>
      <w:proofErr w:type="spellEnd"/>
      <w:r w:rsidRPr="002808FF">
        <w:rPr>
          <w:rFonts w:asciiTheme="minorHAnsi" w:hAnsiTheme="minorHAnsi" w:cstheme="minorHAnsi"/>
          <w:sz w:val="16"/>
          <w:szCs w:val="16"/>
        </w:rPr>
        <w:t xml:space="preserve"> lub </w:t>
      </w:r>
      <w:proofErr w:type="spellStart"/>
      <w:r w:rsidRPr="002808FF">
        <w:rPr>
          <w:rFonts w:asciiTheme="minorHAnsi" w:hAnsiTheme="minorHAnsi" w:cstheme="minorHAnsi"/>
          <w:sz w:val="16"/>
          <w:szCs w:val="16"/>
        </w:rPr>
        <w:t>prewspółczynnik</w:t>
      </w:r>
      <w:proofErr w:type="spellEnd"/>
      <w:r w:rsidRPr="002808FF">
        <w:rPr>
          <w:rFonts w:asciiTheme="minorHAnsi" w:hAnsiTheme="minorHAnsi" w:cstheme="minorHAnsi"/>
          <w:sz w:val="16"/>
          <w:szCs w:val="16"/>
        </w:rPr>
        <w:t>.</w:t>
      </w:r>
    </w:p>
    <w:p w14:paraId="35D0FE46" w14:textId="77777777" w:rsidR="000A1860" w:rsidRDefault="000A1860" w:rsidP="00A3632C">
      <w:pPr>
        <w:pStyle w:val="Tekstprzypisudolnego"/>
        <w:jc w:val="both"/>
      </w:pPr>
      <w:r>
        <w:t xml:space="preserve"> </w:t>
      </w:r>
    </w:p>
  </w:footnote>
  <w:footnote w:id="133">
    <w:p w14:paraId="35C43BD6" w14:textId="77777777" w:rsidR="000A1860" w:rsidRDefault="000A1860" w:rsidP="00091ADE">
      <w:pPr>
        <w:pStyle w:val="Tekstprzypisudolnego"/>
        <w:jc w:val="both"/>
        <w:rPr>
          <w:rFonts w:asciiTheme="minorHAnsi" w:hAnsiTheme="minorHAnsi"/>
          <w:sz w:val="16"/>
          <w:szCs w:val="16"/>
          <w:highlight w:val="cyan"/>
        </w:rPr>
      </w:pPr>
      <w:r w:rsidRPr="0022268E">
        <w:rPr>
          <w:rStyle w:val="Odwoanieprzypisudolnego"/>
          <w:rFonts w:ascii="Calibri" w:hAnsi="Calibri" w:cs="Calibri"/>
          <w:sz w:val="16"/>
          <w:szCs w:val="16"/>
        </w:rPr>
        <w:footnoteRef/>
      </w:r>
      <w:r w:rsidRPr="0022268E">
        <w:rPr>
          <w:rFonts w:ascii="Calibri" w:hAnsi="Calibri" w:cs="Calibri"/>
          <w:sz w:val="16"/>
          <w:szCs w:val="16"/>
        </w:rPr>
        <w:t xml:space="preserve"> Harmonogram powinien zostać sporządzony </w:t>
      </w:r>
      <w:r>
        <w:rPr>
          <w:rFonts w:ascii="Calibri" w:hAnsi="Calibri" w:cs="Calibri"/>
          <w:sz w:val="16"/>
          <w:szCs w:val="16"/>
        </w:rPr>
        <w:t>w ujęciu kwartalnym (kwartał kalendarzowy) z rozbiciem  na miesiące kalendarzowe, przy czym</w:t>
      </w:r>
      <w:r w:rsidRPr="003F634C">
        <w:rPr>
          <w:rFonts w:asciiTheme="minorHAnsi" w:hAnsiTheme="minorHAnsi"/>
          <w:sz w:val="16"/>
          <w:szCs w:val="16"/>
        </w:rPr>
        <w:t>:</w:t>
      </w:r>
    </w:p>
    <w:p w14:paraId="44386419" w14:textId="77777777" w:rsidR="000A1860" w:rsidRPr="00A755E5" w:rsidRDefault="000A1860">
      <w:pPr>
        <w:pStyle w:val="Tekstprzypisudolnego"/>
        <w:numPr>
          <w:ilvl w:val="0"/>
          <w:numId w:val="76"/>
        </w:numPr>
        <w:jc w:val="both"/>
        <w:rPr>
          <w:rFonts w:asciiTheme="minorHAnsi" w:hAnsiTheme="minorHAnsi" w:cs="Calibri"/>
          <w:sz w:val="16"/>
          <w:szCs w:val="16"/>
        </w:rPr>
      </w:pPr>
      <w:r w:rsidRPr="003F634C">
        <w:rPr>
          <w:rFonts w:asciiTheme="minorHAnsi" w:hAnsiTheme="minorHAnsi"/>
          <w:sz w:val="16"/>
          <w:szCs w:val="16"/>
        </w:rPr>
        <w:t xml:space="preserve">dla pierwszego i drugiego wniosku – </w:t>
      </w:r>
      <w:r>
        <w:rPr>
          <w:rFonts w:asciiTheme="minorHAnsi" w:hAnsiTheme="minorHAnsi"/>
          <w:sz w:val="16"/>
          <w:szCs w:val="16"/>
        </w:rPr>
        <w:t xml:space="preserve">długość okresu rozliczeniowego jest wskazana przez Instytucje Zarządzającą </w:t>
      </w:r>
      <w:r w:rsidRPr="003F634C">
        <w:rPr>
          <w:rFonts w:asciiTheme="minorHAnsi" w:hAnsiTheme="minorHAnsi"/>
          <w:sz w:val="16"/>
          <w:szCs w:val="16"/>
        </w:rPr>
        <w:t xml:space="preserve">w </w:t>
      </w:r>
      <w:r w:rsidRPr="00510DBA">
        <w:rPr>
          <w:rFonts w:asciiTheme="minorHAnsi" w:hAnsiTheme="minorHAnsi"/>
          <w:i/>
          <w:sz w:val="16"/>
          <w:szCs w:val="16"/>
        </w:rPr>
        <w:t>Podręczniku Beneficjenta SL2014 dla beneficjentów RPO WD 2014-2020 realizujących projekty dofinansowane ze środków EFS</w:t>
      </w:r>
      <w:r w:rsidRPr="00143B8A">
        <w:rPr>
          <w:rFonts w:asciiTheme="minorHAnsi" w:hAnsiTheme="minorHAnsi"/>
          <w:sz w:val="16"/>
          <w:szCs w:val="16"/>
        </w:rPr>
        <w:t>,</w:t>
      </w:r>
      <w:r w:rsidRPr="003F634C">
        <w:rPr>
          <w:rFonts w:asciiTheme="minorHAnsi" w:hAnsiTheme="minorHAnsi"/>
          <w:sz w:val="16"/>
          <w:szCs w:val="16"/>
        </w:rPr>
        <w:t xml:space="preserve"> dostępnym na stronie internetowej </w:t>
      </w:r>
      <w:r>
        <w:rPr>
          <w:rFonts w:asciiTheme="minorHAnsi" w:hAnsiTheme="minorHAnsi"/>
          <w:sz w:val="16"/>
          <w:szCs w:val="16"/>
        </w:rPr>
        <w:t xml:space="preserve">Instytucji Zarządzającej </w:t>
      </w:r>
      <w:hyperlink r:id="rId1" w:history="1">
        <w:r w:rsidRPr="003F634C">
          <w:rPr>
            <w:rStyle w:val="Hipercze"/>
            <w:rFonts w:asciiTheme="minorHAnsi" w:hAnsiTheme="minorHAnsi"/>
            <w:sz w:val="16"/>
            <w:szCs w:val="16"/>
          </w:rPr>
          <w:t>www.rpo.dolnyslask.pl</w:t>
        </w:r>
      </w:hyperlink>
      <w:r w:rsidRPr="003F634C">
        <w:rPr>
          <w:rFonts w:asciiTheme="minorHAnsi" w:hAnsiTheme="minorHAnsi"/>
          <w:color w:val="0000FF"/>
          <w:sz w:val="16"/>
          <w:szCs w:val="16"/>
          <w:u w:val="single"/>
        </w:rPr>
        <w:t xml:space="preserve">, </w:t>
      </w:r>
    </w:p>
    <w:p w14:paraId="4264E760" w14:textId="77777777" w:rsidR="000A1860" w:rsidRPr="003F634C" w:rsidRDefault="000A1860">
      <w:pPr>
        <w:pStyle w:val="Tekstprzypisudolnego"/>
        <w:numPr>
          <w:ilvl w:val="0"/>
          <w:numId w:val="76"/>
        </w:numPr>
        <w:jc w:val="both"/>
        <w:rPr>
          <w:rFonts w:asciiTheme="minorHAnsi" w:hAnsiTheme="minorHAnsi" w:cs="Calibri"/>
          <w:sz w:val="16"/>
          <w:szCs w:val="16"/>
        </w:rPr>
      </w:pPr>
      <w:r w:rsidRPr="003F634C">
        <w:rPr>
          <w:rFonts w:asciiTheme="minorHAnsi" w:hAnsiTheme="minorHAnsi"/>
          <w:sz w:val="16"/>
          <w:szCs w:val="16"/>
        </w:rPr>
        <w:t xml:space="preserve">dla trzeciego i kolejnych wniosków </w:t>
      </w:r>
      <w:r>
        <w:rPr>
          <w:rFonts w:asciiTheme="minorHAnsi" w:hAnsiTheme="minorHAnsi"/>
          <w:sz w:val="16"/>
          <w:szCs w:val="16"/>
        </w:rPr>
        <w:t xml:space="preserve">- </w:t>
      </w:r>
      <w:r w:rsidRPr="003F634C">
        <w:rPr>
          <w:rFonts w:asciiTheme="minorHAnsi" w:hAnsiTheme="minorHAnsi"/>
          <w:sz w:val="16"/>
          <w:szCs w:val="16"/>
        </w:rPr>
        <w:t>okres rozliczeniowy nie może być krótszy niż jeden pełny miesiąc kalendarzowy i dłuższy niż 3 m-ce</w:t>
      </w:r>
      <w:r w:rsidRPr="00C87DF9">
        <w:rPr>
          <w:rFonts w:asciiTheme="minorHAnsi" w:hAnsiTheme="minorHAnsi"/>
          <w:sz w:val="16"/>
          <w:szCs w:val="16"/>
        </w:rPr>
        <w:t>.</w:t>
      </w:r>
    </w:p>
  </w:footnote>
  <w:footnote w:id="134">
    <w:p w14:paraId="340D34FA" w14:textId="77777777" w:rsidR="000A1860" w:rsidRPr="004925DB" w:rsidRDefault="000A1860" w:rsidP="00091ADE">
      <w:pPr>
        <w:pStyle w:val="Tekstprzypisudolnego"/>
        <w:jc w:val="both"/>
        <w:rPr>
          <w:rFonts w:ascii="Calibri" w:hAnsi="Calibri" w:cs="Calibri"/>
          <w:sz w:val="16"/>
          <w:szCs w:val="16"/>
        </w:rPr>
      </w:pPr>
      <w:r w:rsidRPr="004925DB">
        <w:rPr>
          <w:rStyle w:val="Odwoanieprzypisudolnego"/>
          <w:rFonts w:ascii="Calibri" w:hAnsi="Calibri" w:cs="Calibri"/>
          <w:sz w:val="16"/>
          <w:szCs w:val="16"/>
        </w:rPr>
        <w:footnoteRef/>
      </w:r>
      <w:r w:rsidRPr="004925DB">
        <w:rPr>
          <w:rFonts w:ascii="Calibri" w:hAnsi="Calibri" w:cs="Calibri"/>
          <w:sz w:val="16"/>
          <w:szCs w:val="16"/>
        </w:rPr>
        <w:t xml:space="preserve"> Należy podać kwotę wydatków kwalifikowalnych, które Beneficjent planuje rozliczyć w danym </w:t>
      </w:r>
      <w:r>
        <w:rPr>
          <w:rFonts w:ascii="Calibri" w:hAnsi="Calibri" w:cs="Calibri"/>
          <w:sz w:val="16"/>
          <w:szCs w:val="16"/>
        </w:rPr>
        <w:t>miesiącu</w:t>
      </w:r>
      <w:r w:rsidRPr="004925DB">
        <w:rPr>
          <w:rFonts w:ascii="Calibri" w:hAnsi="Calibri" w:cs="Calibri"/>
          <w:sz w:val="16"/>
          <w:szCs w:val="16"/>
        </w:rPr>
        <w:t xml:space="preserve">. </w:t>
      </w:r>
      <w:r>
        <w:rPr>
          <w:rFonts w:ascii="Calibri" w:hAnsi="Calibri" w:cs="Calibri"/>
          <w:sz w:val="16"/>
          <w:szCs w:val="16"/>
        </w:rPr>
        <w:t>O przyporządkowaniu określonej kwoty wydatków do konkretnego miesiąca nie decyduje moment faktycznego poniesienia wydatku przez Beneficjenta/Partnerów.</w:t>
      </w:r>
    </w:p>
  </w:footnote>
  <w:footnote w:id="135">
    <w:p w14:paraId="79B63242" w14:textId="77777777" w:rsidR="000A1860" w:rsidRPr="00D24072" w:rsidRDefault="000A1860" w:rsidP="00091ADE">
      <w:pPr>
        <w:pStyle w:val="Tekstprzypisudolnego"/>
        <w:jc w:val="both"/>
        <w:rPr>
          <w:rFonts w:ascii="Calibri" w:hAnsi="Calibri" w:cs="Calibri"/>
          <w:sz w:val="16"/>
          <w:szCs w:val="16"/>
        </w:rPr>
      </w:pPr>
      <w:r w:rsidRPr="004925DB">
        <w:rPr>
          <w:rStyle w:val="Odwoanieprzypisudolnego"/>
          <w:rFonts w:ascii="Calibri" w:hAnsi="Calibri" w:cs="Calibri"/>
          <w:sz w:val="16"/>
          <w:szCs w:val="16"/>
        </w:rPr>
        <w:footnoteRef/>
      </w:r>
      <w:r w:rsidRPr="004925DB">
        <w:rPr>
          <w:rFonts w:ascii="Calibri" w:hAnsi="Calibri" w:cs="Calibri"/>
          <w:sz w:val="16"/>
          <w:szCs w:val="16"/>
        </w:rPr>
        <w:t xml:space="preserve"> Należy podać kwotę transzy dofinansowania, o którą wnioskować będzie Beneficjent </w:t>
      </w:r>
      <w:r>
        <w:rPr>
          <w:rFonts w:ascii="Calibri" w:hAnsi="Calibri" w:cs="Calibri"/>
          <w:sz w:val="16"/>
          <w:szCs w:val="16"/>
        </w:rPr>
        <w:t xml:space="preserve">w </w:t>
      </w:r>
      <w:r w:rsidRPr="005E3B74">
        <w:rPr>
          <w:rFonts w:ascii="Calibri" w:hAnsi="Calibri" w:cs="Calibri"/>
          <w:sz w:val="16"/>
          <w:szCs w:val="16"/>
        </w:rPr>
        <w:t xml:space="preserve">danym </w:t>
      </w:r>
      <w:r>
        <w:rPr>
          <w:rFonts w:ascii="Calibri" w:hAnsi="Calibri" w:cs="Calibri"/>
          <w:sz w:val="16"/>
          <w:szCs w:val="16"/>
        </w:rPr>
        <w:t xml:space="preserve">miesiącu. W przypadku pierwszej transzy należy podać </w:t>
      </w:r>
      <w:r w:rsidRPr="009104AE">
        <w:rPr>
          <w:rFonts w:asciiTheme="minorHAnsi" w:hAnsiTheme="minorHAnsi"/>
          <w:sz w:val="16"/>
          <w:szCs w:val="16"/>
        </w:rPr>
        <w:t xml:space="preserve">okres </w:t>
      </w:r>
      <w:r>
        <w:rPr>
          <w:rFonts w:asciiTheme="minorHAnsi" w:hAnsiTheme="minorHAnsi"/>
          <w:sz w:val="16"/>
          <w:szCs w:val="16"/>
        </w:rPr>
        <w:t xml:space="preserve">rozliczeniowy </w:t>
      </w:r>
      <w:r w:rsidRPr="009104AE">
        <w:rPr>
          <w:rFonts w:asciiTheme="minorHAnsi" w:hAnsiTheme="minorHAnsi"/>
          <w:sz w:val="16"/>
          <w:szCs w:val="16"/>
        </w:rPr>
        <w:t>wskazany przez I</w:t>
      </w:r>
      <w:r>
        <w:rPr>
          <w:rFonts w:asciiTheme="minorHAnsi" w:hAnsiTheme="minorHAnsi"/>
          <w:sz w:val="16"/>
          <w:szCs w:val="16"/>
        </w:rPr>
        <w:t xml:space="preserve">nstytucję </w:t>
      </w:r>
      <w:r w:rsidRPr="009104AE">
        <w:rPr>
          <w:rFonts w:asciiTheme="minorHAnsi" w:hAnsiTheme="minorHAnsi"/>
          <w:sz w:val="16"/>
          <w:szCs w:val="16"/>
        </w:rPr>
        <w:t>Z</w:t>
      </w:r>
      <w:r>
        <w:rPr>
          <w:rFonts w:asciiTheme="minorHAnsi" w:hAnsiTheme="minorHAnsi"/>
          <w:sz w:val="16"/>
          <w:szCs w:val="16"/>
        </w:rPr>
        <w:t xml:space="preserve">arządzającą </w:t>
      </w:r>
      <w:r w:rsidRPr="009104AE">
        <w:rPr>
          <w:rFonts w:asciiTheme="minorHAnsi" w:hAnsiTheme="minorHAnsi"/>
          <w:sz w:val="16"/>
          <w:szCs w:val="16"/>
        </w:rPr>
        <w:t xml:space="preserve">w </w:t>
      </w:r>
      <w:r w:rsidRPr="00F01583">
        <w:rPr>
          <w:rFonts w:asciiTheme="minorHAnsi" w:hAnsiTheme="minorHAnsi"/>
          <w:i/>
          <w:sz w:val="16"/>
          <w:szCs w:val="16"/>
        </w:rPr>
        <w:t>Podręczniku Beneficjenta SL2014 dla beneficjentów RPO WD 2014-2020 realizujących projekty dofinansowane ze środków EFS</w:t>
      </w:r>
      <w:r w:rsidRPr="009104AE">
        <w:rPr>
          <w:rFonts w:asciiTheme="minorHAnsi" w:hAnsiTheme="minorHAnsi"/>
          <w:sz w:val="16"/>
          <w:szCs w:val="16"/>
        </w:rPr>
        <w:t xml:space="preserve">, dostępnym na stronie internetowej </w:t>
      </w:r>
      <w:r>
        <w:rPr>
          <w:rFonts w:asciiTheme="minorHAnsi" w:hAnsiTheme="minorHAnsi"/>
          <w:sz w:val="16"/>
          <w:szCs w:val="16"/>
        </w:rPr>
        <w:t xml:space="preserve">Instytucji Zarządzającej </w:t>
      </w:r>
      <w:hyperlink r:id="rId2" w:history="1">
        <w:r w:rsidRPr="009104AE">
          <w:rPr>
            <w:rStyle w:val="Hipercze"/>
            <w:rFonts w:asciiTheme="minorHAnsi" w:hAnsiTheme="minorHAnsi"/>
            <w:sz w:val="16"/>
            <w:szCs w:val="16"/>
          </w:rPr>
          <w:t>www.rpo.dolnyslask.pl</w:t>
        </w:r>
      </w:hyperlink>
      <w:r>
        <w:rPr>
          <w:rFonts w:asciiTheme="minorHAnsi" w:hAnsiTheme="minorHAnsi"/>
          <w:color w:val="0000FF"/>
          <w:sz w:val="16"/>
          <w:szCs w:val="16"/>
          <w:u w:val="single"/>
        </w:rPr>
        <w:t>.</w:t>
      </w:r>
      <w:r>
        <w:rPr>
          <w:rFonts w:ascii="Calibri" w:hAnsi="Calibri" w:cs="Calibri"/>
          <w:sz w:val="16"/>
          <w:szCs w:val="16"/>
        </w:rPr>
        <w:t xml:space="preserve">. </w:t>
      </w:r>
    </w:p>
  </w:footnote>
  <w:footnote w:id="136">
    <w:p w14:paraId="5DB30D34" w14:textId="77777777" w:rsidR="000A1860" w:rsidRPr="00215096" w:rsidRDefault="000A1860" w:rsidP="00091ADE">
      <w:pPr>
        <w:pStyle w:val="Tekstprzypisudolnego"/>
        <w:jc w:val="both"/>
        <w:rPr>
          <w:rFonts w:ascii="Calibri" w:hAnsi="Calibri" w:cs="Calibri"/>
          <w:sz w:val="16"/>
          <w:szCs w:val="16"/>
        </w:rPr>
      </w:pPr>
      <w:r w:rsidRPr="00215096">
        <w:rPr>
          <w:rFonts w:ascii="Calibri" w:hAnsi="Calibri" w:cs="Calibri"/>
          <w:sz w:val="16"/>
          <w:szCs w:val="16"/>
          <w:vertAlign w:val="superscript"/>
        </w:rPr>
        <w:footnoteRef/>
      </w:r>
      <w:r w:rsidRPr="00215096">
        <w:rPr>
          <w:rFonts w:ascii="Calibri" w:hAnsi="Calibri" w:cs="Calibri"/>
          <w:sz w:val="16"/>
          <w:szCs w:val="16"/>
        </w:rPr>
        <w:t xml:space="preserve"> Kwota zaliczki.</w:t>
      </w:r>
    </w:p>
  </w:footnote>
  <w:footnote w:id="137">
    <w:p w14:paraId="390E6E37" w14:textId="77777777" w:rsidR="000A1860" w:rsidRPr="00215096" w:rsidRDefault="000A1860" w:rsidP="00091ADE">
      <w:pPr>
        <w:pStyle w:val="Tekstprzypisudolnego"/>
        <w:jc w:val="both"/>
        <w:rPr>
          <w:rFonts w:ascii="Calibri" w:hAnsi="Calibri" w:cs="Calibri"/>
          <w:sz w:val="16"/>
          <w:szCs w:val="16"/>
        </w:rPr>
      </w:pPr>
      <w:r w:rsidRPr="00215096">
        <w:rPr>
          <w:rFonts w:ascii="Calibri" w:hAnsi="Calibri" w:cs="Calibri"/>
          <w:sz w:val="16"/>
          <w:szCs w:val="16"/>
          <w:vertAlign w:val="superscript"/>
        </w:rPr>
        <w:footnoteRef/>
      </w:r>
      <w:r w:rsidRPr="00215096">
        <w:rPr>
          <w:rFonts w:ascii="Calibri" w:hAnsi="Calibri" w:cs="Calibri"/>
          <w:sz w:val="16"/>
          <w:szCs w:val="16"/>
        </w:rPr>
        <w:t xml:space="preserve"> Kwota refundacji.</w:t>
      </w:r>
    </w:p>
  </w:footnote>
  <w:footnote w:id="138">
    <w:p w14:paraId="79A70427" w14:textId="77777777" w:rsidR="000A1860" w:rsidRPr="00215096" w:rsidRDefault="000A1860" w:rsidP="00091ADE">
      <w:pPr>
        <w:pStyle w:val="Tekstprzypisudolnego"/>
        <w:jc w:val="both"/>
        <w:rPr>
          <w:rFonts w:ascii="Calibri" w:hAnsi="Calibri" w:cs="Calibri"/>
          <w:sz w:val="16"/>
          <w:szCs w:val="16"/>
        </w:rPr>
      </w:pPr>
      <w:r w:rsidRPr="00215096">
        <w:rPr>
          <w:rFonts w:ascii="Calibri" w:hAnsi="Calibri" w:cs="Calibri"/>
          <w:sz w:val="16"/>
          <w:szCs w:val="16"/>
          <w:vertAlign w:val="superscript"/>
        </w:rPr>
        <w:footnoteRef/>
      </w:r>
      <w:r w:rsidRPr="00215096">
        <w:rPr>
          <w:rFonts w:ascii="Calibri" w:hAnsi="Calibri" w:cs="Calibri"/>
          <w:sz w:val="16"/>
          <w:szCs w:val="16"/>
        </w:rPr>
        <w:t xml:space="preserve"> Kwota ogółem.</w:t>
      </w:r>
    </w:p>
  </w:footnote>
  <w:footnote w:id="139">
    <w:p w14:paraId="02DCBEBE" w14:textId="77777777" w:rsidR="000A1860" w:rsidRPr="00AF380A" w:rsidRDefault="000A1860" w:rsidP="009D497E">
      <w:pPr>
        <w:pStyle w:val="Tekstprzypisudolnego"/>
        <w:jc w:val="both"/>
        <w:rPr>
          <w:rFonts w:ascii="Calibri" w:hAnsi="Calibri"/>
          <w:sz w:val="16"/>
          <w:szCs w:val="16"/>
        </w:rPr>
      </w:pPr>
      <w:r w:rsidRPr="00AF380A">
        <w:rPr>
          <w:rStyle w:val="Odwoanieprzypisudolnego"/>
          <w:rFonts w:ascii="Calibri" w:hAnsi="Calibri"/>
          <w:sz w:val="16"/>
          <w:szCs w:val="16"/>
        </w:rPr>
        <w:footnoteRef/>
      </w:r>
      <w:r w:rsidRPr="00AF380A">
        <w:rPr>
          <w:rFonts w:ascii="Calibri" w:hAnsi="Calibri"/>
          <w:sz w:val="16"/>
          <w:szCs w:val="16"/>
        </w:rPr>
        <w:t xml:space="preserve"> Dotyczy przede wszystkim instytucji systemu wdrażania Funduszy Europejskich finansujących swoje działania z pomocy technicznej programu.</w:t>
      </w:r>
    </w:p>
  </w:footnote>
  <w:footnote w:id="140">
    <w:p w14:paraId="698E3E8F" w14:textId="77777777" w:rsidR="000A1860" w:rsidRPr="00AF380A" w:rsidRDefault="000A1860" w:rsidP="009D497E">
      <w:pPr>
        <w:pStyle w:val="Tekstprzypisudolnego"/>
        <w:jc w:val="both"/>
        <w:rPr>
          <w:rFonts w:asciiTheme="minorHAnsi" w:hAnsiTheme="minorHAnsi" w:cstheme="minorHAnsi"/>
          <w:sz w:val="16"/>
          <w:szCs w:val="16"/>
        </w:rPr>
      </w:pPr>
      <w:r w:rsidRPr="00AF380A">
        <w:rPr>
          <w:rStyle w:val="Odwoanieprzypisudolnego"/>
          <w:rFonts w:asciiTheme="minorHAnsi" w:hAnsiTheme="minorHAnsi" w:cstheme="minorHAnsi"/>
          <w:sz w:val="16"/>
          <w:szCs w:val="16"/>
        </w:rPr>
        <w:footnoteRef/>
      </w:r>
      <w:r w:rsidRPr="00AF380A">
        <w:rPr>
          <w:rFonts w:asciiTheme="minorHAnsi" w:hAnsiTheme="minorHAnsi" w:cstheme="minorHAnsi"/>
          <w:sz w:val="16"/>
          <w:szCs w:val="16"/>
        </w:rPr>
        <w:t xml:space="preserve"> Dofinansowanie – inaczej </w:t>
      </w:r>
      <w:r w:rsidRPr="00AF380A">
        <w:rPr>
          <w:rFonts w:asciiTheme="minorHAnsi" w:hAnsiTheme="minorHAnsi" w:cstheme="minorHAnsi"/>
          <w:b/>
          <w:sz w:val="16"/>
          <w:szCs w:val="16"/>
        </w:rPr>
        <w:t>całkowite wsparcie publiczne</w:t>
      </w:r>
      <w:r w:rsidRPr="00AF380A">
        <w:rPr>
          <w:rFonts w:asciiTheme="minorHAnsi" w:hAnsiTheme="minorHAnsi" w:cstheme="minorHAnsi"/>
          <w:sz w:val="16"/>
          <w:szCs w:val="16"/>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141">
    <w:p w14:paraId="1102F55B" w14:textId="77777777" w:rsidR="000A1860" w:rsidRDefault="000A1860" w:rsidP="009D497E">
      <w:pPr>
        <w:pStyle w:val="Tekstprzypisudolnego"/>
        <w:jc w:val="both"/>
      </w:pPr>
      <w:r w:rsidRPr="00AF380A">
        <w:rPr>
          <w:rStyle w:val="Odwoanieprzypisudolnego"/>
          <w:rFonts w:asciiTheme="minorHAnsi" w:hAnsiTheme="minorHAnsi" w:cstheme="minorHAnsi"/>
          <w:sz w:val="16"/>
          <w:szCs w:val="16"/>
        </w:rPr>
        <w:footnoteRef/>
      </w:r>
      <w:r w:rsidRPr="00AF380A">
        <w:rPr>
          <w:rFonts w:asciiTheme="minorHAnsi" w:hAnsiTheme="minorHAnsi" w:cstheme="minorHAnsi"/>
          <w:sz w:val="16"/>
          <w:szCs w:val="16"/>
        </w:rPr>
        <w:t xml:space="preserve"> Jw.</w:t>
      </w:r>
    </w:p>
  </w:footnote>
  <w:footnote w:id="142">
    <w:p w14:paraId="398B62C6" w14:textId="77777777" w:rsidR="000A1860" w:rsidRPr="000A37BD" w:rsidRDefault="000A1860" w:rsidP="00337057">
      <w:pPr>
        <w:pStyle w:val="Tekstprzypisudolnego"/>
        <w:rPr>
          <w:rFonts w:asciiTheme="minorHAnsi" w:hAnsiTheme="minorHAnsi" w:cstheme="minorHAnsi"/>
          <w:sz w:val="16"/>
          <w:szCs w:val="16"/>
        </w:rPr>
      </w:pPr>
      <w:r w:rsidRPr="000A37BD">
        <w:rPr>
          <w:rStyle w:val="Odwoanieprzypisudolnego"/>
          <w:rFonts w:asciiTheme="minorHAnsi" w:hAnsiTheme="minorHAnsi" w:cstheme="minorHAnsi"/>
          <w:sz w:val="16"/>
          <w:szCs w:val="16"/>
        </w:rPr>
        <w:footnoteRef/>
      </w:r>
      <w:r w:rsidRPr="000A37BD">
        <w:rPr>
          <w:rFonts w:asciiTheme="minorHAnsi" w:hAnsiTheme="minorHAnsi" w:cstheme="minorHAnsi"/>
          <w:sz w:val="16"/>
          <w:szCs w:val="16"/>
        </w:rPr>
        <w:t xml:space="preserve"> Nie dotyczy tablic informacyjnych i pamiątkowych, na których herb województwa znajduje się w dolnym prawym rogu tablicy.</w:t>
      </w:r>
    </w:p>
  </w:footnote>
  <w:footnote w:id="143">
    <w:p w14:paraId="3359210B" w14:textId="77777777" w:rsidR="000A1860" w:rsidRPr="00AF380A" w:rsidRDefault="000A1860" w:rsidP="00337057">
      <w:pPr>
        <w:pStyle w:val="Tekstprzypisudolnego"/>
        <w:rPr>
          <w:rFonts w:asciiTheme="minorHAnsi" w:hAnsiTheme="minorHAnsi" w:cstheme="minorHAnsi"/>
          <w:sz w:val="16"/>
          <w:szCs w:val="16"/>
        </w:rPr>
      </w:pPr>
      <w:r w:rsidRPr="00AF380A">
        <w:rPr>
          <w:rStyle w:val="Odwoanieprzypisudolnego"/>
          <w:rFonts w:asciiTheme="minorHAnsi" w:hAnsiTheme="minorHAnsi" w:cstheme="minorHAnsi"/>
          <w:sz w:val="16"/>
          <w:szCs w:val="16"/>
        </w:rPr>
        <w:footnoteRef/>
      </w:r>
      <w:r w:rsidRPr="00AF380A">
        <w:rPr>
          <w:rFonts w:asciiTheme="minorHAnsi" w:hAnsiTheme="minorHAnsi" w:cstheme="minorHAnsi"/>
          <w:sz w:val="16"/>
          <w:szCs w:val="16"/>
        </w:rPr>
        <w:t xml:space="preserve"> Nie dotyczy tablic informacyjnych i pamiątkowych, na których w zestawieniu znaków mogą wystąpić maksymalnie 3 znaki.</w:t>
      </w:r>
    </w:p>
  </w:footnote>
  <w:footnote w:id="144">
    <w:p w14:paraId="7D557809" w14:textId="77777777" w:rsidR="000A1860" w:rsidRPr="00AF380A" w:rsidRDefault="000A1860" w:rsidP="00337057">
      <w:pPr>
        <w:pStyle w:val="Tekstprzypisudolnego"/>
        <w:rPr>
          <w:rFonts w:asciiTheme="minorHAnsi" w:hAnsiTheme="minorHAnsi" w:cstheme="minorHAnsi"/>
          <w:sz w:val="16"/>
          <w:szCs w:val="16"/>
        </w:rPr>
      </w:pPr>
      <w:r w:rsidRPr="00AF380A">
        <w:rPr>
          <w:rStyle w:val="Odwoanieprzypisudolnego"/>
          <w:rFonts w:asciiTheme="minorHAnsi" w:hAnsiTheme="minorHAnsi" w:cstheme="minorHAnsi"/>
          <w:sz w:val="16"/>
          <w:szCs w:val="16"/>
        </w:rPr>
        <w:footnoteRef/>
      </w:r>
      <w:r w:rsidRPr="00AF380A">
        <w:rPr>
          <w:rFonts w:asciiTheme="minorHAnsi" w:hAnsiTheme="minorHAnsi" w:cstheme="minorHAnsi"/>
          <w:sz w:val="16"/>
          <w:szCs w:val="16"/>
        </w:rPr>
        <w:t xml:space="preserve"> Dotyczy przede wszystkim instytucji systemu wdrażania Funduszy Europejskich finansujących swoje działania z pomocy technicznej programu.</w:t>
      </w:r>
    </w:p>
  </w:footnote>
  <w:footnote w:id="145">
    <w:p w14:paraId="10BA6F78" w14:textId="77777777" w:rsidR="000A1860" w:rsidRPr="00856BE8" w:rsidRDefault="000A1860" w:rsidP="00320D6A">
      <w:pPr>
        <w:pStyle w:val="Tekstprzypisudolnego"/>
        <w:jc w:val="both"/>
        <w:rPr>
          <w:rFonts w:ascii="Calibri" w:hAnsi="Calibri"/>
          <w:sz w:val="16"/>
          <w:szCs w:val="16"/>
        </w:rPr>
      </w:pPr>
      <w:r w:rsidRPr="00856BE8">
        <w:rPr>
          <w:rStyle w:val="Odwoanieprzypisudolnego"/>
          <w:rFonts w:ascii="Calibri" w:hAnsi="Calibri"/>
          <w:sz w:val="16"/>
          <w:szCs w:val="16"/>
        </w:rPr>
        <w:footnoteRef/>
      </w:r>
      <w:r w:rsidRPr="00856BE8">
        <w:rPr>
          <w:rFonts w:ascii="Calibri" w:hAnsi="Calibri"/>
          <w:sz w:val="16"/>
          <w:szCs w:val="16"/>
        </w:rPr>
        <w:t xml:space="preserve"> Niepotrzebne skreślić.</w:t>
      </w:r>
    </w:p>
  </w:footnote>
  <w:footnote w:id="146">
    <w:p w14:paraId="5B52F76E" w14:textId="77777777" w:rsidR="000A1860" w:rsidRPr="007A6CA6" w:rsidRDefault="000A1860" w:rsidP="00320D6A">
      <w:pPr>
        <w:pStyle w:val="Tekstprzypisudolnego"/>
        <w:jc w:val="both"/>
        <w:rPr>
          <w:rFonts w:ascii="Calibri" w:hAnsi="Calibri"/>
          <w:sz w:val="16"/>
          <w:szCs w:val="16"/>
        </w:rPr>
      </w:pPr>
      <w:r w:rsidRPr="00856BE8">
        <w:rPr>
          <w:rStyle w:val="Odwoanieprzypisudolnego"/>
          <w:rFonts w:ascii="Calibri" w:hAnsi="Calibri"/>
          <w:sz w:val="16"/>
          <w:szCs w:val="16"/>
        </w:rPr>
        <w:footnoteRef/>
      </w:r>
      <w:r w:rsidRPr="00856BE8">
        <w:rPr>
          <w:rFonts w:ascii="Calibri" w:hAnsi="Calibri"/>
          <w:sz w:val="16"/>
          <w:szCs w:val="16"/>
        </w:rPr>
        <w:t xml:space="preserve"> Jeśli dotyczy.</w:t>
      </w:r>
    </w:p>
  </w:footnote>
  <w:footnote w:id="147">
    <w:p w14:paraId="18EB1094" w14:textId="77777777" w:rsidR="000A1860" w:rsidRDefault="000A1860" w:rsidP="00320D6A">
      <w:pPr>
        <w:pStyle w:val="Tekstprzypisudolnego"/>
        <w:jc w:val="both"/>
      </w:pPr>
      <w:r>
        <w:rPr>
          <w:rStyle w:val="Odwoanieprzypisudolnego"/>
          <w:sz w:val="16"/>
          <w:szCs w:val="16"/>
        </w:rPr>
        <w:footnoteRef/>
      </w:r>
      <w:r>
        <w:rPr>
          <w:sz w:val="16"/>
          <w:szCs w:val="16"/>
        </w:rPr>
        <w:t xml:space="preserve">  </w:t>
      </w:r>
      <w:r>
        <w:rPr>
          <w:rFonts w:asciiTheme="minorHAnsi" w:hAnsiTheme="minorHAnsi"/>
          <w:i/>
          <w:sz w:val="16"/>
          <w:szCs w:val="16"/>
        </w:rPr>
        <w:t>Rozporządzenie Ministra Rozwoju i Finansów z dnia 13 września 2017 r. w sprawie rachunkowości oraz planów kont dla budżetu państwa, budżetów jednostek samorządu terytorialnego, jednostek budżetowych, samorządowych zakładów budżetowych, państwowych funduszy celowych oraz państwowych jednostek budżetowych mających siedzibę poza granicami Rzeczypospolitej Polskiej</w:t>
      </w:r>
      <w:r>
        <w:rPr>
          <w:rFonts w:asciiTheme="minorHAnsi" w:hAnsiTheme="minorHAnsi"/>
          <w:sz w:val="16"/>
          <w:szCs w:val="16"/>
        </w:rPr>
        <w:t>.</w:t>
      </w:r>
    </w:p>
  </w:footnote>
  <w:footnote w:id="148">
    <w:p w14:paraId="442FC738" w14:textId="77777777" w:rsidR="000A1860" w:rsidRDefault="000A1860" w:rsidP="00156CAD">
      <w:pPr>
        <w:pStyle w:val="Bezodstpw"/>
        <w:jc w:val="both"/>
      </w:pPr>
      <w:r w:rsidRPr="00177202">
        <w:rPr>
          <w:rStyle w:val="Odwoanieprzypisudolnego"/>
          <w:sz w:val="18"/>
          <w:szCs w:val="18"/>
        </w:rPr>
        <w:footnoteRef/>
      </w:r>
      <w:r w:rsidRPr="00177202">
        <w:rPr>
          <w:sz w:val="18"/>
          <w:szCs w:val="18"/>
        </w:rPr>
        <w:t xml:space="preserve"> </w:t>
      </w:r>
      <w:r w:rsidRPr="0094286E">
        <w:rPr>
          <w:sz w:val="16"/>
          <w:szCs w:val="16"/>
        </w:rPr>
        <w:t>W przypadku wystąpienia nieprawidłowości w zakresie spełnienia warunku, za niekwalifikowalne należy uznać wynagrodzenie personelu projektu (w całości lub w części) w tym projekcie, w ramach którego zaangażowanie personelu projektu spowodowało naruszenie tego warunku.</w:t>
      </w:r>
      <w:r>
        <w:t xml:space="preserve"> </w:t>
      </w:r>
    </w:p>
  </w:footnote>
  <w:footnote w:id="149">
    <w:p w14:paraId="77FA9611" w14:textId="77777777" w:rsidR="000A1860" w:rsidRDefault="000A1860" w:rsidP="00156CAD">
      <w:pPr>
        <w:pStyle w:val="Tekstprzypisudolnego"/>
        <w:jc w:val="both"/>
      </w:pPr>
      <w:r>
        <w:rPr>
          <w:rStyle w:val="Odwoanieprzypisudolnego"/>
        </w:rPr>
        <w:footnoteRef/>
      </w:r>
      <w:r>
        <w:t xml:space="preserve"> </w:t>
      </w:r>
      <w:r w:rsidRPr="0094286E">
        <w:rPr>
          <w:sz w:val="16"/>
          <w:szCs w:val="16"/>
        </w:rPr>
        <w:t xml:space="preserve">W przypadku </w:t>
      </w:r>
      <w:r w:rsidRPr="0094286E">
        <w:rPr>
          <w:rFonts w:cs="Calibri"/>
          <w:color w:val="000000"/>
          <w:sz w:val="16"/>
          <w:szCs w:val="16"/>
        </w:rPr>
        <w:t>wykonywania zadań w kilku projektach u tego samego Beneficjenta personelowi projektu przyznawany jest wyłącznie jeden dodatek rozliczany proporcjonalnie do zaangażowania pracownika w dany projekt.</w:t>
      </w:r>
    </w:p>
  </w:footnote>
  <w:footnote w:id="150">
    <w:p w14:paraId="635C0B80" w14:textId="77777777" w:rsidR="000A1860" w:rsidRPr="009733E1" w:rsidRDefault="000A1860" w:rsidP="00156CAD">
      <w:pPr>
        <w:pStyle w:val="Tekstprzypisudolnego"/>
        <w:rPr>
          <w:rFonts w:ascii="Calibri" w:hAnsi="Calibri"/>
        </w:rPr>
      </w:pPr>
      <w:r w:rsidRPr="009733E1">
        <w:rPr>
          <w:rStyle w:val="Odwoanieprzypisudolnego"/>
          <w:rFonts w:ascii="Calibri" w:hAnsi="Calibri"/>
        </w:rPr>
        <w:footnoteRef/>
      </w:r>
      <w:r w:rsidRPr="009733E1">
        <w:rPr>
          <w:rFonts w:ascii="Calibri" w:hAnsi="Calibri"/>
        </w:rPr>
        <w:t xml:space="preserve"> Nie dotyczy projektów w których stosowane są uproszczone metody rozliczania wydatków zgodnie z rozdziałem </w:t>
      </w:r>
      <w:r>
        <w:rPr>
          <w:rFonts w:ascii="Calibri" w:hAnsi="Calibri"/>
        </w:rPr>
        <w:t>8.5</w:t>
      </w:r>
      <w:r w:rsidRPr="009733E1">
        <w:rPr>
          <w:rFonts w:ascii="Calibri" w:hAnsi="Calibri"/>
        </w:rPr>
        <w:t xml:space="preserve"> </w:t>
      </w:r>
      <w:r w:rsidRPr="009733E1">
        <w:rPr>
          <w:rFonts w:ascii="Calibri" w:hAnsi="Calibri"/>
          <w:i/>
        </w:rPr>
        <w:t>Wytycznych w zakresie kwalifikowalności wydatków w ramach Europejskiego Funduszu Rozwoju Regionalnego, Europejskiego Funduszu Społecznego oraz Funduszu Spójności na lata 2014-2020</w:t>
      </w:r>
    </w:p>
  </w:footnote>
  <w:footnote w:id="151">
    <w:p w14:paraId="5D321B1E" w14:textId="77777777" w:rsidR="000A1860" w:rsidRDefault="000A1860" w:rsidP="00156CAD">
      <w:pPr>
        <w:pStyle w:val="Tekstprzypisudolnego"/>
      </w:pPr>
      <w:r>
        <w:rPr>
          <w:rStyle w:val="Odwoanieprzypisudolnego"/>
        </w:rPr>
        <w:footnoteRef/>
      </w:r>
      <w:r>
        <w:t xml:space="preserve"> </w:t>
      </w:r>
      <w:r w:rsidRPr="00DB4961">
        <w:rPr>
          <w:rFonts w:asciiTheme="minorHAnsi" w:hAnsiTheme="minorHAnsi" w:cstheme="minorHAnsi"/>
          <w:sz w:val="16"/>
          <w:szCs w:val="16"/>
        </w:rPr>
        <w:t xml:space="preserve">Nie dotyczy projektów rozliczanych </w:t>
      </w:r>
      <w:r>
        <w:rPr>
          <w:rFonts w:asciiTheme="minorHAnsi" w:hAnsiTheme="minorHAnsi" w:cstheme="minorHAnsi"/>
          <w:sz w:val="16"/>
          <w:szCs w:val="16"/>
        </w:rPr>
        <w:t xml:space="preserve">w pełni </w:t>
      </w:r>
      <w:r w:rsidRPr="00DB4961">
        <w:rPr>
          <w:rFonts w:asciiTheme="minorHAnsi" w:hAnsiTheme="minorHAnsi" w:cstheme="minorHAnsi"/>
          <w:sz w:val="16"/>
          <w:szCs w:val="16"/>
        </w:rPr>
        <w:t>metodami uproszczonymi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5602E88C"/>
    <w:name w:val="WW8Num3"/>
    <w:lvl w:ilvl="0">
      <w:start w:val="1"/>
      <w:numFmt w:val="decimal"/>
      <w:lvlText w:val="%1."/>
      <w:lvlJc w:val="left"/>
      <w:pPr>
        <w:tabs>
          <w:tab w:val="num" w:pos="360"/>
        </w:tabs>
        <w:ind w:left="360" w:hanging="360"/>
      </w:pPr>
      <w:rPr>
        <w:rFonts w:cs="Calibri" w:hint="default"/>
        <w:b w:val="0"/>
      </w:rPr>
    </w:lvl>
    <w:lvl w:ilvl="1">
      <w:start w:val="1"/>
      <w:numFmt w:val="decimal"/>
      <w:lvlText w:val="%2."/>
      <w:lvlJc w:val="left"/>
      <w:pPr>
        <w:tabs>
          <w:tab w:val="num" w:pos="717"/>
        </w:tabs>
        <w:ind w:left="717" w:hanging="360"/>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1" w15:restartNumberingAfterBreak="0">
    <w:nsid w:val="00000007"/>
    <w:multiLevelType w:val="multilevel"/>
    <w:tmpl w:val="00000007"/>
    <w:name w:val="WW8Num6"/>
    <w:lvl w:ilvl="0">
      <w:start w:val="1"/>
      <w:numFmt w:val="decimal"/>
      <w:lvlText w:val="%1."/>
      <w:lvlJc w:val="left"/>
      <w:pPr>
        <w:tabs>
          <w:tab w:val="num" w:pos="360"/>
        </w:tabs>
        <w:ind w:left="0" w:firstLine="0"/>
      </w:pPr>
      <w:rPr>
        <w:rFonts w:cs="Calibri" w:hint="default"/>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A"/>
    <w:multiLevelType w:val="multilevel"/>
    <w:tmpl w:val="31805534"/>
    <w:name w:val="WW8Num9"/>
    <w:lvl w:ilvl="0">
      <w:start w:val="1"/>
      <w:numFmt w:val="decimal"/>
      <w:lvlText w:val="%1."/>
      <w:lvlJc w:val="left"/>
      <w:pPr>
        <w:tabs>
          <w:tab w:val="num" w:pos="360"/>
        </w:tabs>
        <w:ind w:left="360" w:hanging="360"/>
      </w:pPr>
      <w:rPr>
        <w:rFonts w:ascii="Calibri" w:hAnsi="Calibri" w:cs="Calibri" w:hint="default"/>
        <w:b w:val="0"/>
        <w:sz w:val="22"/>
        <w:szCs w:val="22"/>
      </w:rPr>
    </w:lvl>
    <w:lvl w:ilvl="1">
      <w:start w:val="1"/>
      <w:numFmt w:val="decimal"/>
      <w:lvlText w:val="%2)"/>
      <w:lvlJc w:val="left"/>
      <w:pPr>
        <w:tabs>
          <w:tab w:val="num" w:pos="680"/>
        </w:tabs>
        <w:ind w:left="680" w:hanging="323"/>
      </w:pPr>
      <w:rPr>
        <w:rFonts w:ascii="Calibri" w:hAnsi="Calibri" w:cs="Calibri" w:hint="default"/>
        <w:sz w:val="22"/>
        <w:szCs w:val="22"/>
      </w:rPr>
    </w:lvl>
    <w:lvl w:ilvl="2">
      <w:start w:val="1"/>
      <w:numFmt w:val="lowerLetter"/>
      <w:lvlText w:val="%3)"/>
      <w:lvlJc w:val="left"/>
      <w:pPr>
        <w:tabs>
          <w:tab w:val="num" w:pos="680"/>
        </w:tabs>
        <w:ind w:left="680" w:hanging="323"/>
      </w:pPr>
      <w:rPr>
        <w:rFonts w:ascii="Calibri" w:hAnsi="Calibri" w:cs="Calibri" w:hint="default"/>
        <w:sz w:val="22"/>
        <w:szCs w:val="22"/>
      </w:rPr>
    </w:lvl>
    <w:lvl w:ilvl="3">
      <w:start w:val="1"/>
      <w:numFmt w:val="decimal"/>
      <w:lvlText w:val="(%4)"/>
      <w:lvlJc w:val="left"/>
      <w:pPr>
        <w:tabs>
          <w:tab w:val="num" w:pos="709"/>
        </w:tabs>
        <w:ind w:left="567" w:firstLine="142"/>
      </w:pPr>
      <w:rPr>
        <w:rFonts w:ascii="Calibri" w:hAnsi="Calibri" w:cs="Calibri" w:hint="default"/>
        <w:sz w:val="22"/>
        <w:szCs w:val="22"/>
      </w:rPr>
    </w:lvl>
    <w:lvl w:ilvl="4">
      <w:start w:val="1"/>
      <w:numFmt w:val="lowerLetter"/>
      <w:lvlText w:val="%5."/>
      <w:lvlJc w:val="left"/>
      <w:pPr>
        <w:tabs>
          <w:tab w:val="num" w:pos="3240"/>
        </w:tabs>
        <w:ind w:left="3240" w:hanging="360"/>
      </w:pPr>
      <w:rPr>
        <w:rFonts w:ascii="Calibri" w:hAnsi="Calibri" w:cs="Calibri" w:hint="default"/>
        <w:sz w:val="22"/>
        <w:szCs w:val="22"/>
      </w:rPr>
    </w:lvl>
    <w:lvl w:ilvl="5">
      <w:start w:val="1"/>
      <w:numFmt w:val="lowerRoman"/>
      <w:lvlText w:val="%6."/>
      <w:lvlJc w:val="right"/>
      <w:pPr>
        <w:tabs>
          <w:tab w:val="num" w:pos="3960"/>
        </w:tabs>
        <w:ind w:left="3960" w:hanging="180"/>
      </w:pPr>
      <w:rPr>
        <w:rFonts w:ascii="Calibri" w:hAnsi="Calibri" w:cs="Calibri" w:hint="default"/>
        <w:sz w:val="22"/>
        <w:szCs w:val="22"/>
      </w:rPr>
    </w:lvl>
    <w:lvl w:ilvl="6">
      <w:start w:val="1"/>
      <w:numFmt w:val="decimal"/>
      <w:lvlText w:val="%7."/>
      <w:lvlJc w:val="left"/>
      <w:pPr>
        <w:tabs>
          <w:tab w:val="num" w:pos="4680"/>
        </w:tabs>
        <w:ind w:left="4680" w:hanging="360"/>
      </w:pPr>
      <w:rPr>
        <w:rFonts w:ascii="Calibri" w:hAnsi="Calibri" w:cs="Calibri" w:hint="default"/>
        <w:sz w:val="22"/>
        <w:szCs w:val="22"/>
      </w:rPr>
    </w:lvl>
    <w:lvl w:ilvl="7">
      <w:start w:val="1"/>
      <w:numFmt w:val="lowerLetter"/>
      <w:lvlText w:val="%8."/>
      <w:lvlJc w:val="left"/>
      <w:pPr>
        <w:tabs>
          <w:tab w:val="num" w:pos="5400"/>
        </w:tabs>
        <w:ind w:left="5400" w:hanging="360"/>
      </w:pPr>
      <w:rPr>
        <w:rFonts w:ascii="Calibri" w:hAnsi="Calibri" w:cs="Calibri" w:hint="default"/>
        <w:sz w:val="22"/>
        <w:szCs w:val="22"/>
      </w:rPr>
    </w:lvl>
    <w:lvl w:ilvl="8">
      <w:start w:val="1"/>
      <w:numFmt w:val="lowerRoman"/>
      <w:lvlText w:val="%9."/>
      <w:lvlJc w:val="right"/>
      <w:pPr>
        <w:tabs>
          <w:tab w:val="num" w:pos="6120"/>
        </w:tabs>
        <w:ind w:left="6120" w:hanging="180"/>
      </w:pPr>
      <w:rPr>
        <w:rFonts w:ascii="Calibri" w:hAnsi="Calibri" w:cs="Calibri" w:hint="default"/>
        <w:sz w:val="22"/>
        <w:szCs w:val="22"/>
      </w:rPr>
    </w:lvl>
  </w:abstractNum>
  <w:abstractNum w:abstractNumId="3" w15:restartNumberingAfterBreak="0">
    <w:nsid w:val="0000000B"/>
    <w:multiLevelType w:val="multilevel"/>
    <w:tmpl w:val="0000000B"/>
    <w:name w:val="WW8Num10"/>
    <w:lvl w:ilvl="0">
      <w:start w:val="1"/>
      <w:numFmt w:val="decimal"/>
      <w:lvlText w:val="%1."/>
      <w:lvlJc w:val="left"/>
      <w:pPr>
        <w:tabs>
          <w:tab w:val="num" w:pos="360"/>
        </w:tabs>
        <w:ind w:left="360" w:hanging="360"/>
      </w:pPr>
      <w:rPr>
        <w:rFonts w:cs="Calibri" w:hint="default"/>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4" w15:restartNumberingAfterBreak="0">
    <w:nsid w:val="00000012"/>
    <w:multiLevelType w:val="multilevel"/>
    <w:tmpl w:val="00000012"/>
    <w:name w:val="WW8Num17"/>
    <w:lvl w:ilvl="0">
      <w:start w:val="1"/>
      <w:numFmt w:val="decimal"/>
      <w:lvlText w:val="%1."/>
      <w:lvlJc w:val="left"/>
      <w:pPr>
        <w:tabs>
          <w:tab w:val="num" w:pos="360"/>
        </w:tabs>
        <w:ind w:left="360" w:hanging="360"/>
      </w:pPr>
      <w:rPr>
        <w:rFonts w:cs="Calibri" w:hint="default"/>
        <w:i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 w15:restartNumberingAfterBreak="0">
    <w:nsid w:val="00000020"/>
    <w:multiLevelType w:val="multilevel"/>
    <w:tmpl w:val="E6D63040"/>
    <w:name w:val="WW8Num32"/>
    <w:lvl w:ilvl="0">
      <w:start w:val="1"/>
      <w:numFmt w:val="decimal"/>
      <w:lvlText w:val="%1)"/>
      <w:lvlJc w:val="left"/>
      <w:pPr>
        <w:tabs>
          <w:tab w:val="num" w:pos="540"/>
        </w:tabs>
        <w:ind w:left="540" w:hanging="360"/>
      </w:pPr>
      <w:rPr>
        <w:rFonts w:cs="Calibri" w:hint="default"/>
        <w:i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6" w15:restartNumberingAfterBreak="0">
    <w:nsid w:val="00000028"/>
    <w:multiLevelType w:val="multilevel"/>
    <w:tmpl w:val="00000028"/>
    <w:name w:val="WW8Num40"/>
    <w:lvl w:ilvl="0">
      <w:start w:val="1"/>
      <w:numFmt w:val="decimal"/>
      <w:lvlText w:val="%1."/>
      <w:lvlJc w:val="left"/>
      <w:pPr>
        <w:tabs>
          <w:tab w:val="num" w:pos="720"/>
        </w:tabs>
        <w:ind w:left="720" w:hanging="360"/>
      </w:pPr>
      <w:rPr>
        <w:rFonts w:cs="Calibri" w:hint="default"/>
      </w:rPr>
    </w:lvl>
    <w:lvl w:ilvl="1">
      <w:start w:val="1"/>
      <w:numFmt w:val="decimal"/>
      <w:lvlText w:val="%2."/>
      <w:lvlJc w:val="left"/>
      <w:pPr>
        <w:tabs>
          <w:tab w:val="num" w:pos="1440"/>
        </w:tabs>
        <w:ind w:left="1440" w:hanging="360"/>
      </w:pPr>
      <w:rPr>
        <w:rFonts w:cs="Calibri"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34"/>
    <w:multiLevelType w:val="multilevel"/>
    <w:tmpl w:val="3AD09618"/>
    <w:name w:val="WW8Num52"/>
    <w:lvl w:ilvl="0">
      <w:start w:val="1"/>
      <w:numFmt w:val="decimal"/>
      <w:lvlText w:val="%1"/>
      <w:lvlJc w:val="left"/>
      <w:pPr>
        <w:tabs>
          <w:tab w:val="num" w:pos="720"/>
        </w:tabs>
        <w:ind w:left="360" w:hanging="360"/>
      </w:pPr>
      <w:rPr>
        <w:rFonts w:cs="Calibri" w:hint="default"/>
        <w:i/>
      </w:rPr>
    </w:lvl>
    <w:lvl w:ilvl="1">
      <w:start w:val="1"/>
      <w:numFmt w:val="decimal"/>
      <w:lvlText w:val="%2)"/>
      <w:lvlJc w:val="left"/>
      <w:pPr>
        <w:tabs>
          <w:tab w:val="num" w:pos="720"/>
        </w:tabs>
        <w:ind w:left="720" w:hanging="360"/>
      </w:pPr>
      <w:rPr>
        <w:rFonts w:cs="Calibri" w:hint="default"/>
        <w:i w:val="0"/>
      </w:rPr>
    </w:lvl>
    <w:lvl w:ilvl="2">
      <w:start w:val="1"/>
      <w:numFmt w:val="lowerLetter"/>
      <w:lvlText w:val="%3)"/>
      <w:lvlJc w:val="left"/>
      <w:pPr>
        <w:tabs>
          <w:tab w:val="num" w:pos="1080"/>
        </w:tabs>
        <w:ind w:left="1080" w:hanging="360"/>
      </w:pPr>
      <w:rPr>
        <w:rFonts w:cs="Calibri" w:hint="default"/>
        <w:i/>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8" w15:restartNumberingAfterBreak="0">
    <w:nsid w:val="00000044"/>
    <w:multiLevelType w:val="singleLevel"/>
    <w:tmpl w:val="00000044"/>
    <w:name w:val="WW8Num68"/>
    <w:lvl w:ilvl="0">
      <w:start w:val="1"/>
      <w:numFmt w:val="decimal"/>
      <w:lvlText w:val="%1."/>
      <w:lvlJc w:val="left"/>
      <w:pPr>
        <w:tabs>
          <w:tab w:val="num" w:pos="708"/>
        </w:tabs>
        <w:ind w:left="360" w:hanging="360"/>
      </w:pPr>
      <w:rPr>
        <w:rFonts w:cs="Calibri"/>
        <w:i w:val="0"/>
        <w:iCs/>
      </w:rPr>
    </w:lvl>
  </w:abstractNum>
  <w:abstractNum w:abstractNumId="9" w15:restartNumberingAfterBreak="0">
    <w:nsid w:val="00000046"/>
    <w:multiLevelType w:val="multilevel"/>
    <w:tmpl w:val="00000046"/>
    <w:name w:val="WW8Num70"/>
    <w:lvl w:ilvl="0">
      <w:start w:val="1"/>
      <w:numFmt w:val="decimal"/>
      <w:lvlText w:val="%1"/>
      <w:lvlJc w:val="left"/>
      <w:pPr>
        <w:tabs>
          <w:tab w:val="num" w:pos="720"/>
        </w:tabs>
        <w:ind w:left="360" w:hanging="360"/>
      </w:pPr>
      <w:rPr>
        <w:rFonts w:cs="Calibri" w:hint="default"/>
      </w:rPr>
    </w:lvl>
    <w:lvl w:ilvl="1">
      <w:start w:val="1"/>
      <w:numFmt w:val="decimal"/>
      <w:lvlText w:val="%2)"/>
      <w:lvlJc w:val="left"/>
      <w:pPr>
        <w:tabs>
          <w:tab w:val="num" w:pos="720"/>
        </w:tabs>
        <w:ind w:left="720" w:hanging="360"/>
      </w:pPr>
      <w:rPr>
        <w:rFonts w:cs="Calibri" w:hint="default"/>
      </w:rPr>
    </w:lvl>
    <w:lvl w:ilvl="2">
      <w:start w:val="1"/>
      <w:numFmt w:val="lowerLetter"/>
      <w:lvlText w:val="%3)"/>
      <w:lvlJc w:val="left"/>
      <w:pPr>
        <w:tabs>
          <w:tab w:val="num" w:pos="1080"/>
        </w:tabs>
        <w:ind w:left="1080" w:hanging="360"/>
      </w:pPr>
      <w:rPr>
        <w:rFonts w:cs="Calibri"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10" w15:restartNumberingAfterBreak="0">
    <w:nsid w:val="00EF118E"/>
    <w:multiLevelType w:val="hybridMultilevel"/>
    <w:tmpl w:val="67908CE0"/>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1"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192381"/>
    <w:multiLevelType w:val="multilevel"/>
    <w:tmpl w:val="BBA663BE"/>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3" w15:restartNumberingAfterBreak="0">
    <w:nsid w:val="02BD4778"/>
    <w:multiLevelType w:val="hybridMultilevel"/>
    <w:tmpl w:val="5852A7CE"/>
    <w:lvl w:ilvl="0" w:tplc="7BD6506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033A79DA"/>
    <w:multiLevelType w:val="hybridMultilevel"/>
    <w:tmpl w:val="C5ACE506"/>
    <w:lvl w:ilvl="0" w:tplc="5878506E">
      <w:start w:val="1"/>
      <w:numFmt w:val="bullet"/>
      <w:lvlText w:val=""/>
      <w:lvlJc w:val="left"/>
      <w:pPr>
        <w:ind w:left="1004" w:hanging="360"/>
      </w:pPr>
      <w:rPr>
        <w:rFonts w:ascii="Symbol" w:hAnsi="Symbol" w:hint="default"/>
      </w:r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5" w15:restartNumberingAfterBreak="0">
    <w:nsid w:val="059F627F"/>
    <w:multiLevelType w:val="hybridMultilevel"/>
    <w:tmpl w:val="EF063D8E"/>
    <w:lvl w:ilvl="0" w:tplc="04150011">
      <w:start w:val="1"/>
      <w:numFmt w:val="decimal"/>
      <w:lvlText w:val="%1)"/>
      <w:lvlJc w:val="left"/>
      <w:pPr>
        <w:tabs>
          <w:tab w:val="num" w:pos="786"/>
        </w:tabs>
        <w:ind w:left="786"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06493E15"/>
    <w:multiLevelType w:val="multilevel"/>
    <w:tmpl w:val="B97C813E"/>
    <w:lvl w:ilvl="0">
      <w:start w:val="1"/>
      <w:numFmt w:val="decimal"/>
      <w:lvlText w:val="%1."/>
      <w:lvlJc w:val="left"/>
      <w:pPr>
        <w:tabs>
          <w:tab w:val="num" w:pos="644"/>
        </w:tabs>
        <w:ind w:left="644" w:hanging="360"/>
      </w:pPr>
      <w:rPr>
        <w:rFonts w:hint="default"/>
        <w:color w:val="auto"/>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7" w15:restartNumberingAfterBreak="0">
    <w:nsid w:val="06BE62C5"/>
    <w:multiLevelType w:val="hybridMultilevel"/>
    <w:tmpl w:val="CDA82C24"/>
    <w:lvl w:ilvl="0" w:tplc="536CD9C6">
      <w:start w:val="1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84F7673"/>
    <w:multiLevelType w:val="multilevel"/>
    <w:tmpl w:val="C5968730"/>
    <w:lvl w:ilvl="0">
      <w:start w:val="1"/>
      <w:numFmt w:val="decimal"/>
      <w:lvlText w:val="%1)"/>
      <w:lvlJc w:val="left"/>
      <w:pPr>
        <w:tabs>
          <w:tab w:val="num" w:pos="1068"/>
        </w:tabs>
        <w:ind w:left="1068" w:hanging="360"/>
      </w:pPr>
      <w:rPr>
        <w:rFonts w:hint="default"/>
      </w:rPr>
    </w:lvl>
    <w:lvl w:ilvl="1">
      <w:start w:val="1"/>
      <w:numFmt w:val="decimal"/>
      <w:lvlText w:val="%2."/>
      <w:lvlJc w:val="left"/>
      <w:pPr>
        <w:tabs>
          <w:tab w:val="num" w:pos="1425"/>
        </w:tabs>
        <w:ind w:left="1425" w:hanging="360"/>
      </w:pPr>
      <w:rPr>
        <w:rFonts w:hint="default"/>
      </w:rPr>
    </w:lvl>
    <w:lvl w:ilvl="2">
      <w:start w:val="1"/>
      <w:numFmt w:val="lowerLetter"/>
      <w:lvlText w:val="%3)"/>
      <w:lvlJc w:val="left"/>
      <w:pPr>
        <w:tabs>
          <w:tab w:val="num" w:pos="1388"/>
        </w:tabs>
        <w:ind w:left="1388" w:hanging="323"/>
      </w:pPr>
      <w:rPr>
        <w:rFonts w:hint="default"/>
      </w:rPr>
    </w:lvl>
    <w:lvl w:ilvl="3">
      <w:start w:val="1"/>
      <w:numFmt w:val="decimal"/>
      <w:lvlText w:val="(%4)"/>
      <w:lvlJc w:val="left"/>
      <w:pPr>
        <w:tabs>
          <w:tab w:val="num" w:pos="1417"/>
        </w:tabs>
        <w:ind w:left="1275" w:firstLine="142"/>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righ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right"/>
      <w:pPr>
        <w:tabs>
          <w:tab w:val="num" w:pos="6828"/>
        </w:tabs>
        <w:ind w:left="6828" w:hanging="180"/>
      </w:pPr>
      <w:rPr>
        <w:rFonts w:hint="default"/>
      </w:rPr>
    </w:lvl>
  </w:abstractNum>
  <w:abstractNum w:abstractNumId="19" w15:restartNumberingAfterBreak="0">
    <w:nsid w:val="095D7188"/>
    <w:multiLevelType w:val="multilevel"/>
    <w:tmpl w:val="7276A768"/>
    <w:lvl w:ilvl="0">
      <w:start w:val="1"/>
      <w:numFmt w:val="decimal"/>
      <w:lvlText w:val="%1."/>
      <w:lvlJc w:val="left"/>
      <w:pPr>
        <w:tabs>
          <w:tab w:val="num" w:pos="360"/>
        </w:tabs>
      </w:pPr>
      <w:rPr>
        <w:rFonts w:hint="default"/>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097F7439"/>
    <w:multiLevelType w:val="multilevel"/>
    <w:tmpl w:val="92147032"/>
    <w:lvl w:ilvl="0">
      <w:start w:val="1"/>
      <w:numFmt w:val="decimal"/>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0AB21056"/>
    <w:multiLevelType w:val="multilevel"/>
    <w:tmpl w:val="6262A472"/>
    <w:lvl w:ilvl="0">
      <w:start w:val="1"/>
      <w:numFmt w:val="decimal"/>
      <w:lvlText w:val="%1."/>
      <w:lvlJc w:val="left"/>
      <w:pPr>
        <w:tabs>
          <w:tab w:val="num" w:pos="4897"/>
        </w:tabs>
        <w:ind w:left="4897"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2" w15:restartNumberingAfterBreak="0">
    <w:nsid w:val="0BC5363C"/>
    <w:multiLevelType w:val="hybridMultilevel"/>
    <w:tmpl w:val="D1EC04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DB2272C"/>
    <w:multiLevelType w:val="hybridMultilevel"/>
    <w:tmpl w:val="10EA3FCC"/>
    <w:lvl w:ilvl="0" w:tplc="64EC309C">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F6D7D73"/>
    <w:multiLevelType w:val="hybridMultilevel"/>
    <w:tmpl w:val="A8FEAB5E"/>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5" w15:restartNumberingAfterBreak="0">
    <w:nsid w:val="0FFE29E7"/>
    <w:multiLevelType w:val="hybridMultilevel"/>
    <w:tmpl w:val="D2442DAC"/>
    <w:lvl w:ilvl="0" w:tplc="71A8BEA0">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118052A"/>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27" w15:restartNumberingAfterBreak="0">
    <w:nsid w:val="11E64520"/>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8" w15:restartNumberingAfterBreak="0">
    <w:nsid w:val="124C2991"/>
    <w:multiLevelType w:val="hybridMultilevel"/>
    <w:tmpl w:val="BDA63832"/>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43453EB"/>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0" w15:restartNumberingAfterBreak="0">
    <w:nsid w:val="14CA2FF3"/>
    <w:multiLevelType w:val="hybridMultilevel"/>
    <w:tmpl w:val="52446090"/>
    <w:lvl w:ilvl="0" w:tplc="06E84630">
      <w:start w:val="1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72C3669"/>
    <w:multiLevelType w:val="multilevel"/>
    <w:tmpl w:val="2BA4B5C8"/>
    <w:lvl w:ilvl="0">
      <w:start w:val="1"/>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15:restartNumberingAfterBreak="0">
    <w:nsid w:val="173B566B"/>
    <w:multiLevelType w:val="hybridMultilevel"/>
    <w:tmpl w:val="F66AE3B8"/>
    <w:lvl w:ilvl="0" w:tplc="0415000F">
      <w:start w:val="1"/>
      <w:numFmt w:val="decimal"/>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3" w15:restartNumberingAfterBreak="0">
    <w:nsid w:val="1C410FA7"/>
    <w:multiLevelType w:val="multilevel"/>
    <w:tmpl w:val="D0F83686"/>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4" w15:restartNumberingAfterBreak="0">
    <w:nsid w:val="1DC543E7"/>
    <w:multiLevelType w:val="hybridMultilevel"/>
    <w:tmpl w:val="760296D8"/>
    <w:lvl w:ilvl="0" w:tplc="89E8351A">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35" w15:restartNumberingAfterBreak="0">
    <w:nsid w:val="1F4543AB"/>
    <w:multiLevelType w:val="hybridMultilevel"/>
    <w:tmpl w:val="418ABF84"/>
    <w:lvl w:ilvl="0" w:tplc="A19A28F2">
      <w:start w:val="1"/>
      <w:numFmt w:val="bullet"/>
      <w:lvlText w:val=""/>
      <w:lvlJc w:val="left"/>
      <w:pPr>
        <w:ind w:left="170" w:hanging="17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1F605BE1"/>
    <w:multiLevelType w:val="hybridMultilevel"/>
    <w:tmpl w:val="AAEA6306"/>
    <w:lvl w:ilvl="0" w:tplc="4380D276">
      <w:start w:val="1"/>
      <w:numFmt w:val="decimal"/>
      <w:lvlText w:val="%1."/>
      <w:lvlJc w:val="left"/>
      <w:pPr>
        <w:tabs>
          <w:tab w:val="num" w:pos="360"/>
        </w:tabs>
        <w:ind w:left="360" w:hanging="360"/>
      </w:pPr>
      <w:rPr>
        <w:rFonts w:hint="default"/>
        <w:color w:val="auto"/>
        <w:w w:val="105"/>
        <w:lang w:val="pl-PL"/>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1F942F00"/>
    <w:multiLevelType w:val="hybridMultilevel"/>
    <w:tmpl w:val="9F2E2F70"/>
    <w:lvl w:ilvl="0" w:tplc="04150011">
      <w:start w:val="1"/>
      <w:numFmt w:val="decimal"/>
      <w:lvlText w:val="%1)"/>
      <w:lvlJc w:val="left"/>
      <w:pPr>
        <w:ind w:left="1637"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8" w15:restartNumberingAfterBreak="0">
    <w:nsid w:val="20685AA2"/>
    <w:multiLevelType w:val="hybridMultilevel"/>
    <w:tmpl w:val="7FBCD7FA"/>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09061CC"/>
    <w:multiLevelType w:val="hybridMultilevel"/>
    <w:tmpl w:val="31921768"/>
    <w:lvl w:ilvl="0" w:tplc="0415000F">
      <w:start w:val="1"/>
      <w:numFmt w:val="decimal"/>
      <w:lvlText w:val="%1."/>
      <w:lvlJc w:val="left"/>
      <w:pPr>
        <w:ind w:left="1004" w:hanging="360"/>
      </w:pPr>
    </w:lvl>
    <w:lvl w:ilvl="1" w:tplc="5878506E">
      <w:start w:val="1"/>
      <w:numFmt w:val="bullet"/>
      <w:lvlText w:val=""/>
      <w:lvlJc w:val="left"/>
      <w:pPr>
        <w:ind w:left="1736" w:hanging="372"/>
      </w:pPr>
      <w:rPr>
        <w:rFonts w:ascii="Symbol" w:hAnsi="Symbol"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0" w15:restartNumberingAfterBreak="0">
    <w:nsid w:val="23F5192E"/>
    <w:multiLevelType w:val="hybridMultilevel"/>
    <w:tmpl w:val="4B4871DC"/>
    <w:lvl w:ilvl="0" w:tplc="D6AC03E8">
      <w:start w:val="4"/>
      <w:numFmt w:val="decimal"/>
      <w:lvlText w:val="%1."/>
      <w:lvlJc w:val="left"/>
      <w:pPr>
        <w:tabs>
          <w:tab w:val="num" w:pos="360"/>
        </w:tabs>
        <w:ind w:left="36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6C80D62"/>
    <w:multiLevelType w:val="hybridMultilevel"/>
    <w:tmpl w:val="16340C50"/>
    <w:lvl w:ilvl="0" w:tplc="135E67FC">
      <w:start w:val="1"/>
      <w:numFmt w:val="decimal"/>
      <w:lvlText w:val="%1)"/>
      <w:lvlJc w:val="left"/>
      <w:pPr>
        <w:ind w:left="720" w:hanging="360"/>
      </w:pPr>
      <w:rPr>
        <w:rFonts w:cs="Times New Roman"/>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15:restartNumberingAfterBreak="0">
    <w:nsid w:val="28B447C9"/>
    <w:multiLevelType w:val="multilevel"/>
    <w:tmpl w:val="7276A768"/>
    <w:lvl w:ilvl="0">
      <w:start w:val="1"/>
      <w:numFmt w:val="decimal"/>
      <w:lvlText w:val="%1."/>
      <w:lvlJc w:val="left"/>
      <w:pPr>
        <w:tabs>
          <w:tab w:val="num" w:pos="360"/>
        </w:tabs>
      </w:pPr>
      <w:rPr>
        <w:rFonts w:hint="default"/>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29722F0B"/>
    <w:multiLevelType w:val="hybridMultilevel"/>
    <w:tmpl w:val="FB12AB9C"/>
    <w:lvl w:ilvl="0" w:tplc="04150017">
      <w:start w:val="1"/>
      <w:numFmt w:val="lowerLetter"/>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5" w15:restartNumberingAfterBreak="0">
    <w:nsid w:val="2994507D"/>
    <w:multiLevelType w:val="multilevel"/>
    <w:tmpl w:val="29FAD1FA"/>
    <w:lvl w:ilvl="0">
      <w:start w:val="1"/>
      <w:numFmt w:val="decimal"/>
      <w:lvlText w:val="%1."/>
      <w:lvlJc w:val="left"/>
      <w:pPr>
        <w:tabs>
          <w:tab w:val="num" w:pos="644"/>
        </w:tabs>
        <w:ind w:left="644" w:hanging="360"/>
      </w:pPr>
      <w:rPr>
        <w:rFonts w:hint="default"/>
        <w:color w:val="auto"/>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6" w15:restartNumberingAfterBreak="0">
    <w:nsid w:val="2C7C3E69"/>
    <w:multiLevelType w:val="hybridMultilevel"/>
    <w:tmpl w:val="EDD82BA0"/>
    <w:lvl w:ilvl="0" w:tplc="5878506E">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47" w15:restartNumberingAfterBreak="0">
    <w:nsid w:val="2DD571EF"/>
    <w:multiLevelType w:val="hybridMultilevel"/>
    <w:tmpl w:val="3BA6A4E8"/>
    <w:lvl w:ilvl="0" w:tplc="4380D276">
      <w:start w:val="1"/>
      <w:numFmt w:val="decimal"/>
      <w:lvlText w:val="%1."/>
      <w:lvlJc w:val="left"/>
      <w:pPr>
        <w:tabs>
          <w:tab w:val="num" w:pos="360"/>
        </w:tabs>
        <w:ind w:left="360" w:hanging="360"/>
      </w:pPr>
      <w:rPr>
        <w:rFonts w:hint="default"/>
        <w:color w:val="auto"/>
        <w:w w:val="105"/>
        <w:lang w:val="pl-PL"/>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2F4C3230"/>
    <w:multiLevelType w:val="hybridMultilevel"/>
    <w:tmpl w:val="F9445816"/>
    <w:lvl w:ilvl="0" w:tplc="0415000F">
      <w:start w:val="1"/>
      <w:numFmt w:val="decimal"/>
      <w:lvlText w:val="%1."/>
      <w:lvlJc w:val="left"/>
      <w:pPr>
        <w:ind w:left="644"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50" w15:restartNumberingAfterBreak="0">
    <w:nsid w:val="30AF667D"/>
    <w:multiLevelType w:val="hybridMultilevel"/>
    <w:tmpl w:val="C8A4CE9C"/>
    <w:lvl w:ilvl="0" w:tplc="C81C5ED6">
      <w:start w:val="1"/>
      <w:numFmt w:val="bullet"/>
      <w:lvlText w:val=""/>
      <w:lvlJc w:val="left"/>
      <w:pPr>
        <w:ind w:left="567" w:hanging="227"/>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11A73E0"/>
    <w:multiLevelType w:val="multilevel"/>
    <w:tmpl w:val="C8C6F472"/>
    <w:lvl w:ilvl="0">
      <w:start w:val="11"/>
      <w:numFmt w:val="ordinal"/>
      <w:lvlText w:val="%1"/>
      <w:lvlJc w:val="left"/>
      <w:pPr>
        <w:tabs>
          <w:tab w:val="num" w:pos="862"/>
        </w:tabs>
        <w:ind w:left="502"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2" w15:restartNumberingAfterBreak="0">
    <w:nsid w:val="33450A05"/>
    <w:multiLevelType w:val="hybridMultilevel"/>
    <w:tmpl w:val="2D0A615A"/>
    <w:lvl w:ilvl="0" w:tplc="88886A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34C51EDD"/>
    <w:multiLevelType w:val="hybridMultilevel"/>
    <w:tmpl w:val="805A666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4" w15:restartNumberingAfterBreak="0">
    <w:nsid w:val="34E85EBA"/>
    <w:multiLevelType w:val="hybridMultilevel"/>
    <w:tmpl w:val="A4D4CB1C"/>
    <w:lvl w:ilvl="0" w:tplc="7714DAAA">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5" w15:restartNumberingAfterBreak="0">
    <w:nsid w:val="36A348B0"/>
    <w:multiLevelType w:val="hybridMultilevel"/>
    <w:tmpl w:val="786C6C14"/>
    <w:lvl w:ilvl="0" w:tplc="D91480FA">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37242703"/>
    <w:multiLevelType w:val="multilevel"/>
    <w:tmpl w:val="19C60FBC"/>
    <w:lvl w:ilvl="0">
      <w:start w:val="1"/>
      <w:numFmt w:val="ordinal"/>
      <w:lvlText w:val="%1"/>
      <w:lvlJc w:val="left"/>
      <w:pPr>
        <w:tabs>
          <w:tab w:val="num" w:pos="862"/>
        </w:tabs>
        <w:ind w:left="502"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7" w15:restartNumberingAfterBreak="0">
    <w:nsid w:val="38362A0D"/>
    <w:multiLevelType w:val="multilevel"/>
    <w:tmpl w:val="917E02AA"/>
    <w:lvl w:ilvl="0">
      <w:start w:val="5"/>
      <w:numFmt w:val="decimal"/>
      <w:lvlText w:val="%1."/>
      <w:lvlJc w:val="left"/>
      <w:pPr>
        <w:tabs>
          <w:tab w:val="num" w:pos="360"/>
        </w:tabs>
        <w:ind w:left="360" w:hanging="360"/>
      </w:pPr>
      <w:rPr>
        <w:rFonts w:hint="default"/>
        <w:sz w:val="22"/>
        <w:szCs w:val="22"/>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8" w15:restartNumberingAfterBreak="0">
    <w:nsid w:val="38F25B3C"/>
    <w:multiLevelType w:val="hybridMultilevel"/>
    <w:tmpl w:val="12802494"/>
    <w:lvl w:ilvl="0" w:tplc="5BBA4F1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59" w15:restartNumberingAfterBreak="0">
    <w:nsid w:val="3C083544"/>
    <w:multiLevelType w:val="hybridMultilevel"/>
    <w:tmpl w:val="58261B02"/>
    <w:lvl w:ilvl="0" w:tplc="E8A0EEEC">
      <w:start w:val="1"/>
      <w:numFmt w:val="decimal"/>
      <w:lvlText w:val="%1."/>
      <w:lvlJc w:val="left"/>
      <w:pPr>
        <w:tabs>
          <w:tab w:val="num" w:pos="2700"/>
        </w:tabs>
        <w:ind w:left="2700" w:hanging="360"/>
      </w:pPr>
      <w:rPr>
        <w:rFonts w:hint="default"/>
      </w:rPr>
    </w:lvl>
    <w:lvl w:ilvl="1" w:tplc="952C2446">
      <w:start w:val="1"/>
      <w:numFmt w:val="decimal"/>
      <w:lvlText w:val="%2)"/>
      <w:lvlJc w:val="left"/>
      <w:pPr>
        <w:tabs>
          <w:tab w:val="num" w:pos="1440"/>
        </w:tabs>
        <w:ind w:left="1440" w:hanging="360"/>
      </w:pPr>
      <w:rPr>
        <w:rFonts w:hint="default"/>
      </w:rPr>
    </w:lvl>
    <w:lvl w:ilvl="2" w:tplc="FE20AC1C">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15:restartNumberingAfterBreak="0">
    <w:nsid w:val="3C363592"/>
    <w:multiLevelType w:val="hybridMultilevel"/>
    <w:tmpl w:val="E438C8A6"/>
    <w:lvl w:ilvl="0" w:tplc="04150001">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61" w15:restartNumberingAfterBreak="0">
    <w:nsid w:val="3C7D43E7"/>
    <w:multiLevelType w:val="multilevel"/>
    <w:tmpl w:val="79B6DF3E"/>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364"/>
        </w:tabs>
        <w:ind w:left="1364" w:hanging="360"/>
      </w:pPr>
    </w:lvl>
    <w:lvl w:ilvl="2" w:tentative="1">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tentative="1">
      <w:start w:val="1"/>
      <w:numFmt w:val="lowerLetter"/>
      <w:lvlText w:val="%5."/>
      <w:lvlJc w:val="left"/>
      <w:pPr>
        <w:tabs>
          <w:tab w:val="num" w:pos="3524"/>
        </w:tabs>
        <w:ind w:left="3524" w:hanging="360"/>
      </w:pPr>
    </w:lvl>
    <w:lvl w:ilvl="5" w:tentative="1">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tentative="1">
      <w:start w:val="1"/>
      <w:numFmt w:val="lowerLetter"/>
      <w:lvlText w:val="%8."/>
      <w:lvlJc w:val="left"/>
      <w:pPr>
        <w:tabs>
          <w:tab w:val="num" w:pos="5684"/>
        </w:tabs>
        <w:ind w:left="5684" w:hanging="360"/>
      </w:pPr>
    </w:lvl>
    <w:lvl w:ilvl="8" w:tentative="1">
      <w:start w:val="1"/>
      <w:numFmt w:val="lowerRoman"/>
      <w:lvlText w:val="%9."/>
      <w:lvlJc w:val="right"/>
      <w:pPr>
        <w:tabs>
          <w:tab w:val="num" w:pos="6404"/>
        </w:tabs>
        <w:ind w:left="6404" w:hanging="180"/>
      </w:pPr>
    </w:lvl>
  </w:abstractNum>
  <w:abstractNum w:abstractNumId="62" w15:restartNumberingAfterBreak="0">
    <w:nsid w:val="3D6F0916"/>
    <w:multiLevelType w:val="multilevel"/>
    <w:tmpl w:val="BCEC4332"/>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3" w15:restartNumberingAfterBreak="0">
    <w:nsid w:val="3F8C27DB"/>
    <w:multiLevelType w:val="hybridMultilevel"/>
    <w:tmpl w:val="93465BC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64" w15:restartNumberingAfterBreak="0">
    <w:nsid w:val="43D452A0"/>
    <w:multiLevelType w:val="hybridMultilevel"/>
    <w:tmpl w:val="3A8443AA"/>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65" w15:restartNumberingAfterBreak="0">
    <w:nsid w:val="44C15F3C"/>
    <w:multiLevelType w:val="hybridMultilevel"/>
    <w:tmpl w:val="88440ED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15:restartNumberingAfterBreak="0">
    <w:nsid w:val="45EF36F8"/>
    <w:multiLevelType w:val="hybridMultilevel"/>
    <w:tmpl w:val="50F651F6"/>
    <w:lvl w:ilvl="0" w:tplc="DC121818">
      <w:start w:val="1"/>
      <w:numFmt w:val="decimal"/>
      <w:lvlText w:val="%1."/>
      <w:lvlJc w:val="left"/>
      <w:pPr>
        <w:tabs>
          <w:tab w:val="num" w:pos="720"/>
        </w:tabs>
        <w:ind w:left="720" w:hanging="360"/>
      </w:pPr>
      <w:rPr>
        <w:rFonts w:hint="default"/>
      </w:rPr>
    </w:lvl>
    <w:lvl w:ilvl="1" w:tplc="1896815A">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7" w15:restartNumberingAfterBreak="0">
    <w:nsid w:val="4602733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8"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46A616CE"/>
    <w:multiLevelType w:val="hybridMultilevel"/>
    <w:tmpl w:val="645C9F36"/>
    <w:lvl w:ilvl="0" w:tplc="47005380">
      <w:start w:val="1"/>
      <w:numFmt w:val="decimal"/>
      <w:lvlText w:val="%1."/>
      <w:lvlJc w:val="left"/>
      <w:pPr>
        <w:tabs>
          <w:tab w:val="num" w:pos="2700"/>
        </w:tabs>
        <w:ind w:left="2700" w:hanging="360"/>
      </w:pPr>
      <w:rPr>
        <w:rFonts w:ascii="Calibri" w:eastAsia="Times New Roman" w:hAnsi="Calibri" w:cs="Times New Roman"/>
      </w:rPr>
    </w:lvl>
    <w:lvl w:ilvl="1" w:tplc="6C44F34A">
      <w:start w:val="1"/>
      <w:numFmt w:val="decimal"/>
      <w:lvlText w:val="%2)"/>
      <w:lvlJc w:val="left"/>
      <w:pPr>
        <w:tabs>
          <w:tab w:val="num" w:pos="502"/>
        </w:tabs>
        <w:ind w:left="502" w:hanging="360"/>
      </w:pPr>
      <w:rPr>
        <w:rFonts w:hint="default"/>
      </w:rPr>
    </w:lvl>
    <w:lvl w:ilvl="2" w:tplc="1A6638C4">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0" w15:restartNumberingAfterBreak="0">
    <w:nsid w:val="47C8192F"/>
    <w:multiLevelType w:val="multilevel"/>
    <w:tmpl w:val="B1AEDA9C"/>
    <w:lvl w:ilvl="0">
      <w:start w:val="1"/>
      <w:numFmt w:val="decimal"/>
      <w:lvlText w:val="%1."/>
      <w:lvlJc w:val="left"/>
      <w:pPr>
        <w:tabs>
          <w:tab w:val="num" w:pos="3338"/>
        </w:tabs>
      </w:pPr>
      <w:rPr>
        <w:rFonts w:ascii="Calibri" w:eastAsia="Calibri" w:hAnsi="Calibri" w:cs="Calibri"/>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1" w15:restartNumberingAfterBreak="0">
    <w:nsid w:val="49981DF0"/>
    <w:multiLevelType w:val="hybridMultilevel"/>
    <w:tmpl w:val="9410B0D4"/>
    <w:lvl w:ilvl="0" w:tplc="C3564BC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4A195D3F"/>
    <w:multiLevelType w:val="multilevel"/>
    <w:tmpl w:val="D9842A6A"/>
    <w:lvl w:ilvl="0">
      <w:start w:val="5"/>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3" w15:restartNumberingAfterBreak="0">
    <w:nsid w:val="4B913CC4"/>
    <w:multiLevelType w:val="multilevel"/>
    <w:tmpl w:val="A7F056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4" w15:restartNumberingAfterBreak="0">
    <w:nsid w:val="4D0A5077"/>
    <w:multiLevelType w:val="hybridMultilevel"/>
    <w:tmpl w:val="58228A36"/>
    <w:lvl w:ilvl="0" w:tplc="EFD8E366">
      <w:start w:val="1"/>
      <w:numFmt w:val="lowerRoman"/>
      <w:lvlText w:val="%1."/>
      <w:lvlJc w:val="left"/>
      <w:pPr>
        <w:ind w:left="1425" w:hanging="72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75" w15:restartNumberingAfterBreak="0">
    <w:nsid w:val="4D8C34C2"/>
    <w:multiLevelType w:val="multilevel"/>
    <w:tmpl w:val="00122852"/>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i w:val="0"/>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6" w15:restartNumberingAfterBreak="0">
    <w:nsid w:val="4DE17EAA"/>
    <w:multiLevelType w:val="hybridMultilevel"/>
    <w:tmpl w:val="34EA6C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7" w15:restartNumberingAfterBreak="0">
    <w:nsid w:val="4E833EC2"/>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8" w15:restartNumberingAfterBreak="0">
    <w:nsid w:val="4EF97EA5"/>
    <w:multiLevelType w:val="multilevel"/>
    <w:tmpl w:val="C8921B9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15:restartNumberingAfterBreak="0">
    <w:nsid w:val="4FEE1568"/>
    <w:multiLevelType w:val="hybridMultilevel"/>
    <w:tmpl w:val="7E3886E2"/>
    <w:lvl w:ilvl="0" w:tplc="E1203494">
      <w:start w:val="1"/>
      <w:numFmt w:val="decimal"/>
      <w:lvlText w:val="%1."/>
      <w:lvlJc w:val="left"/>
      <w:pPr>
        <w:ind w:left="0" w:hanging="360"/>
      </w:pPr>
      <w:rPr>
        <w:rFonts w:ascii="Calibri" w:hAnsi="Calibri" w:hint="default"/>
      </w:rPr>
    </w:lvl>
    <w:lvl w:ilvl="1" w:tplc="04150019">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80" w15:restartNumberingAfterBreak="0">
    <w:nsid w:val="503A0496"/>
    <w:multiLevelType w:val="hybridMultilevel"/>
    <w:tmpl w:val="6F384760"/>
    <w:lvl w:ilvl="0" w:tplc="AF443032">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507312EB"/>
    <w:multiLevelType w:val="hybridMultilevel"/>
    <w:tmpl w:val="6C7423B4"/>
    <w:lvl w:ilvl="0" w:tplc="38AA23B0">
      <w:start w:val="1"/>
      <w:numFmt w:val="bullet"/>
      <w:lvlText w:val=""/>
      <w:lvlJc w:val="left"/>
      <w:pPr>
        <w:ind w:left="170" w:hanging="17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2" w15:restartNumberingAfterBreak="0">
    <w:nsid w:val="51723865"/>
    <w:multiLevelType w:val="hybridMultilevel"/>
    <w:tmpl w:val="2EF0284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51BB48C4"/>
    <w:multiLevelType w:val="hybridMultilevel"/>
    <w:tmpl w:val="8DFEDA10"/>
    <w:lvl w:ilvl="0" w:tplc="04150001">
      <w:start w:val="1"/>
      <w:numFmt w:val="bullet"/>
      <w:lvlText w:val=""/>
      <w:lvlJc w:val="left"/>
      <w:pPr>
        <w:ind w:left="794" w:hanging="227"/>
      </w:pPr>
      <w:rPr>
        <w:rFonts w:ascii="Symbol" w:hAnsi="Symbol" w:hint="default"/>
      </w:rPr>
    </w:lvl>
    <w:lvl w:ilvl="1" w:tplc="04150001">
      <w:start w:val="1"/>
      <w:numFmt w:val="bullet"/>
      <w:lvlText w:val=""/>
      <w:lvlJc w:val="left"/>
      <w:pPr>
        <w:ind w:left="1667" w:hanging="360"/>
      </w:pPr>
      <w:rPr>
        <w:rFonts w:ascii="Symbol" w:hAnsi="Symbol" w:hint="default"/>
      </w:rPr>
    </w:lvl>
    <w:lvl w:ilvl="2" w:tplc="04150005" w:tentative="1">
      <w:start w:val="1"/>
      <w:numFmt w:val="bullet"/>
      <w:lvlText w:val=""/>
      <w:lvlJc w:val="left"/>
      <w:pPr>
        <w:ind w:left="2387" w:hanging="360"/>
      </w:pPr>
      <w:rPr>
        <w:rFonts w:ascii="Wingdings" w:hAnsi="Wingdings" w:hint="default"/>
      </w:rPr>
    </w:lvl>
    <w:lvl w:ilvl="3" w:tplc="04150001" w:tentative="1">
      <w:start w:val="1"/>
      <w:numFmt w:val="bullet"/>
      <w:lvlText w:val=""/>
      <w:lvlJc w:val="left"/>
      <w:pPr>
        <w:ind w:left="3107" w:hanging="360"/>
      </w:pPr>
      <w:rPr>
        <w:rFonts w:ascii="Symbol" w:hAnsi="Symbol" w:hint="default"/>
      </w:rPr>
    </w:lvl>
    <w:lvl w:ilvl="4" w:tplc="04150003" w:tentative="1">
      <w:start w:val="1"/>
      <w:numFmt w:val="bullet"/>
      <w:lvlText w:val="o"/>
      <w:lvlJc w:val="left"/>
      <w:pPr>
        <w:ind w:left="3827" w:hanging="360"/>
      </w:pPr>
      <w:rPr>
        <w:rFonts w:ascii="Courier New" w:hAnsi="Courier New" w:cs="Courier New" w:hint="default"/>
      </w:rPr>
    </w:lvl>
    <w:lvl w:ilvl="5" w:tplc="04150005" w:tentative="1">
      <w:start w:val="1"/>
      <w:numFmt w:val="bullet"/>
      <w:lvlText w:val=""/>
      <w:lvlJc w:val="left"/>
      <w:pPr>
        <w:ind w:left="4547" w:hanging="360"/>
      </w:pPr>
      <w:rPr>
        <w:rFonts w:ascii="Wingdings" w:hAnsi="Wingdings" w:hint="default"/>
      </w:rPr>
    </w:lvl>
    <w:lvl w:ilvl="6" w:tplc="04150001" w:tentative="1">
      <w:start w:val="1"/>
      <w:numFmt w:val="bullet"/>
      <w:lvlText w:val=""/>
      <w:lvlJc w:val="left"/>
      <w:pPr>
        <w:ind w:left="5267" w:hanging="360"/>
      </w:pPr>
      <w:rPr>
        <w:rFonts w:ascii="Symbol" w:hAnsi="Symbol" w:hint="default"/>
      </w:rPr>
    </w:lvl>
    <w:lvl w:ilvl="7" w:tplc="04150003" w:tentative="1">
      <w:start w:val="1"/>
      <w:numFmt w:val="bullet"/>
      <w:lvlText w:val="o"/>
      <w:lvlJc w:val="left"/>
      <w:pPr>
        <w:ind w:left="5987" w:hanging="360"/>
      </w:pPr>
      <w:rPr>
        <w:rFonts w:ascii="Courier New" w:hAnsi="Courier New" w:cs="Courier New" w:hint="default"/>
      </w:rPr>
    </w:lvl>
    <w:lvl w:ilvl="8" w:tplc="04150005" w:tentative="1">
      <w:start w:val="1"/>
      <w:numFmt w:val="bullet"/>
      <w:lvlText w:val=""/>
      <w:lvlJc w:val="left"/>
      <w:pPr>
        <w:ind w:left="6707" w:hanging="360"/>
      </w:pPr>
      <w:rPr>
        <w:rFonts w:ascii="Wingdings" w:hAnsi="Wingdings" w:hint="default"/>
      </w:rPr>
    </w:lvl>
  </w:abstractNum>
  <w:abstractNum w:abstractNumId="84" w15:restartNumberingAfterBreak="0">
    <w:nsid w:val="53C202AB"/>
    <w:multiLevelType w:val="hybridMultilevel"/>
    <w:tmpl w:val="F0DA8EB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5" w15:restartNumberingAfterBreak="0">
    <w:nsid w:val="55137492"/>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86" w15:restartNumberingAfterBreak="0">
    <w:nsid w:val="57424824"/>
    <w:multiLevelType w:val="hybridMultilevel"/>
    <w:tmpl w:val="A9CEC858"/>
    <w:lvl w:ilvl="0" w:tplc="0A743F3E">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7" w15:restartNumberingAfterBreak="0">
    <w:nsid w:val="577D2865"/>
    <w:multiLevelType w:val="multilevel"/>
    <w:tmpl w:val="D514DEF2"/>
    <w:lvl w:ilvl="0">
      <w:start w:val="1"/>
      <w:numFmt w:val="decimal"/>
      <w:lvlText w:val="%1."/>
      <w:lvlJc w:val="left"/>
      <w:pPr>
        <w:tabs>
          <w:tab w:val="num" w:pos="360"/>
        </w:tabs>
        <w:ind w:left="360" w:hanging="360"/>
      </w:pPr>
      <w:rPr>
        <w:rFonts w:hint="default"/>
        <w:sz w:val="22"/>
        <w:szCs w:val="22"/>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88" w15:restartNumberingAfterBreak="0">
    <w:nsid w:val="58772290"/>
    <w:multiLevelType w:val="multilevel"/>
    <w:tmpl w:val="A77A851A"/>
    <w:lvl w:ilvl="0">
      <w:start w:val="8"/>
      <w:numFmt w:val="decimal"/>
      <w:lvlText w:val="%1."/>
      <w:lvlJc w:val="left"/>
      <w:pPr>
        <w:tabs>
          <w:tab w:val="num" w:pos="644"/>
        </w:tabs>
        <w:ind w:left="644" w:hanging="360"/>
      </w:pPr>
      <w:rPr>
        <w:rFonts w:hint="default"/>
        <w:color w:val="auto"/>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89" w15:restartNumberingAfterBreak="0">
    <w:nsid w:val="5B58198F"/>
    <w:multiLevelType w:val="hybridMultilevel"/>
    <w:tmpl w:val="46CC6C3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0" w15:restartNumberingAfterBreak="0">
    <w:nsid w:val="5BBE53B7"/>
    <w:multiLevelType w:val="hybridMultilevel"/>
    <w:tmpl w:val="C0A85E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92" w15:restartNumberingAfterBreak="0">
    <w:nsid w:val="5E261A87"/>
    <w:multiLevelType w:val="hybridMultilevel"/>
    <w:tmpl w:val="BD36395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93" w15:restartNumberingAfterBreak="0">
    <w:nsid w:val="5E5E0097"/>
    <w:multiLevelType w:val="hybridMultilevel"/>
    <w:tmpl w:val="88D6F95E"/>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6197264C"/>
    <w:multiLevelType w:val="hybridMultilevel"/>
    <w:tmpl w:val="83B42A16"/>
    <w:lvl w:ilvl="0" w:tplc="0CF42B38">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61CF1B4A"/>
    <w:multiLevelType w:val="hybridMultilevel"/>
    <w:tmpl w:val="CB8650EE"/>
    <w:lvl w:ilvl="0" w:tplc="D2823B7C">
      <w:start w:val="1"/>
      <w:numFmt w:val="upperRoman"/>
      <w:lvlText w:val="%1."/>
      <w:lvlJc w:val="right"/>
      <w:pPr>
        <w:ind w:left="360" w:hanging="360"/>
      </w:pPr>
      <w:rPr>
        <w:rFonts w:hint="default"/>
        <w:b w:val="0"/>
        <w:i w:val="0"/>
      </w:rPr>
    </w:lvl>
    <w:lvl w:ilvl="1" w:tplc="89E8351A">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7" w15:restartNumberingAfterBreak="0">
    <w:nsid w:val="62047C01"/>
    <w:multiLevelType w:val="multilevel"/>
    <w:tmpl w:val="3A82F8B4"/>
    <w:lvl w:ilvl="0">
      <w:start w:val="5"/>
      <w:numFmt w:val="decimal"/>
      <w:lvlText w:val="%1."/>
      <w:lvlJc w:val="left"/>
      <w:pPr>
        <w:tabs>
          <w:tab w:val="num" w:pos="644"/>
        </w:tabs>
        <w:ind w:left="644" w:hanging="360"/>
      </w:pPr>
      <w:rPr>
        <w:rFonts w:hint="default"/>
        <w:color w:val="auto"/>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8" w15:restartNumberingAfterBreak="0">
    <w:nsid w:val="632551C5"/>
    <w:multiLevelType w:val="hybridMultilevel"/>
    <w:tmpl w:val="F64C5EE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9" w15:restartNumberingAfterBreak="0">
    <w:nsid w:val="635D3CE5"/>
    <w:multiLevelType w:val="hybridMultilevel"/>
    <w:tmpl w:val="3ECEDC8C"/>
    <w:lvl w:ilvl="0" w:tplc="04150001">
      <w:start w:val="1"/>
      <w:numFmt w:val="bullet"/>
      <w:lvlText w:val=""/>
      <w:lvlJc w:val="left"/>
      <w:pPr>
        <w:ind w:left="170" w:hanging="167"/>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0" w15:restartNumberingAfterBreak="0">
    <w:nsid w:val="63FA4C06"/>
    <w:multiLevelType w:val="hybridMultilevel"/>
    <w:tmpl w:val="3D4E6664"/>
    <w:lvl w:ilvl="0" w:tplc="68588EE2">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6556580A"/>
    <w:multiLevelType w:val="hybridMultilevel"/>
    <w:tmpl w:val="B5027E36"/>
    <w:lvl w:ilvl="0" w:tplc="602A8A0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6578719E"/>
    <w:multiLevelType w:val="hybridMultilevel"/>
    <w:tmpl w:val="EBF25F5C"/>
    <w:lvl w:ilvl="0" w:tplc="329E4C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66120B28"/>
    <w:multiLevelType w:val="hybridMultilevel"/>
    <w:tmpl w:val="47666A32"/>
    <w:lvl w:ilvl="0" w:tplc="5830B34A">
      <w:start w:val="1"/>
      <w:numFmt w:val="decimal"/>
      <w:lvlText w:val="%1)"/>
      <w:lvlJc w:val="left"/>
      <w:pPr>
        <w:tabs>
          <w:tab w:val="num" w:pos="720"/>
        </w:tabs>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663D0DF8"/>
    <w:multiLevelType w:val="hybridMultilevel"/>
    <w:tmpl w:val="3B78CE28"/>
    <w:lvl w:ilvl="0" w:tplc="6D1A1AA6">
      <w:start w:val="1"/>
      <w:numFmt w:val="decimal"/>
      <w:lvlText w:val="%1."/>
      <w:lvlJc w:val="left"/>
      <w:pPr>
        <w:tabs>
          <w:tab w:val="num" w:pos="360"/>
        </w:tabs>
        <w:ind w:left="360" w:hanging="360"/>
      </w:pPr>
      <w:rPr>
        <w:i w:val="0"/>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06" w15:restartNumberingAfterBreak="0">
    <w:nsid w:val="67FA2D6F"/>
    <w:multiLevelType w:val="hybridMultilevel"/>
    <w:tmpl w:val="5C3E3718"/>
    <w:lvl w:ilvl="0" w:tplc="04150017">
      <w:start w:val="1"/>
      <w:numFmt w:val="lowerLetter"/>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7" w15:restartNumberingAfterBreak="0">
    <w:nsid w:val="681F2877"/>
    <w:multiLevelType w:val="hybridMultilevel"/>
    <w:tmpl w:val="BB3429AC"/>
    <w:lvl w:ilvl="0" w:tplc="04150015">
      <w:start w:val="1"/>
      <w:numFmt w:val="upperLetter"/>
      <w:lvlText w:val="%1."/>
      <w:lvlJc w:val="left"/>
      <w:pPr>
        <w:ind w:left="238" w:hanging="360"/>
      </w:pPr>
    </w:lvl>
    <w:lvl w:ilvl="1" w:tplc="611E21C8">
      <w:start w:val="1"/>
      <w:numFmt w:val="decimal"/>
      <w:lvlText w:val="B.%2"/>
      <w:lvlJc w:val="left"/>
      <w:pPr>
        <w:ind w:left="958" w:hanging="360"/>
      </w:pPr>
      <w:rPr>
        <w:rFonts w:hint="default"/>
      </w:rPr>
    </w:lvl>
    <w:lvl w:ilvl="2" w:tplc="0415001B">
      <w:start w:val="1"/>
      <w:numFmt w:val="lowerRoman"/>
      <w:lvlText w:val="%3."/>
      <w:lvlJc w:val="right"/>
      <w:pPr>
        <w:ind w:left="1678" w:hanging="180"/>
      </w:pPr>
    </w:lvl>
    <w:lvl w:ilvl="3" w:tplc="0415000F" w:tentative="1">
      <w:start w:val="1"/>
      <w:numFmt w:val="decimal"/>
      <w:lvlText w:val="%4."/>
      <w:lvlJc w:val="left"/>
      <w:pPr>
        <w:ind w:left="2398" w:hanging="360"/>
      </w:pPr>
    </w:lvl>
    <w:lvl w:ilvl="4" w:tplc="04150019" w:tentative="1">
      <w:start w:val="1"/>
      <w:numFmt w:val="lowerLetter"/>
      <w:lvlText w:val="%5."/>
      <w:lvlJc w:val="left"/>
      <w:pPr>
        <w:ind w:left="3118" w:hanging="360"/>
      </w:pPr>
    </w:lvl>
    <w:lvl w:ilvl="5" w:tplc="0415001B" w:tentative="1">
      <w:start w:val="1"/>
      <w:numFmt w:val="lowerRoman"/>
      <w:lvlText w:val="%6."/>
      <w:lvlJc w:val="right"/>
      <w:pPr>
        <w:ind w:left="3838" w:hanging="180"/>
      </w:pPr>
    </w:lvl>
    <w:lvl w:ilvl="6" w:tplc="0415000F" w:tentative="1">
      <w:start w:val="1"/>
      <w:numFmt w:val="decimal"/>
      <w:lvlText w:val="%7."/>
      <w:lvlJc w:val="left"/>
      <w:pPr>
        <w:ind w:left="4558" w:hanging="360"/>
      </w:pPr>
    </w:lvl>
    <w:lvl w:ilvl="7" w:tplc="04150019" w:tentative="1">
      <w:start w:val="1"/>
      <w:numFmt w:val="lowerLetter"/>
      <w:lvlText w:val="%8."/>
      <w:lvlJc w:val="left"/>
      <w:pPr>
        <w:ind w:left="5278" w:hanging="360"/>
      </w:pPr>
    </w:lvl>
    <w:lvl w:ilvl="8" w:tplc="0415001B" w:tentative="1">
      <w:start w:val="1"/>
      <w:numFmt w:val="lowerRoman"/>
      <w:lvlText w:val="%9."/>
      <w:lvlJc w:val="right"/>
      <w:pPr>
        <w:ind w:left="5998" w:hanging="180"/>
      </w:pPr>
    </w:lvl>
  </w:abstractNum>
  <w:abstractNum w:abstractNumId="108" w15:restartNumberingAfterBreak="0">
    <w:nsid w:val="690541C6"/>
    <w:multiLevelType w:val="hybridMultilevel"/>
    <w:tmpl w:val="3C366FBA"/>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9" w15:restartNumberingAfterBreak="0">
    <w:nsid w:val="6BC372A3"/>
    <w:multiLevelType w:val="multilevel"/>
    <w:tmpl w:val="9086EB2E"/>
    <w:lvl w:ilvl="0">
      <w:start w:val="2"/>
      <w:numFmt w:val="decimal"/>
      <w:lvlText w:val="%1."/>
      <w:lvlJc w:val="left"/>
      <w:pPr>
        <w:tabs>
          <w:tab w:val="num" w:pos="360"/>
        </w:tabs>
        <w:ind w:left="360" w:hanging="360"/>
      </w:pPr>
      <w:rPr>
        <w:rFonts w:hint="default"/>
      </w:rPr>
    </w:lvl>
    <w:lvl w:ilvl="1">
      <w:start w:val="3"/>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10" w15:restartNumberingAfterBreak="0">
    <w:nsid w:val="6C500C3B"/>
    <w:multiLevelType w:val="hybridMultilevel"/>
    <w:tmpl w:val="B5368EC2"/>
    <w:lvl w:ilvl="0" w:tplc="FFFFFFFF">
      <w:start w:val="1"/>
      <w:numFmt w:val="decimal"/>
      <w:lvlText w:val="%1."/>
      <w:lvlJc w:val="left"/>
      <w:pPr>
        <w:tabs>
          <w:tab w:val="num" w:pos="357"/>
        </w:tabs>
        <w:ind w:left="340" w:hanging="34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1" w15:restartNumberingAfterBreak="0">
    <w:nsid w:val="6D400A40"/>
    <w:multiLevelType w:val="hybridMultilevel"/>
    <w:tmpl w:val="E0FCAA9E"/>
    <w:lvl w:ilvl="0" w:tplc="89E8351A">
      <w:start w:val="1"/>
      <w:numFmt w:val="bullet"/>
      <w:lvlText w:val=""/>
      <w:lvlJc w:val="left"/>
      <w:pPr>
        <w:ind w:left="530" w:hanging="360"/>
      </w:pPr>
      <w:rPr>
        <w:rFonts w:ascii="Symbol" w:hAnsi="Symbol" w:hint="default"/>
      </w:rPr>
    </w:lvl>
    <w:lvl w:ilvl="1" w:tplc="04150003" w:tentative="1">
      <w:start w:val="1"/>
      <w:numFmt w:val="bullet"/>
      <w:lvlText w:val="o"/>
      <w:lvlJc w:val="left"/>
      <w:pPr>
        <w:ind w:left="1250" w:hanging="360"/>
      </w:pPr>
      <w:rPr>
        <w:rFonts w:ascii="Courier New" w:hAnsi="Courier New" w:cs="Courier New" w:hint="default"/>
      </w:rPr>
    </w:lvl>
    <w:lvl w:ilvl="2" w:tplc="04150005" w:tentative="1">
      <w:start w:val="1"/>
      <w:numFmt w:val="bullet"/>
      <w:lvlText w:val=""/>
      <w:lvlJc w:val="left"/>
      <w:pPr>
        <w:ind w:left="1970" w:hanging="360"/>
      </w:pPr>
      <w:rPr>
        <w:rFonts w:ascii="Wingdings" w:hAnsi="Wingdings" w:hint="default"/>
      </w:rPr>
    </w:lvl>
    <w:lvl w:ilvl="3" w:tplc="04150001" w:tentative="1">
      <w:start w:val="1"/>
      <w:numFmt w:val="bullet"/>
      <w:lvlText w:val=""/>
      <w:lvlJc w:val="left"/>
      <w:pPr>
        <w:ind w:left="2690" w:hanging="360"/>
      </w:pPr>
      <w:rPr>
        <w:rFonts w:ascii="Symbol" w:hAnsi="Symbol" w:hint="default"/>
      </w:rPr>
    </w:lvl>
    <w:lvl w:ilvl="4" w:tplc="04150003" w:tentative="1">
      <w:start w:val="1"/>
      <w:numFmt w:val="bullet"/>
      <w:lvlText w:val="o"/>
      <w:lvlJc w:val="left"/>
      <w:pPr>
        <w:ind w:left="3410" w:hanging="360"/>
      </w:pPr>
      <w:rPr>
        <w:rFonts w:ascii="Courier New" w:hAnsi="Courier New" w:cs="Courier New" w:hint="default"/>
      </w:rPr>
    </w:lvl>
    <w:lvl w:ilvl="5" w:tplc="04150005" w:tentative="1">
      <w:start w:val="1"/>
      <w:numFmt w:val="bullet"/>
      <w:lvlText w:val=""/>
      <w:lvlJc w:val="left"/>
      <w:pPr>
        <w:ind w:left="4130" w:hanging="360"/>
      </w:pPr>
      <w:rPr>
        <w:rFonts w:ascii="Wingdings" w:hAnsi="Wingdings" w:hint="default"/>
      </w:rPr>
    </w:lvl>
    <w:lvl w:ilvl="6" w:tplc="04150001" w:tentative="1">
      <w:start w:val="1"/>
      <w:numFmt w:val="bullet"/>
      <w:lvlText w:val=""/>
      <w:lvlJc w:val="left"/>
      <w:pPr>
        <w:ind w:left="4850" w:hanging="360"/>
      </w:pPr>
      <w:rPr>
        <w:rFonts w:ascii="Symbol" w:hAnsi="Symbol" w:hint="default"/>
      </w:rPr>
    </w:lvl>
    <w:lvl w:ilvl="7" w:tplc="04150003" w:tentative="1">
      <w:start w:val="1"/>
      <w:numFmt w:val="bullet"/>
      <w:lvlText w:val="o"/>
      <w:lvlJc w:val="left"/>
      <w:pPr>
        <w:ind w:left="5570" w:hanging="360"/>
      </w:pPr>
      <w:rPr>
        <w:rFonts w:ascii="Courier New" w:hAnsi="Courier New" w:cs="Courier New" w:hint="default"/>
      </w:rPr>
    </w:lvl>
    <w:lvl w:ilvl="8" w:tplc="04150005" w:tentative="1">
      <w:start w:val="1"/>
      <w:numFmt w:val="bullet"/>
      <w:lvlText w:val=""/>
      <w:lvlJc w:val="left"/>
      <w:pPr>
        <w:ind w:left="6290" w:hanging="360"/>
      </w:pPr>
      <w:rPr>
        <w:rFonts w:ascii="Wingdings" w:hAnsi="Wingdings" w:hint="default"/>
      </w:rPr>
    </w:lvl>
  </w:abstractNum>
  <w:abstractNum w:abstractNumId="112" w15:restartNumberingAfterBreak="0">
    <w:nsid w:val="6F47406C"/>
    <w:multiLevelType w:val="hybridMultilevel"/>
    <w:tmpl w:val="5128002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6F723A44"/>
    <w:multiLevelType w:val="hybridMultilevel"/>
    <w:tmpl w:val="FA34568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6FE97DE8"/>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15"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71C72317"/>
    <w:multiLevelType w:val="multilevel"/>
    <w:tmpl w:val="D86EAF20"/>
    <w:lvl w:ilvl="0">
      <w:start w:val="9"/>
      <w:numFmt w:val="decimal"/>
      <w:lvlText w:val="%1."/>
      <w:lvlJc w:val="left"/>
      <w:pPr>
        <w:tabs>
          <w:tab w:val="num" w:pos="644"/>
        </w:tabs>
        <w:ind w:left="644" w:hanging="360"/>
      </w:pPr>
      <w:rPr>
        <w:rFonts w:hint="default"/>
        <w:color w:val="auto"/>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18" w15:restartNumberingAfterBreak="0">
    <w:nsid w:val="72156263"/>
    <w:multiLevelType w:val="hybridMultilevel"/>
    <w:tmpl w:val="90F47AB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9" w15:restartNumberingAfterBreak="0">
    <w:nsid w:val="73DF09E4"/>
    <w:multiLevelType w:val="hybridMultilevel"/>
    <w:tmpl w:val="25D4A19C"/>
    <w:lvl w:ilvl="0" w:tplc="6CAA1BCE">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74D84BAA"/>
    <w:multiLevelType w:val="hybridMultilevel"/>
    <w:tmpl w:val="22103E7A"/>
    <w:lvl w:ilvl="0" w:tplc="04150011">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769751BF"/>
    <w:multiLevelType w:val="hybridMultilevel"/>
    <w:tmpl w:val="A5AE8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76B72C46"/>
    <w:multiLevelType w:val="hybridMultilevel"/>
    <w:tmpl w:val="786424AE"/>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3" w15:restartNumberingAfterBreak="0">
    <w:nsid w:val="77D03C1E"/>
    <w:multiLevelType w:val="hybridMultilevel"/>
    <w:tmpl w:val="FFE6D7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77FE1CB3"/>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5"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7C576400"/>
    <w:multiLevelType w:val="hybridMultilevel"/>
    <w:tmpl w:val="31586CE4"/>
    <w:lvl w:ilvl="0" w:tplc="C46049D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7C871E2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8" w15:restartNumberingAfterBreak="0">
    <w:nsid w:val="7E596207"/>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9" w15:restartNumberingAfterBreak="0">
    <w:nsid w:val="7FD31BF8"/>
    <w:multiLevelType w:val="hybridMultilevel"/>
    <w:tmpl w:val="DB4A607A"/>
    <w:lvl w:ilvl="0" w:tplc="6D1A1AA6">
      <w:start w:val="1"/>
      <w:numFmt w:val="decimal"/>
      <w:lvlText w:val="%1."/>
      <w:lvlJc w:val="left"/>
      <w:pPr>
        <w:tabs>
          <w:tab w:val="num" w:pos="360"/>
        </w:tabs>
        <w:ind w:left="360" w:hanging="360"/>
      </w:pPr>
      <w:rPr>
        <w:i w:val="0"/>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num w:numId="1" w16cid:durableId="1024357311">
    <w:abstractNumId w:val="42"/>
  </w:num>
  <w:num w:numId="2" w16cid:durableId="738552858">
    <w:abstractNumId w:val="20"/>
  </w:num>
  <w:num w:numId="3" w16cid:durableId="1391033504">
    <w:abstractNumId w:val="19"/>
  </w:num>
  <w:num w:numId="4" w16cid:durableId="1533230617">
    <w:abstractNumId w:val="70"/>
  </w:num>
  <w:num w:numId="5" w16cid:durableId="1705710750">
    <w:abstractNumId w:val="77"/>
  </w:num>
  <w:num w:numId="6" w16cid:durableId="781921278">
    <w:abstractNumId w:val="66"/>
  </w:num>
  <w:num w:numId="7" w16cid:durableId="1122266775">
    <w:abstractNumId w:val="54"/>
  </w:num>
  <w:num w:numId="8" w16cid:durableId="1177960055">
    <w:abstractNumId w:val="85"/>
  </w:num>
  <w:num w:numId="9" w16cid:durableId="1283611861">
    <w:abstractNumId w:val="127"/>
  </w:num>
  <w:num w:numId="10" w16cid:durableId="2021882287">
    <w:abstractNumId w:val="27"/>
  </w:num>
  <w:num w:numId="11" w16cid:durableId="555359937">
    <w:abstractNumId w:val="67"/>
  </w:num>
  <w:num w:numId="12" w16cid:durableId="1167864765">
    <w:abstractNumId w:val="87"/>
  </w:num>
  <w:num w:numId="13" w16cid:durableId="234711107">
    <w:abstractNumId w:val="110"/>
  </w:num>
  <w:num w:numId="14" w16cid:durableId="61022936">
    <w:abstractNumId w:val="33"/>
  </w:num>
  <w:num w:numId="15" w16cid:durableId="923731273">
    <w:abstractNumId w:val="16"/>
  </w:num>
  <w:num w:numId="16" w16cid:durableId="603221548">
    <w:abstractNumId w:val="129"/>
  </w:num>
  <w:num w:numId="17" w16cid:durableId="527059966">
    <w:abstractNumId w:val="124"/>
  </w:num>
  <w:num w:numId="18" w16cid:durableId="500435603">
    <w:abstractNumId w:val="75"/>
  </w:num>
  <w:num w:numId="19" w16cid:durableId="19935444">
    <w:abstractNumId w:val="31"/>
  </w:num>
  <w:num w:numId="20" w16cid:durableId="2098405367">
    <w:abstractNumId w:val="73"/>
  </w:num>
  <w:num w:numId="21" w16cid:durableId="1530794093">
    <w:abstractNumId w:val="64"/>
  </w:num>
  <w:num w:numId="22" w16cid:durableId="606350848">
    <w:abstractNumId w:val="29"/>
  </w:num>
  <w:num w:numId="23" w16cid:durableId="105853221">
    <w:abstractNumId w:val="61"/>
  </w:num>
  <w:num w:numId="24" w16cid:durableId="75254594">
    <w:abstractNumId w:val="15"/>
  </w:num>
  <w:num w:numId="25" w16cid:durableId="658076465">
    <w:abstractNumId w:val="10"/>
  </w:num>
  <w:num w:numId="26" w16cid:durableId="800415336">
    <w:abstractNumId w:val="56"/>
  </w:num>
  <w:num w:numId="27" w16cid:durableId="139881488">
    <w:abstractNumId w:val="21"/>
  </w:num>
  <w:num w:numId="28" w16cid:durableId="1710227990">
    <w:abstractNumId w:val="128"/>
  </w:num>
  <w:num w:numId="29" w16cid:durableId="880826744">
    <w:abstractNumId w:val="12"/>
  </w:num>
  <w:num w:numId="30" w16cid:durableId="1698001089">
    <w:abstractNumId w:val="91"/>
  </w:num>
  <w:num w:numId="31" w16cid:durableId="201807121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89882866">
    <w:abstractNumId w:val="109"/>
  </w:num>
  <w:num w:numId="33" w16cid:durableId="1333219001">
    <w:abstractNumId w:val="113"/>
  </w:num>
  <w:num w:numId="34" w16cid:durableId="1645698294">
    <w:abstractNumId w:val="53"/>
  </w:num>
  <w:num w:numId="35" w16cid:durableId="1125780116">
    <w:abstractNumId w:val="62"/>
  </w:num>
  <w:num w:numId="36" w16cid:durableId="1650397607">
    <w:abstractNumId w:val="51"/>
  </w:num>
  <w:num w:numId="37" w16cid:durableId="252976383">
    <w:abstractNumId w:val="89"/>
  </w:num>
  <w:num w:numId="38" w16cid:durableId="1147668940">
    <w:abstractNumId w:val="41"/>
  </w:num>
  <w:num w:numId="39" w16cid:durableId="1843660185">
    <w:abstractNumId w:val="123"/>
  </w:num>
  <w:num w:numId="40" w16cid:durableId="1454447555">
    <w:abstractNumId w:val="105"/>
  </w:num>
  <w:num w:numId="41" w16cid:durableId="215749810">
    <w:abstractNumId w:val="86"/>
  </w:num>
  <w:num w:numId="42" w16cid:durableId="84035910">
    <w:abstractNumId w:val="46"/>
  </w:num>
  <w:num w:numId="43" w16cid:durableId="340280015">
    <w:abstractNumId w:val="10"/>
  </w:num>
  <w:num w:numId="44" w16cid:durableId="2094550188">
    <w:abstractNumId w:val="104"/>
  </w:num>
  <w:num w:numId="45" w16cid:durableId="1579947576">
    <w:abstractNumId w:val="37"/>
  </w:num>
  <w:num w:numId="46" w16cid:durableId="1241058163">
    <w:abstractNumId w:val="40"/>
  </w:num>
  <w:num w:numId="47" w16cid:durableId="438179925">
    <w:abstractNumId w:val="72"/>
  </w:num>
  <w:num w:numId="48" w16cid:durableId="1331328295">
    <w:abstractNumId w:val="114"/>
  </w:num>
  <w:num w:numId="49" w16cid:durableId="140738283">
    <w:abstractNumId w:val="120"/>
  </w:num>
  <w:num w:numId="50" w16cid:durableId="1966812945">
    <w:abstractNumId w:val="18"/>
  </w:num>
  <w:num w:numId="51" w16cid:durableId="223878359">
    <w:abstractNumId w:val="25"/>
  </w:num>
  <w:num w:numId="52" w16cid:durableId="803237801">
    <w:abstractNumId w:val="65"/>
  </w:num>
  <w:num w:numId="53" w16cid:durableId="2014909998">
    <w:abstractNumId w:val="36"/>
  </w:num>
  <w:num w:numId="54" w16cid:durableId="603609949">
    <w:abstractNumId w:val="24"/>
  </w:num>
  <w:num w:numId="55" w16cid:durableId="2104181217">
    <w:abstractNumId w:val="84"/>
  </w:num>
  <w:num w:numId="56" w16cid:durableId="1954625353">
    <w:abstractNumId w:val="47"/>
  </w:num>
  <w:num w:numId="57" w16cid:durableId="1109162362">
    <w:abstractNumId w:val="78"/>
    <w:lvlOverride w:ilvl="0">
      <w:lvl w:ilvl="0">
        <w:start w:val="5"/>
        <w:numFmt w:val="decimal"/>
        <w:lvlText w:val="%1."/>
        <w:lvlJc w:val="left"/>
        <w:pPr>
          <w:tabs>
            <w:tab w:val="num" w:pos="720"/>
          </w:tabs>
          <w:ind w:left="720" w:hanging="360"/>
        </w:pPr>
        <w:rPr>
          <w:rFonts w:hint="default"/>
          <w:i w:val="0"/>
        </w:rPr>
      </w:lvl>
    </w:lvlOverride>
    <w:lvlOverride w:ilvl="1">
      <w:lvl w:ilvl="1">
        <w:start w:val="1"/>
        <w:numFmt w:val="decimal"/>
        <w:lvlText w:val="%2."/>
        <w:lvlJc w:val="left"/>
        <w:pPr>
          <w:tabs>
            <w:tab w:val="num" w:pos="1440"/>
          </w:tabs>
          <w:ind w:left="1440" w:hanging="360"/>
        </w:pPr>
        <w:rPr>
          <w:rFonts w:hint="default"/>
        </w:rPr>
      </w:lvl>
    </w:lvlOverride>
    <w:lvlOverride w:ilvl="2">
      <w:lvl w:ilvl="2">
        <w:start w:val="1"/>
        <w:numFmt w:val="decimal"/>
        <w:lvlText w:val="%3."/>
        <w:lvlJc w:val="left"/>
        <w:pPr>
          <w:tabs>
            <w:tab w:val="num" w:pos="2160"/>
          </w:tabs>
          <w:ind w:left="2160" w:hanging="360"/>
        </w:pPr>
        <w:rPr>
          <w:rFonts w:hint="default"/>
        </w:rPr>
      </w:lvl>
    </w:lvlOverride>
    <w:lvlOverride w:ilvl="3">
      <w:lvl w:ilvl="3">
        <w:start w:val="1"/>
        <w:numFmt w:val="decimal"/>
        <w:lvlText w:val="%4."/>
        <w:lvlJc w:val="left"/>
        <w:pPr>
          <w:tabs>
            <w:tab w:val="num" w:pos="2880"/>
          </w:tabs>
          <w:ind w:left="2880" w:hanging="360"/>
        </w:pPr>
        <w:rPr>
          <w:rFonts w:hint="default"/>
        </w:rPr>
      </w:lvl>
    </w:lvlOverride>
    <w:lvlOverride w:ilvl="4">
      <w:lvl w:ilvl="4">
        <w:start w:val="1"/>
        <w:numFmt w:val="decimal"/>
        <w:lvlText w:val="%5."/>
        <w:lvlJc w:val="left"/>
        <w:pPr>
          <w:tabs>
            <w:tab w:val="num" w:pos="3600"/>
          </w:tabs>
          <w:ind w:left="3600" w:hanging="360"/>
        </w:pPr>
        <w:rPr>
          <w:rFonts w:hint="default"/>
        </w:rPr>
      </w:lvl>
    </w:lvlOverride>
    <w:lvlOverride w:ilvl="5">
      <w:lvl w:ilvl="5">
        <w:start w:val="1"/>
        <w:numFmt w:val="decimal"/>
        <w:lvlText w:val="%6."/>
        <w:lvlJc w:val="left"/>
        <w:pPr>
          <w:tabs>
            <w:tab w:val="num" w:pos="4320"/>
          </w:tabs>
          <w:ind w:left="4320" w:hanging="36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decimal"/>
        <w:lvlText w:val="%8."/>
        <w:lvlJc w:val="left"/>
        <w:pPr>
          <w:tabs>
            <w:tab w:val="num" w:pos="5760"/>
          </w:tabs>
          <w:ind w:left="5760" w:hanging="360"/>
        </w:pPr>
        <w:rPr>
          <w:rFonts w:hint="default"/>
        </w:rPr>
      </w:lvl>
    </w:lvlOverride>
    <w:lvlOverride w:ilvl="8">
      <w:lvl w:ilvl="8">
        <w:start w:val="1"/>
        <w:numFmt w:val="decimal"/>
        <w:lvlText w:val="%9."/>
        <w:lvlJc w:val="left"/>
        <w:pPr>
          <w:tabs>
            <w:tab w:val="num" w:pos="6480"/>
          </w:tabs>
          <w:ind w:left="6480" w:hanging="360"/>
        </w:pPr>
        <w:rPr>
          <w:rFonts w:hint="default"/>
        </w:rPr>
      </w:lvl>
    </w:lvlOverride>
  </w:num>
  <w:num w:numId="58" w16cid:durableId="233047676">
    <w:abstractNumId w:val="108"/>
  </w:num>
  <w:num w:numId="59" w16cid:durableId="146171017">
    <w:abstractNumId w:val="57"/>
  </w:num>
  <w:num w:numId="60" w16cid:durableId="526256270">
    <w:abstractNumId w:val="122"/>
  </w:num>
  <w:num w:numId="61" w16cid:durableId="146099010">
    <w:abstractNumId w:val="43"/>
  </w:num>
  <w:num w:numId="62" w16cid:durableId="654407813">
    <w:abstractNumId w:val="38"/>
  </w:num>
  <w:num w:numId="63" w16cid:durableId="6910979">
    <w:abstractNumId w:val="45"/>
  </w:num>
  <w:num w:numId="64" w16cid:durableId="1367364887">
    <w:abstractNumId w:val="23"/>
  </w:num>
  <w:num w:numId="65" w16cid:durableId="375469366">
    <w:abstractNumId w:val="97"/>
  </w:num>
  <w:num w:numId="66" w16cid:durableId="1161655685">
    <w:abstractNumId w:val="88"/>
  </w:num>
  <w:num w:numId="67" w16cid:durableId="867910302">
    <w:abstractNumId w:val="117"/>
  </w:num>
  <w:num w:numId="68" w16cid:durableId="145242500">
    <w:abstractNumId w:val="32"/>
  </w:num>
  <w:num w:numId="69" w16cid:durableId="898905667">
    <w:abstractNumId w:val="106"/>
  </w:num>
  <w:num w:numId="70" w16cid:durableId="1769538290">
    <w:abstractNumId w:val="14"/>
  </w:num>
  <w:num w:numId="71" w16cid:durableId="1548102266">
    <w:abstractNumId w:val="44"/>
  </w:num>
  <w:num w:numId="72" w16cid:durableId="857238479">
    <w:abstractNumId w:val="39"/>
  </w:num>
  <w:num w:numId="73" w16cid:durableId="2056612555">
    <w:abstractNumId w:val="96"/>
  </w:num>
  <w:num w:numId="74" w16cid:durableId="1185748128">
    <w:abstractNumId w:val="107"/>
  </w:num>
  <w:num w:numId="75" w16cid:durableId="188320703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788691999">
    <w:abstractNumId w:val="119"/>
  </w:num>
  <w:num w:numId="77" w16cid:durableId="1786657751">
    <w:abstractNumId w:val="69"/>
  </w:num>
  <w:num w:numId="78" w16cid:durableId="1586912901">
    <w:abstractNumId w:val="59"/>
  </w:num>
  <w:num w:numId="79" w16cid:durableId="1435200437">
    <w:abstractNumId w:val="82"/>
  </w:num>
  <w:num w:numId="80" w16cid:durableId="116145438">
    <w:abstractNumId w:val="79"/>
  </w:num>
  <w:num w:numId="81" w16cid:durableId="678241912">
    <w:abstractNumId w:val="49"/>
  </w:num>
  <w:num w:numId="82" w16cid:durableId="2067953583">
    <w:abstractNumId w:val="90"/>
  </w:num>
  <w:num w:numId="83" w16cid:durableId="48505435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678897701">
    <w:abstractNumId w:val="74"/>
  </w:num>
  <w:num w:numId="85" w16cid:durableId="1162696264">
    <w:abstractNumId w:val="116"/>
  </w:num>
  <w:num w:numId="86" w16cid:durableId="1282343960">
    <w:abstractNumId w:val="94"/>
  </w:num>
  <w:num w:numId="87" w16cid:durableId="851456385">
    <w:abstractNumId w:val="11"/>
  </w:num>
  <w:num w:numId="88" w16cid:durableId="1407192734">
    <w:abstractNumId w:val="48"/>
  </w:num>
  <w:num w:numId="89" w16cid:durableId="2098936348">
    <w:abstractNumId w:val="115"/>
  </w:num>
  <w:num w:numId="90" w16cid:durableId="63853470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42371739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74044596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83803098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74610081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002708950">
    <w:abstractNumId w:val="22"/>
  </w:num>
  <w:num w:numId="96" w16cid:durableId="280962109">
    <w:abstractNumId w:val="63"/>
  </w:num>
  <w:num w:numId="97" w16cid:durableId="2010907465">
    <w:abstractNumId w:val="121"/>
  </w:num>
  <w:num w:numId="98" w16cid:durableId="1015116551">
    <w:abstractNumId w:val="118"/>
  </w:num>
  <w:num w:numId="99" w16cid:durableId="1721859298">
    <w:abstractNumId w:val="99"/>
  </w:num>
  <w:num w:numId="100" w16cid:durableId="1146966889">
    <w:abstractNumId w:val="98"/>
  </w:num>
  <w:num w:numId="101" w16cid:durableId="938834676">
    <w:abstractNumId w:val="50"/>
  </w:num>
  <w:num w:numId="102" w16cid:durableId="1171137719">
    <w:abstractNumId w:val="81"/>
  </w:num>
  <w:num w:numId="103" w16cid:durableId="1251037997">
    <w:abstractNumId w:val="13"/>
  </w:num>
  <w:num w:numId="104" w16cid:durableId="517161773">
    <w:abstractNumId w:val="71"/>
  </w:num>
  <w:num w:numId="105" w16cid:durableId="1529098921">
    <w:abstractNumId w:val="103"/>
  </w:num>
  <w:num w:numId="106" w16cid:durableId="923958185">
    <w:abstractNumId w:val="102"/>
  </w:num>
  <w:num w:numId="107" w16cid:durableId="1708215238">
    <w:abstractNumId w:val="80"/>
  </w:num>
  <w:num w:numId="108" w16cid:durableId="848566938">
    <w:abstractNumId w:val="17"/>
  </w:num>
  <w:num w:numId="109" w16cid:durableId="1042244766">
    <w:abstractNumId w:val="100"/>
  </w:num>
  <w:num w:numId="110" w16cid:durableId="1509055788">
    <w:abstractNumId w:val="35"/>
  </w:num>
  <w:num w:numId="111" w16cid:durableId="924263050">
    <w:abstractNumId w:val="95"/>
  </w:num>
  <w:num w:numId="112" w16cid:durableId="1050307943">
    <w:abstractNumId w:val="52"/>
  </w:num>
  <w:num w:numId="113" w16cid:durableId="1199245643">
    <w:abstractNumId w:val="126"/>
  </w:num>
  <w:num w:numId="114" w16cid:durableId="924220502">
    <w:abstractNumId w:val="28"/>
  </w:num>
  <w:num w:numId="115" w16cid:durableId="1159728242">
    <w:abstractNumId w:val="93"/>
  </w:num>
  <w:num w:numId="116" w16cid:durableId="426584231">
    <w:abstractNumId w:val="55"/>
  </w:num>
  <w:num w:numId="117" w16cid:durableId="1221481606">
    <w:abstractNumId w:val="30"/>
  </w:num>
  <w:num w:numId="118" w16cid:durableId="1665158074">
    <w:abstractNumId w:val="83"/>
  </w:num>
  <w:num w:numId="119" w16cid:durableId="1903634824">
    <w:abstractNumId w:val="34"/>
  </w:num>
  <w:num w:numId="120" w16cid:durableId="2064865305">
    <w:abstractNumId w:val="112"/>
  </w:num>
  <w:num w:numId="121" w16cid:durableId="288783316">
    <w:abstractNumId w:val="111"/>
  </w:num>
  <w:num w:numId="122" w16cid:durableId="645746987">
    <w:abstractNumId w:val="76"/>
  </w:num>
  <w:num w:numId="123" w16cid:durableId="873343527">
    <w:abstractNumId w:val="60"/>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90C"/>
    <w:rsid w:val="00000AA3"/>
    <w:rsid w:val="00000F97"/>
    <w:rsid w:val="0000124B"/>
    <w:rsid w:val="00001E41"/>
    <w:rsid w:val="00003011"/>
    <w:rsid w:val="000041CA"/>
    <w:rsid w:val="0000530C"/>
    <w:rsid w:val="0000565B"/>
    <w:rsid w:val="00005E0F"/>
    <w:rsid w:val="00006514"/>
    <w:rsid w:val="000066E0"/>
    <w:rsid w:val="000067B0"/>
    <w:rsid w:val="00006CB1"/>
    <w:rsid w:val="00006E33"/>
    <w:rsid w:val="000077E8"/>
    <w:rsid w:val="00007D18"/>
    <w:rsid w:val="00007E60"/>
    <w:rsid w:val="00010011"/>
    <w:rsid w:val="00010F3E"/>
    <w:rsid w:val="00011761"/>
    <w:rsid w:val="000117F1"/>
    <w:rsid w:val="00011C48"/>
    <w:rsid w:val="000128E6"/>
    <w:rsid w:val="00012DF4"/>
    <w:rsid w:val="00013699"/>
    <w:rsid w:val="00014A01"/>
    <w:rsid w:val="000163CB"/>
    <w:rsid w:val="0001671C"/>
    <w:rsid w:val="00016FED"/>
    <w:rsid w:val="00017D08"/>
    <w:rsid w:val="00017F56"/>
    <w:rsid w:val="000219A4"/>
    <w:rsid w:val="00021A33"/>
    <w:rsid w:val="0002256A"/>
    <w:rsid w:val="000225DB"/>
    <w:rsid w:val="00022B96"/>
    <w:rsid w:val="00022D5B"/>
    <w:rsid w:val="0002323E"/>
    <w:rsid w:val="00023257"/>
    <w:rsid w:val="00023A68"/>
    <w:rsid w:val="00024382"/>
    <w:rsid w:val="00024B29"/>
    <w:rsid w:val="00024F11"/>
    <w:rsid w:val="00025D14"/>
    <w:rsid w:val="0002601A"/>
    <w:rsid w:val="00026667"/>
    <w:rsid w:val="0002681D"/>
    <w:rsid w:val="000268C8"/>
    <w:rsid w:val="00026FCE"/>
    <w:rsid w:val="000276C9"/>
    <w:rsid w:val="000300B5"/>
    <w:rsid w:val="00030C39"/>
    <w:rsid w:val="000312C6"/>
    <w:rsid w:val="0003137F"/>
    <w:rsid w:val="0003274A"/>
    <w:rsid w:val="00032791"/>
    <w:rsid w:val="000329A4"/>
    <w:rsid w:val="00033335"/>
    <w:rsid w:val="00033DB9"/>
    <w:rsid w:val="0003481D"/>
    <w:rsid w:val="000348B3"/>
    <w:rsid w:val="00034FF3"/>
    <w:rsid w:val="0003628A"/>
    <w:rsid w:val="000362EC"/>
    <w:rsid w:val="00036868"/>
    <w:rsid w:val="00036991"/>
    <w:rsid w:val="00037AE0"/>
    <w:rsid w:val="0004008E"/>
    <w:rsid w:val="00040A99"/>
    <w:rsid w:val="00041F77"/>
    <w:rsid w:val="00042412"/>
    <w:rsid w:val="00042590"/>
    <w:rsid w:val="000426CC"/>
    <w:rsid w:val="0004272E"/>
    <w:rsid w:val="00042EB4"/>
    <w:rsid w:val="00042F5A"/>
    <w:rsid w:val="000439B1"/>
    <w:rsid w:val="000439FF"/>
    <w:rsid w:val="00044728"/>
    <w:rsid w:val="00044B3C"/>
    <w:rsid w:val="0004529A"/>
    <w:rsid w:val="000455E0"/>
    <w:rsid w:val="0004599B"/>
    <w:rsid w:val="00045FF7"/>
    <w:rsid w:val="00046AB2"/>
    <w:rsid w:val="00046D10"/>
    <w:rsid w:val="00047556"/>
    <w:rsid w:val="00047B60"/>
    <w:rsid w:val="0005002D"/>
    <w:rsid w:val="00050219"/>
    <w:rsid w:val="000504CE"/>
    <w:rsid w:val="000509C2"/>
    <w:rsid w:val="00050A04"/>
    <w:rsid w:val="00050F66"/>
    <w:rsid w:val="000511AF"/>
    <w:rsid w:val="00051A82"/>
    <w:rsid w:val="000530A0"/>
    <w:rsid w:val="000533EC"/>
    <w:rsid w:val="000543B2"/>
    <w:rsid w:val="000547F7"/>
    <w:rsid w:val="00055B27"/>
    <w:rsid w:val="00055D2E"/>
    <w:rsid w:val="000561BD"/>
    <w:rsid w:val="0005632B"/>
    <w:rsid w:val="000563DA"/>
    <w:rsid w:val="00057423"/>
    <w:rsid w:val="00057556"/>
    <w:rsid w:val="000579F6"/>
    <w:rsid w:val="00060414"/>
    <w:rsid w:val="0006143E"/>
    <w:rsid w:val="00061C8B"/>
    <w:rsid w:val="000620C3"/>
    <w:rsid w:val="0006247C"/>
    <w:rsid w:val="000624AF"/>
    <w:rsid w:val="000628D1"/>
    <w:rsid w:val="0006358B"/>
    <w:rsid w:val="00063E04"/>
    <w:rsid w:val="00064D29"/>
    <w:rsid w:val="00064D5C"/>
    <w:rsid w:val="00065253"/>
    <w:rsid w:val="000655AA"/>
    <w:rsid w:val="000658BD"/>
    <w:rsid w:val="00065C30"/>
    <w:rsid w:val="0006647B"/>
    <w:rsid w:val="000670F0"/>
    <w:rsid w:val="00067E0E"/>
    <w:rsid w:val="000700B3"/>
    <w:rsid w:val="0007044A"/>
    <w:rsid w:val="00070999"/>
    <w:rsid w:val="00071BFD"/>
    <w:rsid w:val="00071DF6"/>
    <w:rsid w:val="00072453"/>
    <w:rsid w:val="00072FB2"/>
    <w:rsid w:val="000744EA"/>
    <w:rsid w:val="0007463C"/>
    <w:rsid w:val="00074811"/>
    <w:rsid w:val="00074918"/>
    <w:rsid w:val="000749C0"/>
    <w:rsid w:val="00074C07"/>
    <w:rsid w:val="00075CA8"/>
    <w:rsid w:val="000766E5"/>
    <w:rsid w:val="0007704A"/>
    <w:rsid w:val="0007747F"/>
    <w:rsid w:val="000777B4"/>
    <w:rsid w:val="00077B1D"/>
    <w:rsid w:val="000804CF"/>
    <w:rsid w:val="0008065A"/>
    <w:rsid w:val="00080BC7"/>
    <w:rsid w:val="00080DB0"/>
    <w:rsid w:val="00080E79"/>
    <w:rsid w:val="000816BC"/>
    <w:rsid w:val="00082FB0"/>
    <w:rsid w:val="00083F91"/>
    <w:rsid w:val="00086B9A"/>
    <w:rsid w:val="00086FFD"/>
    <w:rsid w:val="000871F1"/>
    <w:rsid w:val="00087592"/>
    <w:rsid w:val="00087CE7"/>
    <w:rsid w:val="00091221"/>
    <w:rsid w:val="0009196B"/>
    <w:rsid w:val="00091ADE"/>
    <w:rsid w:val="00092BCB"/>
    <w:rsid w:val="00093BFF"/>
    <w:rsid w:val="00093DA0"/>
    <w:rsid w:val="00093EFC"/>
    <w:rsid w:val="00093EFE"/>
    <w:rsid w:val="000943D1"/>
    <w:rsid w:val="0009517A"/>
    <w:rsid w:val="0009523C"/>
    <w:rsid w:val="00095320"/>
    <w:rsid w:val="000955DA"/>
    <w:rsid w:val="00096529"/>
    <w:rsid w:val="0009756C"/>
    <w:rsid w:val="00097D24"/>
    <w:rsid w:val="000A07A8"/>
    <w:rsid w:val="000A08CA"/>
    <w:rsid w:val="000A0B4F"/>
    <w:rsid w:val="000A0BF2"/>
    <w:rsid w:val="000A1860"/>
    <w:rsid w:val="000A372A"/>
    <w:rsid w:val="000A3B4C"/>
    <w:rsid w:val="000A5C43"/>
    <w:rsid w:val="000A6340"/>
    <w:rsid w:val="000A673A"/>
    <w:rsid w:val="000A72F6"/>
    <w:rsid w:val="000A7473"/>
    <w:rsid w:val="000A76D4"/>
    <w:rsid w:val="000B0386"/>
    <w:rsid w:val="000B0FB0"/>
    <w:rsid w:val="000B16E2"/>
    <w:rsid w:val="000B1784"/>
    <w:rsid w:val="000B1865"/>
    <w:rsid w:val="000B1DFC"/>
    <w:rsid w:val="000B2146"/>
    <w:rsid w:val="000B2A33"/>
    <w:rsid w:val="000B2EC3"/>
    <w:rsid w:val="000B313C"/>
    <w:rsid w:val="000B36C1"/>
    <w:rsid w:val="000B3A55"/>
    <w:rsid w:val="000B3E21"/>
    <w:rsid w:val="000B5285"/>
    <w:rsid w:val="000B533C"/>
    <w:rsid w:val="000B55C0"/>
    <w:rsid w:val="000B5927"/>
    <w:rsid w:val="000B59C5"/>
    <w:rsid w:val="000B65A7"/>
    <w:rsid w:val="000B6A6F"/>
    <w:rsid w:val="000B7389"/>
    <w:rsid w:val="000B76F0"/>
    <w:rsid w:val="000C0468"/>
    <w:rsid w:val="000C04F0"/>
    <w:rsid w:val="000C0CB0"/>
    <w:rsid w:val="000C12E1"/>
    <w:rsid w:val="000C26FA"/>
    <w:rsid w:val="000C34FC"/>
    <w:rsid w:val="000C3BC8"/>
    <w:rsid w:val="000C3C60"/>
    <w:rsid w:val="000C62BE"/>
    <w:rsid w:val="000C64C3"/>
    <w:rsid w:val="000C7036"/>
    <w:rsid w:val="000C71BA"/>
    <w:rsid w:val="000C79DE"/>
    <w:rsid w:val="000D09DD"/>
    <w:rsid w:val="000D0B21"/>
    <w:rsid w:val="000D0CBE"/>
    <w:rsid w:val="000D1370"/>
    <w:rsid w:val="000D1427"/>
    <w:rsid w:val="000D19E4"/>
    <w:rsid w:val="000D1C44"/>
    <w:rsid w:val="000D1C53"/>
    <w:rsid w:val="000D2008"/>
    <w:rsid w:val="000D313B"/>
    <w:rsid w:val="000D3D0E"/>
    <w:rsid w:val="000D3D48"/>
    <w:rsid w:val="000D3EA1"/>
    <w:rsid w:val="000D41E6"/>
    <w:rsid w:val="000D4CF5"/>
    <w:rsid w:val="000D5367"/>
    <w:rsid w:val="000D5455"/>
    <w:rsid w:val="000D5E7C"/>
    <w:rsid w:val="000D5F42"/>
    <w:rsid w:val="000D6744"/>
    <w:rsid w:val="000D7041"/>
    <w:rsid w:val="000E0507"/>
    <w:rsid w:val="000E079A"/>
    <w:rsid w:val="000E0809"/>
    <w:rsid w:val="000E443E"/>
    <w:rsid w:val="000E4ACF"/>
    <w:rsid w:val="000E4CBF"/>
    <w:rsid w:val="000E5CF7"/>
    <w:rsid w:val="000E65CF"/>
    <w:rsid w:val="000E66AF"/>
    <w:rsid w:val="000E79B1"/>
    <w:rsid w:val="000E7DD6"/>
    <w:rsid w:val="000E7E37"/>
    <w:rsid w:val="000F08F4"/>
    <w:rsid w:val="000F0D95"/>
    <w:rsid w:val="000F1017"/>
    <w:rsid w:val="000F15FC"/>
    <w:rsid w:val="000F2039"/>
    <w:rsid w:val="000F256F"/>
    <w:rsid w:val="000F414C"/>
    <w:rsid w:val="000F4919"/>
    <w:rsid w:val="000F4B7A"/>
    <w:rsid w:val="000F5768"/>
    <w:rsid w:val="000F5C72"/>
    <w:rsid w:val="000F5FDD"/>
    <w:rsid w:val="000F6B44"/>
    <w:rsid w:val="000F768F"/>
    <w:rsid w:val="000F7A12"/>
    <w:rsid w:val="00100246"/>
    <w:rsid w:val="001009B6"/>
    <w:rsid w:val="001009DD"/>
    <w:rsid w:val="00101822"/>
    <w:rsid w:val="001030EC"/>
    <w:rsid w:val="00103262"/>
    <w:rsid w:val="00103671"/>
    <w:rsid w:val="001037E1"/>
    <w:rsid w:val="00103D3E"/>
    <w:rsid w:val="00103E45"/>
    <w:rsid w:val="0010574F"/>
    <w:rsid w:val="00105783"/>
    <w:rsid w:val="001060FB"/>
    <w:rsid w:val="001073E5"/>
    <w:rsid w:val="001074C8"/>
    <w:rsid w:val="0011000C"/>
    <w:rsid w:val="00110CA5"/>
    <w:rsid w:val="00110EDD"/>
    <w:rsid w:val="0011174C"/>
    <w:rsid w:val="001126DA"/>
    <w:rsid w:val="0011469C"/>
    <w:rsid w:val="00114F64"/>
    <w:rsid w:val="0011524A"/>
    <w:rsid w:val="001152EE"/>
    <w:rsid w:val="0011646D"/>
    <w:rsid w:val="00116533"/>
    <w:rsid w:val="0012153A"/>
    <w:rsid w:val="001217D9"/>
    <w:rsid w:val="00121A11"/>
    <w:rsid w:val="00121FF3"/>
    <w:rsid w:val="001221F2"/>
    <w:rsid w:val="001226F5"/>
    <w:rsid w:val="00122C30"/>
    <w:rsid w:val="00123047"/>
    <w:rsid w:val="00123C1D"/>
    <w:rsid w:val="001246AD"/>
    <w:rsid w:val="00125AB7"/>
    <w:rsid w:val="00125B1C"/>
    <w:rsid w:val="001268BF"/>
    <w:rsid w:val="00127027"/>
    <w:rsid w:val="001271B4"/>
    <w:rsid w:val="0012758A"/>
    <w:rsid w:val="00127873"/>
    <w:rsid w:val="001316A4"/>
    <w:rsid w:val="00132084"/>
    <w:rsid w:val="00133FE7"/>
    <w:rsid w:val="00134A30"/>
    <w:rsid w:val="00134DF9"/>
    <w:rsid w:val="001350F8"/>
    <w:rsid w:val="00135362"/>
    <w:rsid w:val="0013546E"/>
    <w:rsid w:val="00135F8E"/>
    <w:rsid w:val="001361BE"/>
    <w:rsid w:val="001367E5"/>
    <w:rsid w:val="00136A01"/>
    <w:rsid w:val="00136CF4"/>
    <w:rsid w:val="00137057"/>
    <w:rsid w:val="001405DA"/>
    <w:rsid w:val="0014122B"/>
    <w:rsid w:val="00141F62"/>
    <w:rsid w:val="001429D7"/>
    <w:rsid w:val="00143396"/>
    <w:rsid w:val="00143762"/>
    <w:rsid w:val="001437A0"/>
    <w:rsid w:val="00143B8A"/>
    <w:rsid w:val="0014428C"/>
    <w:rsid w:val="0014610D"/>
    <w:rsid w:val="001466A4"/>
    <w:rsid w:val="00146E6F"/>
    <w:rsid w:val="0014720B"/>
    <w:rsid w:val="00150575"/>
    <w:rsid w:val="001506A4"/>
    <w:rsid w:val="001507B8"/>
    <w:rsid w:val="00150A22"/>
    <w:rsid w:val="00150B2F"/>
    <w:rsid w:val="001518C8"/>
    <w:rsid w:val="001522BF"/>
    <w:rsid w:val="00153A48"/>
    <w:rsid w:val="00155C06"/>
    <w:rsid w:val="0015671E"/>
    <w:rsid w:val="00156A4A"/>
    <w:rsid w:val="00157104"/>
    <w:rsid w:val="00157367"/>
    <w:rsid w:val="00157AE7"/>
    <w:rsid w:val="00157FB9"/>
    <w:rsid w:val="001616CA"/>
    <w:rsid w:val="00161DB3"/>
    <w:rsid w:val="00161F3E"/>
    <w:rsid w:val="00162AD0"/>
    <w:rsid w:val="00162DCE"/>
    <w:rsid w:val="0016388E"/>
    <w:rsid w:val="0016411E"/>
    <w:rsid w:val="001643BC"/>
    <w:rsid w:val="0016519B"/>
    <w:rsid w:val="00165225"/>
    <w:rsid w:val="00165C3C"/>
    <w:rsid w:val="00165CD5"/>
    <w:rsid w:val="001666BB"/>
    <w:rsid w:val="00166DA5"/>
    <w:rsid w:val="00170562"/>
    <w:rsid w:val="0017068F"/>
    <w:rsid w:val="0017079C"/>
    <w:rsid w:val="00170ECE"/>
    <w:rsid w:val="00171F05"/>
    <w:rsid w:val="00171F4F"/>
    <w:rsid w:val="001720CE"/>
    <w:rsid w:val="0017379B"/>
    <w:rsid w:val="00173A69"/>
    <w:rsid w:val="00173EA0"/>
    <w:rsid w:val="00174DCC"/>
    <w:rsid w:val="00176319"/>
    <w:rsid w:val="001776C3"/>
    <w:rsid w:val="001805B6"/>
    <w:rsid w:val="00180AB9"/>
    <w:rsid w:val="00180DBE"/>
    <w:rsid w:val="00181404"/>
    <w:rsid w:val="00182520"/>
    <w:rsid w:val="00182730"/>
    <w:rsid w:val="00183B43"/>
    <w:rsid w:val="00183F46"/>
    <w:rsid w:val="00185C30"/>
    <w:rsid w:val="00185D3E"/>
    <w:rsid w:val="001862E2"/>
    <w:rsid w:val="0018650F"/>
    <w:rsid w:val="00186CC8"/>
    <w:rsid w:val="00190AF3"/>
    <w:rsid w:val="00190D55"/>
    <w:rsid w:val="0019121D"/>
    <w:rsid w:val="00191566"/>
    <w:rsid w:val="00192F98"/>
    <w:rsid w:val="0019320A"/>
    <w:rsid w:val="00193248"/>
    <w:rsid w:val="00193694"/>
    <w:rsid w:val="001937B4"/>
    <w:rsid w:val="00193A59"/>
    <w:rsid w:val="00193C1C"/>
    <w:rsid w:val="00194415"/>
    <w:rsid w:val="0019555B"/>
    <w:rsid w:val="001967A8"/>
    <w:rsid w:val="00197275"/>
    <w:rsid w:val="001A0DA8"/>
    <w:rsid w:val="001A1077"/>
    <w:rsid w:val="001A125E"/>
    <w:rsid w:val="001A1791"/>
    <w:rsid w:val="001A1AEC"/>
    <w:rsid w:val="001A1E35"/>
    <w:rsid w:val="001A22ED"/>
    <w:rsid w:val="001A427C"/>
    <w:rsid w:val="001A575E"/>
    <w:rsid w:val="001A5B62"/>
    <w:rsid w:val="001A611E"/>
    <w:rsid w:val="001A6FCE"/>
    <w:rsid w:val="001B04C6"/>
    <w:rsid w:val="001B07DE"/>
    <w:rsid w:val="001B09B6"/>
    <w:rsid w:val="001B0E3A"/>
    <w:rsid w:val="001B14F4"/>
    <w:rsid w:val="001B1BA4"/>
    <w:rsid w:val="001B2193"/>
    <w:rsid w:val="001B2614"/>
    <w:rsid w:val="001B26A1"/>
    <w:rsid w:val="001B2A86"/>
    <w:rsid w:val="001B34BF"/>
    <w:rsid w:val="001B3A41"/>
    <w:rsid w:val="001B3FE5"/>
    <w:rsid w:val="001B4D85"/>
    <w:rsid w:val="001B503C"/>
    <w:rsid w:val="001B5168"/>
    <w:rsid w:val="001B5959"/>
    <w:rsid w:val="001B68B8"/>
    <w:rsid w:val="001B6AB8"/>
    <w:rsid w:val="001B72A9"/>
    <w:rsid w:val="001B7466"/>
    <w:rsid w:val="001C055E"/>
    <w:rsid w:val="001C061B"/>
    <w:rsid w:val="001C0991"/>
    <w:rsid w:val="001C0CBF"/>
    <w:rsid w:val="001C0F95"/>
    <w:rsid w:val="001C25D0"/>
    <w:rsid w:val="001C2E1B"/>
    <w:rsid w:val="001C367A"/>
    <w:rsid w:val="001C39EC"/>
    <w:rsid w:val="001C48A2"/>
    <w:rsid w:val="001C523E"/>
    <w:rsid w:val="001C567C"/>
    <w:rsid w:val="001C5B87"/>
    <w:rsid w:val="001C66BB"/>
    <w:rsid w:val="001C6ED5"/>
    <w:rsid w:val="001C7403"/>
    <w:rsid w:val="001D01B0"/>
    <w:rsid w:val="001D01DD"/>
    <w:rsid w:val="001D1535"/>
    <w:rsid w:val="001D1D0B"/>
    <w:rsid w:val="001D1F58"/>
    <w:rsid w:val="001D2695"/>
    <w:rsid w:val="001D29AB"/>
    <w:rsid w:val="001D325B"/>
    <w:rsid w:val="001D3F2F"/>
    <w:rsid w:val="001D4BB4"/>
    <w:rsid w:val="001D4CF7"/>
    <w:rsid w:val="001D57AB"/>
    <w:rsid w:val="001D5E9A"/>
    <w:rsid w:val="001D6E35"/>
    <w:rsid w:val="001D6F33"/>
    <w:rsid w:val="001D74A0"/>
    <w:rsid w:val="001D7ACF"/>
    <w:rsid w:val="001D7B6A"/>
    <w:rsid w:val="001E131B"/>
    <w:rsid w:val="001E2C6F"/>
    <w:rsid w:val="001E2CCE"/>
    <w:rsid w:val="001E2D9F"/>
    <w:rsid w:val="001E3116"/>
    <w:rsid w:val="001E3FF3"/>
    <w:rsid w:val="001E4593"/>
    <w:rsid w:val="001E4CE6"/>
    <w:rsid w:val="001E4ED8"/>
    <w:rsid w:val="001E51E8"/>
    <w:rsid w:val="001E5B24"/>
    <w:rsid w:val="001E5D3F"/>
    <w:rsid w:val="001E779D"/>
    <w:rsid w:val="001E7D9B"/>
    <w:rsid w:val="001F0318"/>
    <w:rsid w:val="001F0744"/>
    <w:rsid w:val="001F0F79"/>
    <w:rsid w:val="001F0F7D"/>
    <w:rsid w:val="001F13B1"/>
    <w:rsid w:val="001F2220"/>
    <w:rsid w:val="001F3110"/>
    <w:rsid w:val="001F321F"/>
    <w:rsid w:val="001F3671"/>
    <w:rsid w:val="001F3A4E"/>
    <w:rsid w:val="001F40EA"/>
    <w:rsid w:val="001F5DB1"/>
    <w:rsid w:val="001F71D5"/>
    <w:rsid w:val="00200122"/>
    <w:rsid w:val="00200268"/>
    <w:rsid w:val="00200D09"/>
    <w:rsid w:val="00202371"/>
    <w:rsid w:val="00202E78"/>
    <w:rsid w:val="00203771"/>
    <w:rsid w:val="00203773"/>
    <w:rsid w:val="00203A9C"/>
    <w:rsid w:val="00203B23"/>
    <w:rsid w:val="00203F51"/>
    <w:rsid w:val="00204413"/>
    <w:rsid w:val="00204501"/>
    <w:rsid w:val="00204C66"/>
    <w:rsid w:val="002063E8"/>
    <w:rsid w:val="002069AB"/>
    <w:rsid w:val="00206CCA"/>
    <w:rsid w:val="00206CDE"/>
    <w:rsid w:val="00210A66"/>
    <w:rsid w:val="00211D29"/>
    <w:rsid w:val="00211E1C"/>
    <w:rsid w:val="00211E59"/>
    <w:rsid w:val="00212EFB"/>
    <w:rsid w:val="0021326E"/>
    <w:rsid w:val="0021332C"/>
    <w:rsid w:val="00213CB2"/>
    <w:rsid w:val="002149D0"/>
    <w:rsid w:val="00215226"/>
    <w:rsid w:val="00216212"/>
    <w:rsid w:val="002163E8"/>
    <w:rsid w:val="00217690"/>
    <w:rsid w:val="00217EEC"/>
    <w:rsid w:val="002201B6"/>
    <w:rsid w:val="00220621"/>
    <w:rsid w:val="00221192"/>
    <w:rsid w:val="0022268E"/>
    <w:rsid w:val="00222A2B"/>
    <w:rsid w:val="00222E80"/>
    <w:rsid w:val="00223327"/>
    <w:rsid w:val="002234CF"/>
    <w:rsid w:val="0022423F"/>
    <w:rsid w:val="002247C9"/>
    <w:rsid w:val="0022501E"/>
    <w:rsid w:val="0022568E"/>
    <w:rsid w:val="002258AD"/>
    <w:rsid w:val="00226EE0"/>
    <w:rsid w:val="0022792C"/>
    <w:rsid w:val="0023128A"/>
    <w:rsid w:val="00231DFF"/>
    <w:rsid w:val="00232F09"/>
    <w:rsid w:val="0023532B"/>
    <w:rsid w:val="00235745"/>
    <w:rsid w:val="00235D43"/>
    <w:rsid w:val="00236FFA"/>
    <w:rsid w:val="0023732D"/>
    <w:rsid w:val="002374C2"/>
    <w:rsid w:val="002374FF"/>
    <w:rsid w:val="00237626"/>
    <w:rsid w:val="00237AA1"/>
    <w:rsid w:val="00240344"/>
    <w:rsid w:val="00240431"/>
    <w:rsid w:val="00240AB3"/>
    <w:rsid w:val="00240C02"/>
    <w:rsid w:val="002415A7"/>
    <w:rsid w:val="00243603"/>
    <w:rsid w:val="002442EF"/>
    <w:rsid w:val="0024512B"/>
    <w:rsid w:val="00245CAB"/>
    <w:rsid w:val="00246346"/>
    <w:rsid w:val="002467AA"/>
    <w:rsid w:val="00246F09"/>
    <w:rsid w:val="00247C67"/>
    <w:rsid w:val="002508CA"/>
    <w:rsid w:val="002508D6"/>
    <w:rsid w:val="00250E8A"/>
    <w:rsid w:val="0025153C"/>
    <w:rsid w:val="00251D87"/>
    <w:rsid w:val="002522F1"/>
    <w:rsid w:val="00252BD5"/>
    <w:rsid w:val="00253BE0"/>
    <w:rsid w:val="00253E63"/>
    <w:rsid w:val="0025438B"/>
    <w:rsid w:val="002548B9"/>
    <w:rsid w:val="00255406"/>
    <w:rsid w:val="002556FF"/>
    <w:rsid w:val="00255888"/>
    <w:rsid w:val="002559FC"/>
    <w:rsid w:val="00255ECD"/>
    <w:rsid w:val="00256986"/>
    <w:rsid w:val="00256EB8"/>
    <w:rsid w:val="00257F4D"/>
    <w:rsid w:val="0026028E"/>
    <w:rsid w:val="0026058D"/>
    <w:rsid w:val="00260B61"/>
    <w:rsid w:val="002615F8"/>
    <w:rsid w:val="002618E4"/>
    <w:rsid w:val="00262524"/>
    <w:rsid w:val="0026351C"/>
    <w:rsid w:val="00263AA7"/>
    <w:rsid w:val="00263BFE"/>
    <w:rsid w:val="00264653"/>
    <w:rsid w:val="00264B4C"/>
    <w:rsid w:val="0026513A"/>
    <w:rsid w:val="00266761"/>
    <w:rsid w:val="00266B75"/>
    <w:rsid w:val="00267228"/>
    <w:rsid w:val="00270855"/>
    <w:rsid w:val="00270F55"/>
    <w:rsid w:val="00271D8A"/>
    <w:rsid w:val="0027220E"/>
    <w:rsid w:val="0027290C"/>
    <w:rsid w:val="00272C9E"/>
    <w:rsid w:val="00273489"/>
    <w:rsid w:val="002739E7"/>
    <w:rsid w:val="002745F1"/>
    <w:rsid w:val="002754B5"/>
    <w:rsid w:val="00276863"/>
    <w:rsid w:val="00276D15"/>
    <w:rsid w:val="00276E59"/>
    <w:rsid w:val="002775C9"/>
    <w:rsid w:val="0027768D"/>
    <w:rsid w:val="00277883"/>
    <w:rsid w:val="00280308"/>
    <w:rsid w:val="002809C7"/>
    <w:rsid w:val="00280A4A"/>
    <w:rsid w:val="002810E5"/>
    <w:rsid w:val="002812F5"/>
    <w:rsid w:val="0028135F"/>
    <w:rsid w:val="002819EC"/>
    <w:rsid w:val="00283D87"/>
    <w:rsid w:val="00284F3C"/>
    <w:rsid w:val="00285205"/>
    <w:rsid w:val="002853CD"/>
    <w:rsid w:val="00285B4D"/>
    <w:rsid w:val="00285DA0"/>
    <w:rsid w:val="00286F15"/>
    <w:rsid w:val="002902E0"/>
    <w:rsid w:val="00290642"/>
    <w:rsid w:val="00291E9E"/>
    <w:rsid w:val="002923CE"/>
    <w:rsid w:val="00292AB1"/>
    <w:rsid w:val="00293172"/>
    <w:rsid w:val="00293947"/>
    <w:rsid w:val="00294BE8"/>
    <w:rsid w:val="00295CD3"/>
    <w:rsid w:val="00296383"/>
    <w:rsid w:val="0029744F"/>
    <w:rsid w:val="0029770A"/>
    <w:rsid w:val="002A173C"/>
    <w:rsid w:val="002A24BB"/>
    <w:rsid w:val="002A3BFF"/>
    <w:rsid w:val="002A51AE"/>
    <w:rsid w:val="002A5CFB"/>
    <w:rsid w:val="002A636A"/>
    <w:rsid w:val="002A63B8"/>
    <w:rsid w:val="002A6440"/>
    <w:rsid w:val="002A65AB"/>
    <w:rsid w:val="002A6FD6"/>
    <w:rsid w:val="002A7BDB"/>
    <w:rsid w:val="002B02D3"/>
    <w:rsid w:val="002B039C"/>
    <w:rsid w:val="002B25B4"/>
    <w:rsid w:val="002B2DBB"/>
    <w:rsid w:val="002B3016"/>
    <w:rsid w:val="002B305C"/>
    <w:rsid w:val="002B33E0"/>
    <w:rsid w:val="002B33EB"/>
    <w:rsid w:val="002B4DA7"/>
    <w:rsid w:val="002B52DE"/>
    <w:rsid w:val="002B5377"/>
    <w:rsid w:val="002B582D"/>
    <w:rsid w:val="002B598A"/>
    <w:rsid w:val="002B5C42"/>
    <w:rsid w:val="002B7953"/>
    <w:rsid w:val="002B7B7F"/>
    <w:rsid w:val="002C0908"/>
    <w:rsid w:val="002C0C72"/>
    <w:rsid w:val="002C16B5"/>
    <w:rsid w:val="002C16D7"/>
    <w:rsid w:val="002C2330"/>
    <w:rsid w:val="002C2CD7"/>
    <w:rsid w:val="002C3056"/>
    <w:rsid w:val="002C3A5F"/>
    <w:rsid w:val="002C3A60"/>
    <w:rsid w:val="002C4628"/>
    <w:rsid w:val="002C53B8"/>
    <w:rsid w:val="002C7140"/>
    <w:rsid w:val="002D02C3"/>
    <w:rsid w:val="002D0973"/>
    <w:rsid w:val="002D09BB"/>
    <w:rsid w:val="002D0F5F"/>
    <w:rsid w:val="002D1341"/>
    <w:rsid w:val="002D19DC"/>
    <w:rsid w:val="002D21BB"/>
    <w:rsid w:val="002D2D1F"/>
    <w:rsid w:val="002D3235"/>
    <w:rsid w:val="002D492D"/>
    <w:rsid w:val="002D4CFF"/>
    <w:rsid w:val="002D4D3E"/>
    <w:rsid w:val="002D4E30"/>
    <w:rsid w:val="002D5F31"/>
    <w:rsid w:val="002D6836"/>
    <w:rsid w:val="002D6EF1"/>
    <w:rsid w:val="002D7FEE"/>
    <w:rsid w:val="002E042A"/>
    <w:rsid w:val="002E11F3"/>
    <w:rsid w:val="002E1C69"/>
    <w:rsid w:val="002E257B"/>
    <w:rsid w:val="002E281B"/>
    <w:rsid w:val="002E2870"/>
    <w:rsid w:val="002E306B"/>
    <w:rsid w:val="002E3F8E"/>
    <w:rsid w:val="002E4D4B"/>
    <w:rsid w:val="002E5222"/>
    <w:rsid w:val="002E5286"/>
    <w:rsid w:val="002E536F"/>
    <w:rsid w:val="002E542B"/>
    <w:rsid w:val="002E57CC"/>
    <w:rsid w:val="002E57EC"/>
    <w:rsid w:val="002E58E0"/>
    <w:rsid w:val="002E6D1B"/>
    <w:rsid w:val="002E6D84"/>
    <w:rsid w:val="002E7D34"/>
    <w:rsid w:val="002F052C"/>
    <w:rsid w:val="002F0646"/>
    <w:rsid w:val="002F0CAD"/>
    <w:rsid w:val="002F251B"/>
    <w:rsid w:val="002F2703"/>
    <w:rsid w:val="002F2B93"/>
    <w:rsid w:val="002F3A21"/>
    <w:rsid w:val="002F4010"/>
    <w:rsid w:val="002F5056"/>
    <w:rsid w:val="002F5118"/>
    <w:rsid w:val="002F6C81"/>
    <w:rsid w:val="002F74C5"/>
    <w:rsid w:val="002F75BD"/>
    <w:rsid w:val="002F7E78"/>
    <w:rsid w:val="003003C6"/>
    <w:rsid w:val="00300605"/>
    <w:rsid w:val="003008B8"/>
    <w:rsid w:val="003010BD"/>
    <w:rsid w:val="00302702"/>
    <w:rsid w:val="00302E55"/>
    <w:rsid w:val="00304AC4"/>
    <w:rsid w:val="00304B83"/>
    <w:rsid w:val="00304C67"/>
    <w:rsid w:val="00305348"/>
    <w:rsid w:val="0030542E"/>
    <w:rsid w:val="00305738"/>
    <w:rsid w:val="00305AD8"/>
    <w:rsid w:val="00305E09"/>
    <w:rsid w:val="0030654F"/>
    <w:rsid w:val="003065CA"/>
    <w:rsid w:val="00307487"/>
    <w:rsid w:val="00310CC9"/>
    <w:rsid w:val="00311728"/>
    <w:rsid w:val="00311986"/>
    <w:rsid w:val="00312549"/>
    <w:rsid w:val="0031370C"/>
    <w:rsid w:val="00313BF9"/>
    <w:rsid w:val="00314075"/>
    <w:rsid w:val="003140F1"/>
    <w:rsid w:val="003158DE"/>
    <w:rsid w:val="00315B4F"/>
    <w:rsid w:val="00316EC5"/>
    <w:rsid w:val="00317042"/>
    <w:rsid w:val="00317725"/>
    <w:rsid w:val="00320890"/>
    <w:rsid w:val="00321069"/>
    <w:rsid w:val="0032140D"/>
    <w:rsid w:val="0032172F"/>
    <w:rsid w:val="00322266"/>
    <w:rsid w:val="00322A71"/>
    <w:rsid w:val="003237BF"/>
    <w:rsid w:val="003239DA"/>
    <w:rsid w:val="00323F74"/>
    <w:rsid w:val="003242D3"/>
    <w:rsid w:val="00324C3A"/>
    <w:rsid w:val="00325DD0"/>
    <w:rsid w:val="003260FE"/>
    <w:rsid w:val="00326D7A"/>
    <w:rsid w:val="00327248"/>
    <w:rsid w:val="0033006C"/>
    <w:rsid w:val="003301E4"/>
    <w:rsid w:val="0033047A"/>
    <w:rsid w:val="00330534"/>
    <w:rsid w:val="00330D96"/>
    <w:rsid w:val="003314E6"/>
    <w:rsid w:val="00332DB6"/>
    <w:rsid w:val="00333088"/>
    <w:rsid w:val="00333918"/>
    <w:rsid w:val="00333D51"/>
    <w:rsid w:val="0033451E"/>
    <w:rsid w:val="003349AD"/>
    <w:rsid w:val="003350C4"/>
    <w:rsid w:val="00335CDA"/>
    <w:rsid w:val="00335D97"/>
    <w:rsid w:val="003366D0"/>
    <w:rsid w:val="003371EB"/>
    <w:rsid w:val="00337247"/>
    <w:rsid w:val="00340702"/>
    <w:rsid w:val="0034159D"/>
    <w:rsid w:val="00341FB7"/>
    <w:rsid w:val="00341FE8"/>
    <w:rsid w:val="00342021"/>
    <w:rsid w:val="00342D4A"/>
    <w:rsid w:val="00343147"/>
    <w:rsid w:val="00343E31"/>
    <w:rsid w:val="00344ADA"/>
    <w:rsid w:val="00344ECC"/>
    <w:rsid w:val="00345417"/>
    <w:rsid w:val="00345BDA"/>
    <w:rsid w:val="00346EA0"/>
    <w:rsid w:val="00347805"/>
    <w:rsid w:val="00350509"/>
    <w:rsid w:val="00350777"/>
    <w:rsid w:val="003510AB"/>
    <w:rsid w:val="003518DD"/>
    <w:rsid w:val="00351B34"/>
    <w:rsid w:val="00351BAC"/>
    <w:rsid w:val="00352AA4"/>
    <w:rsid w:val="00354679"/>
    <w:rsid w:val="00355231"/>
    <w:rsid w:val="00355B7A"/>
    <w:rsid w:val="00356947"/>
    <w:rsid w:val="0035704B"/>
    <w:rsid w:val="00357092"/>
    <w:rsid w:val="00357834"/>
    <w:rsid w:val="00357CE7"/>
    <w:rsid w:val="00361541"/>
    <w:rsid w:val="00361B82"/>
    <w:rsid w:val="00362157"/>
    <w:rsid w:val="003621EA"/>
    <w:rsid w:val="003624EC"/>
    <w:rsid w:val="00362757"/>
    <w:rsid w:val="00363767"/>
    <w:rsid w:val="00363A15"/>
    <w:rsid w:val="00363FD0"/>
    <w:rsid w:val="00364151"/>
    <w:rsid w:val="00364869"/>
    <w:rsid w:val="003657CE"/>
    <w:rsid w:val="003658ED"/>
    <w:rsid w:val="00365EC0"/>
    <w:rsid w:val="0036788B"/>
    <w:rsid w:val="00370462"/>
    <w:rsid w:val="00371190"/>
    <w:rsid w:val="003715D8"/>
    <w:rsid w:val="0037181E"/>
    <w:rsid w:val="00371D05"/>
    <w:rsid w:val="00372AD2"/>
    <w:rsid w:val="00372D8F"/>
    <w:rsid w:val="00373478"/>
    <w:rsid w:val="003735A8"/>
    <w:rsid w:val="003741F6"/>
    <w:rsid w:val="003743ED"/>
    <w:rsid w:val="00374F5B"/>
    <w:rsid w:val="003755A2"/>
    <w:rsid w:val="00376381"/>
    <w:rsid w:val="00376A9B"/>
    <w:rsid w:val="00376AE0"/>
    <w:rsid w:val="00376B37"/>
    <w:rsid w:val="00376C15"/>
    <w:rsid w:val="00376D87"/>
    <w:rsid w:val="00377A7C"/>
    <w:rsid w:val="00377CFC"/>
    <w:rsid w:val="00380041"/>
    <w:rsid w:val="003804DF"/>
    <w:rsid w:val="00382F96"/>
    <w:rsid w:val="003839C6"/>
    <w:rsid w:val="00383F15"/>
    <w:rsid w:val="00384697"/>
    <w:rsid w:val="00384815"/>
    <w:rsid w:val="00384E3B"/>
    <w:rsid w:val="003867C3"/>
    <w:rsid w:val="0038689C"/>
    <w:rsid w:val="00387987"/>
    <w:rsid w:val="00387D98"/>
    <w:rsid w:val="00390198"/>
    <w:rsid w:val="0039083C"/>
    <w:rsid w:val="003919A2"/>
    <w:rsid w:val="00391D1E"/>
    <w:rsid w:val="00391D76"/>
    <w:rsid w:val="00392068"/>
    <w:rsid w:val="003929DD"/>
    <w:rsid w:val="00392A43"/>
    <w:rsid w:val="00394542"/>
    <w:rsid w:val="00395305"/>
    <w:rsid w:val="0039553C"/>
    <w:rsid w:val="00395922"/>
    <w:rsid w:val="003961D3"/>
    <w:rsid w:val="003970EB"/>
    <w:rsid w:val="00397123"/>
    <w:rsid w:val="00397397"/>
    <w:rsid w:val="0039756D"/>
    <w:rsid w:val="00397B9C"/>
    <w:rsid w:val="00397F17"/>
    <w:rsid w:val="003A0C68"/>
    <w:rsid w:val="003A2331"/>
    <w:rsid w:val="003A32CA"/>
    <w:rsid w:val="003A489A"/>
    <w:rsid w:val="003A622D"/>
    <w:rsid w:val="003A6C9A"/>
    <w:rsid w:val="003B00B3"/>
    <w:rsid w:val="003B122E"/>
    <w:rsid w:val="003B145E"/>
    <w:rsid w:val="003B2E07"/>
    <w:rsid w:val="003B2F97"/>
    <w:rsid w:val="003B30B1"/>
    <w:rsid w:val="003B4863"/>
    <w:rsid w:val="003B49D5"/>
    <w:rsid w:val="003B53F1"/>
    <w:rsid w:val="003B59F9"/>
    <w:rsid w:val="003B6445"/>
    <w:rsid w:val="003B67E0"/>
    <w:rsid w:val="003B6BBE"/>
    <w:rsid w:val="003C0209"/>
    <w:rsid w:val="003C062C"/>
    <w:rsid w:val="003C0F58"/>
    <w:rsid w:val="003C173C"/>
    <w:rsid w:val="003C19B5"/>
    <w:rsid w:val="003C27D7"/>
    <w:rsid w:val="003C2F09"/>
    <w:rsid w:val="003C3066"/>
    <w:rsid w:val="003C35B3"/>
    <w:rsid w:val="003C39ED"/>
    <w:rsid w:val="003C3DD0"/>
    <w:rsid w:val="003C3E53"/>
    <w:rsid w:val="003C4E8F"/>
    <w:rsid w:val="003C4F70"/>
    <w:rsid w:val="003C536D"/>
    <w:rsid w:val="003C56BC"/>
    <w:rsid w:val="003C5CC8"/>
    <w:rsid w:val="003C64D8"/>
    <w:rsid w:val="003C69AB"/>
    <w:rsid w:val="003C6D51"/>
    <w:rsid w:val="003C74F6"/>
    <w:rsid w:val="003D00F6"/>
    <w:rsid w:val="003D108C"/>
    <w:rsid w:val="003D18D6"/>
    <w:rsid w:val="003D19E1"/>
    <w:rsid w:val="003D1ED9"/>
    <w:rsid w:val="003D20E9"/>
    <w:rsid w:val="003D2480"/>
    <w:rsid w:val="003D279A"/>
    <w:rsid w:val="003D2D79"/>
    <w:rsid w:val="003D34B4"/>
    <w:rsid w:val="003D359F"/>
    <w:rsid w:val="003D36B0"/>
    <w:rsid w:val="003D3789"/>
    <w:rsid w:val="003D422C"/>
    <w:rsid w:val="003D4720"/>
    <w:rsid w:val="003D4C84"/>
    <w:rsid w:val="003D5AE8"/>
    <w:rsid w:val="003D65FA"/>
    <w:rsid w:val="003D6BA1"/>
    <w:rsid w:val="003D6D6A"/>
    <w:rsid w:val="003E0A5B"/>
    <w:rsid w:val="003E0C4D"/>
    <w:rsid w:val="003E0EBC"/>
    <w:rsid w:val="003E0F1C"/>
    <w:rsid w:val="003E1557"/>
    <w:rsid w:val="003E23BD"/>
    <w:rsid w:val="003E3E6B"/>
    <w:rsid w:val="003E4E02"/>
    <w:rsid w:val="003E53B0"/>
    <w:rsid w:val="003E673B"/>
    <w:rsid w:val="003E690C"/>
    <w:rsid w:val="003E6CB0"/>
    <w:rsid w:val="003E7660"/>
    <w:rsid w:val="003E7D75"/>
    <w:rsid w:val="003F0120"/>
    <w:rsid w:val="003F0909"/>
    <w:rsid w:val="003F1312"/>
    <w:rsid w:val="003F1A14"/>
    <w:rsid w:val="003F280B"/>
    <w:rsid w:val="003F2D8D"/>
    <w:rsid w:val="003F408C"/>
    <w:rsid w:val="003F41D4"/>
    <w:rsid w:val="003F4B4C"/>
    <w:rsid w:val="003F5419"/>
    <w:rsid w:val="003F5AA6"/>
    <w:rsid w:val="003F634C"/>
    <w:rsid w:val="003F6977"/>
    <w:rsid w:val="003F6B4E"/>
    <w:rsid w:val="003F7A1E"/>
    <w:rsid w:val="0040010D"/>
    <w:rsid w:val="00400141"/>
    <w:rsid w:val="004004E4"/>
    <w:rsid w:val="00401639"/>
    <w:rsid w:val="00401861"/>
    <w:rsid w:val="00402387"/>
    <w:rsid w:val="004024D8"/>
    <w:rsid w:val="00402B11"/>
    <w:rsid w:val="00402D3F"/>
    <w:rsid w:val="004032E8"/>
    <w:rsid w:val="00405748"/>
    <w:rsid w:val="00406EBA"/>
    <w:rsid w:val="004072B9"/>
    <w:rsid w:val="004075D9"/>
    <w:rsid w:val="00407F0B"/>
    <w:rsid w:val="00407FAA"/>
    <w:rsid w:val="004114E3"/>
    <w:rsid w:val="004119D2"/>
    <w:rsid w:val="004121E9"/>
    <w:rsid w:val="004136A8"/>
    <w:rsid w:val="00413A3A"/>
    <w:rsid w:val="0041401C"/>
    <w:rsid w:val="00414063"/>
    <w:rsid w:val="00414A57"/>
    <w:rsid w:val="00414F38"/>
    <w:rsid w:val="00415500"/>
    <w:rsid w:val="0041577F"/>
    <w:rsid w:val="00415EE2"/>
    <w:rsid w:val="004162ED"/>
    <w:rsid w:val="00416FEE"/>
    <w:rsid w:val="00417326"/>
    <w:rsid w:val="0042175A"/>
    <w:rsid w:val="0042249E"/>
    <w:rsid w:val="00423082"/>
    <w:rsid w:val="00423ACD"/>
    <w:rsid w:val="00425CD5"/>
    <w:rsid w:val="0042656C"/>
    <w:rsid w:val="004267C5"/>
    <w:rsid w:val="00426C15"/>
    <w:rsid w:val="004273B6"/>
    <w:rsid w:val="00427BD7"/>
    <w:rsid w:val="004320BC"/>
    <w:rsid w:val="004339A8"/>
    <w:rsid w:val="004347FD"/>
    <w:rsid w:val="00434E37"/>
    <w:rsid w:val="00434EA6"/>
    <w:rsid w:val="00435465"/>
    <w:rsid w:val="004354F0"/>
    <w:rsid w:val="00435688"/>
    <w:rsid w:val="00435776"/>
    <w:rsid w:val="004365DF"/>
    <w:rsid w:val="004366B2"/>
    <w:rsid w:val="00437266"/>
    <w:rsid w:val="004379AC"/>
    <w:rsid w:val="00437BF7"/>
    <w:rsid w:val="00440536"/>
    <w:rsid w:val="004414C9"/>
    <w:rsid w:val="0044232D"/>
    <w:rsid w:val="00442F0A"/>
    <w:rsid w:val="00442FA3"/>
    <w:rsid w:val="004445DA"/>
    <w:rsid w:val="004450E0"/>
    <w:rsid w:val="004454BD"/>
    <w:rsid w:val="00445907"/>
    <w:rsid w:val="00445EE4"/>
    <w:rsid w:val="00446AA3"/>
    <w:rsid w:val="00447057"/>
    <w:rsid w:val="00447B76"/>
    <w:rsid w:val="00452A4B"/>
    <w:rsid w:val="00453493"/>
    <w:rsid w:val="004536D8"/>
    <w:rsid w:val="0045395D"/>
    <w:rsid w:val="004542AE"/>
    <w:rsid w:val="00454CCD"/>
    <w:rsid w:val="004550A4"/>
    <w:rsid w:val="00455922"/>
    <w:rsid w:val="00455A06"/>
    <w:rsid w:val="00455BE8"/>
    <w:rsid w:val="00456FF3"/>
    <w:rsid w:val="0045700A"/>
    <w:rsid w:val="00457AF3"/>
    <w:rsid w:val="00457BB4"/>
    <w:rsid w:val="00460098"/>
    <w:rsid w:val="0046035E"/>
    <w:rsid w:val="00460428"/>
    <w:rsid w:val="004605C1"/>
    <w:rsid w:val="004611C0"/>
    <w:rsid w:val="00461202"/>
    <w:rsid w:val="00461275"/>
    <w:rsid w:val="00461821"/>
    <w:rsid w:val="004619AB"/>
    <w:rsid w:val="0046279A"/>
    <w:rsid w:val="00462BFE"/>
    <w:rsid w:val="00462CC5"/>
    <w:rsid w:val="004630A0"/>
    <w:rsid w:val="00463513"/>
    <w:rsid w:val="00463528"/>
    <w:rsid w:val="00463D58"/>
    <w:rsid w:val="004642EB"/>
    <w:rsid w:val="00464D7B"/>
    <w:rsid w:val="004657D5"/>
    <w:rsid w:val="004670DB"/>
    <w:rsid w:val="00467CF7"/>
    <w:rsid w:val="00471196"/>
    <w:rsid w:val="004715B8"/>
    <w:rsid w:val="00471B0E"/>
    <w:rsid w:val="00471C0C"/>
    <w:rsid w:val="004725B9"/>
    <w:rsid w:val="0047319B"/>
    <w:rsid w:val="0047356C"/>
    <w:rsid w:val="00473753"/>
    <w:rsid w:val="004745B4"/>
    <w:rsid w:val="00475A36"/>
    <w:rsid w:val="0047625C"/>
    <w:rsid w:val="004763AF"/>
    <w:rsid w:val="00476669"/>
    <w:rsid w:val="0047686A"/>
    <w:rsid w:val="00476D87"/>
    <w:rsid w:val="00477160"/>
    <w:rsid w:val="0047730D"/>
    <w:rsid w:val="00477512"/>
    <w:rsid w:val="00477CE5"/>
    <w:rsid w:val="004801EE"/>
    <w:rsid w:val="004805A1"/>
    <w:rsid w:val="00480937"/>
    <w:rsid w:val="00480D95"/>
    <w:rsid w:val="004811D9"/>
    <w:rsid w:val="0048159B"/>
    <w:rsid w:val="00481BE5"/>
    <w:rsid w:val="00482239"/>
    <w:rsid w:val="004826ED"/>
    <w:rsid w:val="00482A93"/>
    <w:rsid w:val="00483507"/>
    <w:rsid w:val="004837EC"/>
    <w:rsid w:val="00483B0E"/>
    <w:rsid w:val="00483F1C"/>
    <w:rsid w:val="00484AA6"/>
    <w:rsid w:val="00485B90"/>
    <w:rsid w:val="00485B9B"/>
    <w:rsid w:val="004866E6"/>
    <w:rsid w:val="00486903"/>
    <w:rsid w:val="00486B31"/>
    <w:rsid w:val="00486D0C"/>
    <w:rsid w:val="0049024B"/>
    <w:rsid w:val="004902A3"/>
    <w:rsid w:val="00490386"/>
    <w:rsid w:val="00490450"/>
    <w:rsid w:val="004904B4"/>
    <w:rsid w:val="00491423"/>
    <w:rsid w:val="0049156C"/>
    <w:rsid w:val="0049165D"/>
    <w:rsid w:val="0049230E"/>
    <w:rsid w:val="0049266E"/>
    <w:rsid w:val="004934E9"/>
    <w:rsid w:val="00493C1A"/>
    <w:rsid w:val="00494668"/>
    <w:rsid w:val="00494EFF"/>
    <w:rsid w:val="00496753"/>
    <w:rsid w:val="004968B2"/>
    <w:rsid w:val="00496AFC"/>
    <w:rsid w:val="00496C0E"/>
    <w:rsid w:val="004973BF"/>
    <w:rsid w:val="00497A58"/>
    <w:rsid w:val="004A104F"/>
    <w:rsid w:val="004A10D5"/>
    <w:rsid w:val="004A1B96"/>
    <w:rsid w:val="004A1D31"/>
    <w:rsid w:val="004A1DA6"/>
    <w:rsid w:val="004A3291"/>
    <w:rsid w:val="004A3612"/>
    <w:rsid w:val="004A50CC"/>
    <w:rsid w:val="004A5213"/>
    <w:rsid w:val="004A5DB3"/>
    <w:rsid w:val="004A6385"/>
    <w:rsid w:val="004A745F"/>
    <w:rsid w:val="004A7C5E"/>
    <w:rsid w:val="004B0CEF"/>
    <w:rsid w:val="004B0D30"/>
    <w:rsid w:val="004B128C"/>
    <w:rsid w:val="004B18C7"/>
    <w:rsid w:val="004B1AA5"/>
    <w:rsid w:val="004B1EF9"/>
    <w:rsid w:val="004B1F76"/>
    <w:rsid w:val="004B2050"/>
    <w:rsid w:val="004B2AD6"/>
    <w:rsid w:val="004B2DED"/>
    <w:rsid w:val="004B3583"/>
    <w:rsid w:val="004B3BF9"/>
    <w:rsid w:val="004B6830"/>
    <w:rsid w:val="004B78CF"/>
    <w:rsid w:val="004B7D26"/>
    <w:rsid w:val="004C0896"/>
    <w:rsid w:val="004C137E"/>
    <w:rsid w:val="004C1987"/>
    <w:rsid w:val="004C19C0"/>
    <w:rsid w:val="004C1AD3"/>
    <w:rsid w:val="004C2FAD"/>
    <w:rsid w:val="004C32B1"/>
    <w:rsid w:val="004C39F8"/>
    <w:rsid w:val="004C3CF3"/>
    <w:rsid w:val="004C3D81"/>
    <w:rsid w:val="004C454A"/>
    <w:rsid w:val="004C46CD"/>
    <w:rsid w:val="004C487C"/>
    <w:rsid w:val="004C569D"/>
    <w:rsid w:val="004C6658"/>
    <w:rsid w:val="004C6D2C"/>
    <w:rsid w:val="004C7290"/>
    <w:rsid w:val="004C795B"/>
    <w:rsid w:val="004D0EFD"/>
    <w:rsid w:val="004D11B5"/>
    <w:rsid w:val="004D224A"/>
    <w:rsid w:val="004D2477"/>
    <w:rsid w:val="004D28A9"/>
    <w:rsid w:val="004D3C38"/>
    <w:rsid w:val="004D4335"/>
    <w:rsid w:val="004D48A1"/>
    <w:rsid w:val="004D5175"/>
    <w:rsid w:val="004D5601"/>
    <w:rsid w:val="004D5779"/>
    <w:rsid w:val="004D63B0"/>
    <w:rsid w:val="004D697F"/>
    <w:rsid w:val="004D6F6B"/>
    <w:rsid w:val="004D70FE"/>
    <w:rsid w:val="004D726A"/>
    <w:rsid w:val="004D7A5A"/>
    <w:rsid w:val="004E0265"/>
    <w:rsid w:val="004E071F"/>
    <w:rsid w:val="004E28E0"/>
    <w:rsid w:val="004E2B1F"/>
    <w:rsid w:val="004E2FBB"/>
    <w:rsid w:val="004E394A"/>
    <w:rsid w:val="004E3E44"/>
    <w:rsid w:val="004E4982"/>
    <w:rsid w:val="004E4BA2"/>
    <w:rsid w:val="004E5231"/>
    <w:rsid w:val="004E584C"/>
    <w:rsid w:val="004E5E1F"/>
    <w:rsid w:val="004E63C9"/>
    <w:rsid w:val="004E7010"/>
    <w:rsid w:val="004E704E"/>
    <w:rsid w:val="004E738A"/>
    <w:rsid w:val="004E78B2"/>
    <w:rsid w:val="004E793C"/>
    <w:rsid w:val="004E7B6A"/>
    <w:rsid w:val="004F0277"/>
    <w:rsid w:val="004F03A0"/>
    <w:rsid w:val="004F0E78"/>
    <w:rsid w:val="004F139E"/>
    <w:rsid w:val="004F1E78"/>
    <w:rsid w:val="004F1F3F"/>
    <w:rsid w:val="004F21B7"/>
    <w:rsid w:val="004F33DC"/>
    <w:rsid w:val="004F353A"/>
    <w:rsid w:val="004F3A40"/>
    <w:rsid w:val="004F44FD"/>
    <w:rsid w:val="004F46B0"/>
    <w:rsid w:val="004F4C9E"/>
    <w:rsid w:val="004F518A"/>
    <w:rsid w:val="004F5999"/>
    <w:rsid w:val="004F6EA1"/>
    <w:rsid w:val="004F6F11"/>
    <w:rsid w:val="004F6F1D"/>
    <w:rsid w:val="004F7965"/>
    <w:rsid w:val="005002D2"/>
    <w:rsid w:val="0050097F"/>
    <w:rsid w:val="00500B8A"/>
    <w:rsid w:val="00500C81"/>
    <w:rsid w:val="00501636"/>
    <w:rsid w:val="00501AE3"/>
    <w:rsid w:val="00501E3D"/>
    <w:rsid w:val="005026B9"/>
    <w:rsid w:val="00503F1E"/>
    <w:rsid w:val="005047F0"/>
    <w:rsid w:val="0050499B"/>
    <w:rsid w:val="005052CA"/>
    <w:rsid w:val="00505352"/>
    <w:rsid w:val="00506151"/>
    <w:rsid w:val="0050672F"/>
    <w:rsid w:val="00506939"/>
    <w:rsid w:val="00507555"/>
    <w:rsid w:val="005102BB"/>
    <w:rsid w:val="0051036D"/>
    <w:rsid w:val="00510DBA"/>
    <w:rsid w:val="00510FD0"/>
    <w:rsid w:val="00511B05"/>
    <w:rsid w:val="005129CD"/>
    <w:rsid w:val="00512B48"/>
    <w:rsid w:val="00512CBF"/>
    <w:rsid w:val="0051337E"/>
    <w:rsid w:val="005134AC"/>
    <w:rsid w:val="00513DA5"/>
    <w:rsid w:val="005147BA"/>
    <w:rsid w:val="00514829"/>
    <w:rsid w:val="00514C5B"/>
    <w:rsid w:val="00514D30"/>
    <w:rsid w:val="0051527E"/>
    <w:rsid w:val="005157CD"/>
    <w:rsid w:val="00516138"/>
    <w:rsid w:val="00516491"/>
    <w:rsid w:val="00516586"/>
    <w:rsid w:val="00516A15"/>
    <w:rsid w:val="00517919"/>
    <w:rsid w:val="005179F0"/>
    <w:rsid w:val="00520A7A"/>
    <w:rsid w:val="00520B16"/>
    <w:rsid w:val="00521692"/>
    <w:rsid w:val="0052183F"/>
    <w:rsid w:val="00524D67"/>
    <w:rsid w:val="0052577F"/>
    <w:rsid w:val="00525AE8"/>
    <w:rsid w:val="00525C8F"/>
    <w:rsid w:val="005260D0"/>
    <w:rsid w:val="005264A7"/>
    <w:rsid w:val="00526F38"/>
    <w:rsid w:val="0052763E"/>
    <w:rsid w:val="00531563"/>
    <w:rsid w:val="0053241F"/>
    <w:rsid w:val="00534991"/>
    <w:rsid w:val="00534C5A"/>
    <w:rsid w:val="005353FE"/>
    <w:rsid w:val="00535771"/>
    <w:rsid w:val="00536172"/>
    <w:rsid w:val="00537FA6"/>
    <w:rsid w:val="00540481"/>
    <w:rsid w:val="00540703"/>
    <w:rsid w:val="005417E1"/>
    <w:rsid w:val="0054181E"/>
    <w:rsid w:val="005418A0"/>
    <w:rsid w:val="00541D31"/>
    <w:rsid w:val="00541E91"/>
    <w:rsid w:val="00542A1D"/>
    <w:rsid w:val="00542DD9"/>
    <w:rsid w:val="00543D2E"/>
    <w:rsid w:val="00543F9F"/>
    <w:rsid w:val="0054415D"/>
    <w:rsid w:val="0054441A"/>
    <w:rsid w:val="00544C76"/>
    <w:rsid w:val="00544CA3"/>
    <w:rsid w:val="00544EDA"/>
    <w:rsid w:val="00545050"/>
    <w:rsid w:val="00545A68"/>
    <w:rsid w:val="00546593"/>
    <w:rsid w:val="00546A92"/>
    <w:rsid w:val="005474B8"/>
    <w:rsid w:val="005479FF"/>
    <w:rsid w:val="00547EB3"/>
    <w:rsid w:val="00547F0A"/>
    <w:rsid w:val="00550000"/>
    <w:rsid w:val="0055018A"/>
    <w:rsid w:val="0055084D"/>
    <w:rsid w:val="005509D7"/>
    <w:rsid w:val="00550A0D"/>
    <w:rsid w:val="00552920"/>
    <w:rsid w:val="00552E0F"/>
    <w:rsid w:val="00553909"/>
    <w:rsid w:val="0055552A"/>
    <w:rsid w:val="005559CF"/>
    <w:rsid w:val="00556488"/>
    <w:rsid w:val="00556913"/>
    <w:rsid w:val="00556BCF"/>
    <w:rsid w:val="005571D6"/>
    <w:rsid w:val="00557217"/>
    <w:rsid w:val="00557482"/>
    <w:rsid w:val="005578BB"/>
    <w:rsid w:val="00557DA8"/>
    <w:rsid w:val="0056006D"/>
    <w:rsid w:val="005601BA"/>
    <w:rsid w:val="00560283"/>
    <w:rsid w:val="00561147"/>
    <w:rsid w:val="00561D4E"/>
    <w:rsid w:val="00561FC2"/>
    <w:rsid w:val="00562D2E"/>
    <w:rsid w:val="0056459E"/>
    <w:rsid w:val="00564EA8"/>
    <w:rsid w:val="00565891"/>
    <w:rsid w:val="00566F79"/>
    <w:rsid w:val="005675E5"/>
    <w:rsid w:val="005679BF"/>
    <w:rsid w:val="005708A6"/>
    <w:rsid w:val="00571370"/>
    <w:rsid w:val="00571B0B"/>
    <w:rsid w:val="005722AB"/>
    <w:rsid w:val="0057238A"/>
    <w:rsid w:val="0057266E"/>
    <w:rsid w:val="00572C97"/>
    <w:rsid w:val="00573595"/>
    <w:rsid w:val="00573AB0"/>
    <w:rsid w:val="00574999"/>
    <w:rsid w:val="00574CC8"/>
    <w:rsid w:val="00575BC0"/>
    <w:rsid w:val="00576BFF"/>
    <w:rsid w:val="0057715F"/>
    <w:rsid w:val="00577335"/>
    <w:rsid w:val="005778A3"/>
    <w:rsid w:val="00577BB3"/>
    <w:rsid w:val="00577F60"/>
    <w:rsid w:val="00577FAD"/>
    <w:rsid w:val="005817F0"/>
    <w:rsid w:val="00581892"/>
    <w:rsid w:val="00581B93"/>
    <w:rsid w:val="00581C9F"/>
    <w:rsid w:val="005820EA"/>
    <w:rsid w:val="005831F9"/>
    <w:rsid w:val="00583A1B"/>
    <w:rsid w:val="00583DA9"/>
    <w:rsid w:val="00585D97"/>
    <w:rsid w:val="00585EC4"/>
    <w:rsid w:val="00585F33"/>
    <w:rsid w:val="00586057"/>
    <w:rsid w:val="0058610C"/>
    <w:rsid w:val="00586E7E"/>
    <w:rsid w:val="00587AA5"/>
    <w:rsid w:val="00587BB9"/>
    <w:rsid w:val="00587EF6"/>
    <w:rsid w:val="0059027B"/>
    <w:rsid w:val="00590D0B"/>
    <w:rsid w:val="00590D5A"/>
    <w:rsid w:val="00590E36"/>
    <w:rsid w:val="00591AD1"/>
    <w:rsid w:val="0059230A"/>
    <w:rsid w:val="00592B06"/>
    <w:rsid w:val="00593903"/>
    <w:rsid w:val="00594204"/>
    <w:rsid w:val="00594CD9"/>
    <w:rsid w:val="00595415"/>
    <w:rsid w:val="005955DC"/>
    <w:rsid w:val="00595CB7"/>
    <w:rsid w:val="005A05A7"/>
    <w:rsid w:val="005A0CDB"/>
    <w:rsid w:val="005A0F44"/>
    <w:rsid w:val="005A1A47"/>
    <w:rsid w:val="005A2855"/>
    <w:rsid w:val="005A3482"/>
    <w:rsid w:val="005A37BE"/>
    <w:rsid w:val="005A384A"/>
    <w:rsid w:val="005A442E"/>
    <w:rsid w:val="005A4705"/>
    <w:rsid w:val="005A4AF3"/>
    <w:rsid w:val="005A567A"/>
    <w:rsid w:val="005A568B"/>
    <w:rsid w:val="005A61BB"/>
    <w:rsid w:val="005A72A4"/>
    <w:rsid w:val="005A7363"/>
    <w:rsid w:val="005A7A8B"/>
    <w:rsid w:val="005A7DDF"/>
    <w:rsid w:val="005B013C"/>
    <w:rsid w:val="005B0314"/>
    <w:rsid w:val="005B0C1B"/>
    <w:rsid w:val="005B0D45"/>
    <w:rsid w:val="005B0E1F"/>
    <w:rsid w:val="005B241C"/>
    <w:rsid w:val="005B287B"/>
    <w:rsid w:val="005B2AAD"/>
    <w:rsid w:val="005B2F24"/>
    <w:rsid w:val="005B3B11"/>
    <w:rsid w:val="005B4669"/>
    <w:rsid w:val="005B4898"/>
    <w:rsid w:val="005B52D8"/>
    <w:rsid w:val="005B6624"/>
    <w:rsid w:val="005B68E7"/>
    <w:rsid w:val="005C051C"/>
    <w:rsid w:val="005C0670"/>
    <w:rsid w:val="005C0799"/>
    <w:rsid w:val="005C079A"/>
    <w:rsid w:val="005C1364"/>
    <w:rsid w:val="005C212D"/>
    <w:rsid w:val="005C3185"/>
    <w:rsid w:val="005C3A51"/>
    <w:rsid w:val="005C44FD"/>
    <w:rsid w:val="005C4926"/>
    <w:rsid w:val="005C4DC4"/>
    <w:rsid w:val="005C551D"/>
    <w:rsid w:val="005C58F8"/>
    <w:rsid w:val="005C6440"/>
    <w:rsid w:val="005C67EB"/>
    <w:rsid w:val="005C72FA"/>
    <w:rsid w:val="005C7D48"/>
    <w:rsid w:val="005D03DD"/>
    <w:rsid w:val="005D142E"/>
    <w:rsid w:val="005D17F2"/>
    <w:rsid w:val="005D181D"/>
    <w:rsid w:val="005D1DED"/>
    <w:rsid w:val="005D23CB"/>
    <w:rsid w:val="005D2AE2"/>
    <w:rsid w:val="005D33A5"/>
    <w:rsid w:val="005D3C0E"/>
    <w:rsid w:val="005D5050"/>
    <w:rsid w:val="005D5063"/>
    <w:rsid w:val="005D555B"/>
    <w:rsid w:val="005D7239"/>
    <w:rsid w:val="005D7380"/>
    <w:rsid w:val="005E185F"/>
    <w:rsid w:val="005E1A7E"/>
    <w:rsid w:val="005E2420"/>
    <w:rsid w:val="005E2898"/>
    <w:rsid w:val="005E2E63"/>
    <w:rsid w:val="005E2EFA"/>
    <w:rsid w:val="005E35B7"/>
    <w:rsid w:val="005E426C"/>
    <w:rsid w:val="005E5892"/>
    <w:rsid w:val="005E5D93"/>
    <w:rsid w:val="005E74CA"/>
    <w:rsid w:val="005E7865"/>
    <w:rsid w:val="005F006E"/>
    <w:rsid w:val="005F0286"/>
    <w:rsid w:val="005F02A9"/>
    <w:rsid w:val="005F0805"/>
    <w:rsid w:val="005F0B58"/>
    <w:rsid w:val="005F2909"/>
    <w:rsid w:val="005F316C"/>
    <w:rsid w:val="005F3434"/>
    <w:rsid w:val="005F35CF"/>
    <w:rsid w:val="005F566B"/>
    <w:rsid w:val="005F5866"/>
    <w:rsid w:val="005F5DDE"/>
    <w:rsid w:val="005F5FF3"/>
    <w:rsid w:val="005F6B43"/>
    <w:rsid w:val="005F6E77"/>
    <w:rsid w:val="005F7290"/>
    <w:rsid w:val="005F74AB"/>
    <w:rsid w:val="00600325"/>
    <w:rsid w:val="00600D7C"/>
    <w:rsid w:val="006033DE"/>
    <w:rsid w:val="006035CA"/>
    <w:rsid w:val="0060430B"/>
    <w:rsid w:val="00604F1D"/>
    <w:rsid w:val="0060504E"/>
    <w:rsid w:val="00605072"/>
    <w:rsid w:val="00606EB2"/>
    <w:rsid w:val="00607073"/>
    <w:rsid w:val="00610EC0"/>
    <w:rsid w:val="00611240"/>
    <w:rsid w:val="0061167E"/>
    <w:rsid w:val="00612E71"/>
    <w:rsid w:val="0061330A"/>
    <w:rsid w:val="00614E16"/>
    <w:rsid w:val="00615304"/>
    <w:rsid w:val="00615578"/>
    <w:rsid w:val="006157B7"/>
    <w:rsid w:val="00615998"/>
    <w:rsid w:val="00615EDE"/>
    <w:rsid w:val="00616B7B"/>
    <w:rsid w:val="00617354"/>
    <w:rsid w:val="00620289"/>
    <w:rsid w:val="00620EA6"/>
    <w:rsid w:val="00620FC4"/>
    <w:rsid w:val="0062204D"/>
    <w:rsid w:val="00622DB0"/>
    <w:rsid w:val="006238DF"/>
    <w:rsid w:val="006247CF"/>
    <w:rsid w:val="00624F1F"/>
    <w:rsid w:val="00625514"/>
    <w:rsid w:val="006258C1"/>
    <w:rsid w:val="006258E4"/>
    <w:rsid w:val="00626CBD"/>
    <w:rsid w:val="00630783"/>
    <w:rsid w:val="00632C41"/>
    <w:rsid w:val="0063337A"/>
    <w:rsid w:val="00634043"/>
    <w:rsid w:val="00634AC9"/>
    <w:rsid w:val="00634E42"/>
    <w:rsid w:val="006354DA"/>
    <w:rsid w:val="00635892"/>
    <w:rsid w:val="00635B8A"/>
    <w:rsid w:val="00635BE5"/>
    <w:rsid w:val="0063670A"/>
    <w:rsid w:val="00636C26"/>
    <w:rsid w:val="00636E4F"/>
    <w:rsid w:val="00640C04"/>
    <w:rsid w:val="00640D1C"/>
    <w:rsid w:val="0064136A"/>
    <w:rsid w:val="00641667"/>
    <w:rsid w:val="00641AAC"/>
    <w:rsid w:val="00642172"/>
    <w:rsid w:val="00642D77"/>
    <w:rsid w:val="0064319B"/>
    <w:rsid w:val="0064359C"/>
    <w:rsid w:val="00643C26"/>
    <w:rsid w:val="00643DEA"/>
    <w:rsid w:val="006445C5"/>
    <w:rsid w:val="00644695"/>
    <w:rsid w:val="00644CBF"/>
    <w:rsid w:val="0064609A"/>
    <w:rsid w:val="006467EC"/>
    <w:rsid w:val="006474D6"/>
    <w:rsid w:val="00647510"/>
    <w:rsid w:val="00647E3B"/>
    <w:rsid w:val="006500F4"/>
    <w:rsid w:val="00650887"/>
    <w:rsid w:val="0065104F"/>
    <w:rsid w:val="00651057"/>
    <w:rsid w:val="006513FE"/>
    <w:rsid w:val="00651749"/>
    <w:rsid w:val="00652235"/>
    <w:rsid w:val="0065236C"/>
    <w:rsid w:val="00653440"/>
    <w:rsid w:val="0065344B"/>
    <w:rsid w:val="00653FA0"/>
    <w:rsid w:val="00654D88"/>
    <w:rsid w:val="0065597C"/>
    <w:rsid w:val="00656733"/>
    <w:rsid w:val="0065702A"/>
    <w:rsid w:val="006570F6"/>
    <w:rsid w:val="00660B03"/>
    <w:rsid w:val="00660F2D"/>
    <w:rsid w:val="0066118C"/>
    <w:rsid w:val="00661AF3"/>
    <w:rsid w:val="00661F4A"/>
    <w:rsid w:val="00661F51"/>
    <w:rsid w:val="006627AE"/>
    <w:rsid w:val="00662D61"/>
    <w:rsid w:val="00663374"/>
    <w:rsid w:val="00663F46"/>
    <w:rsid w:val="006644C4"/>
    <w:rsid w:val="00664F8D"/>
    <w:rsid w:val="006650C7"/>
    <w:rsid w:val="00665127"/>
    <w:rsid w:val="00665BE7"/>
    <w:rsid w:val="006668B0"/>
    <w:rsid w:val="00666F6C"/>
    <w:rsid w:val="006675FF"/>
    <w:rsid w:val="00667CDB"/>
    <w:rsid w:val="00673A43"/>
    <w:rsid w:val="0067427A"/>
    <w:rsid w:val="006745DF"/>
    <w:rsid w:val="00674EF5"/>
    <w:rsid w:val="00676185"/>
    <w:rsid w:val="0067638F"/>
    <w:rsid w:val="0067677E"/>
    <w:rsid w:val="00676908"/>
    <w:rsid w:val="00676C8A"/>
    <w:rsid w:val="00677E93"/>
    <w:rsid w:val="00680240"/>
    <w:rsid w:val="0068093C"/>
    <w:rsid w:val="006813F4"/>
    <w:rsid w:val="00681C1D"/>
    <w:rsid w:val="00681C72"/>
    <w:rsid w:val="00682868"/>
    <w:rsid w:val="00682E60"/>
    <w:rsid w:val="006845DD"/>
    <w:rsid w:val="00684920"/>
    <w:rsid w:val="00685E2C"/>
    <w:rsid w:val="00685FB6"/>
    <w:rsid w:val="00686137"/>
    <w:rsid w:val="006863AD"/>
    <w:rsid w:val="006868B0"/>
    <w:rsid w:val="00686941"/>
    <w:rsid w:val="00686FC9"/>
    <w:rsid w:val="006909C1"/>
    <w:rsid w:val="00690AEF"/>
    <w:rsid w:val="00691387"/>
    <w:rsid w:val="006913D9"/>
    <w:rsid w:val="00691697"/>
    <w:rsid w:val="00691EF9"/>
    <w:rsid w:val="00692E67"/>
    <w:rsid w:val="006937C8"/>
    <w:rsid w:val="00693AA1"/>
    <w:rsid w:val="00694705"/>
    <w:rsid w:val="006955BE"/>
    <w:rsid w:val="00695763"/>
    <w:rsid w:val="00696591"/>
    <w:rsid w:val="006A0009"/>
    <w:rsid w:val="006A054E"/>
    <w:rsid w:val="006A088A"/>
    <w:rsid w:val="006A0C52"/>
    <w:rsid w:val="006A3CAB"/>
    <w:rsid w:val="006A4402"/>
    <w:rsid w:val="006A4416"/>
    <w:rsid w:val="006A45FF"/>
    <w:rsid w:val="006A4AE9"/>
    <w:rsid w:val="006A4B82"/>
    <w:rsid w:val="006A4CFA"/>
    <w:rsid w:val="006A6076"/>
    <w:rsid w:val="006A611C"/>
    <w:rsid w:val="006A68E6"/>
    <w:rsid w:val="006A6942"/>
    <w:rsid w:val="006A6961"/>
    <w:rsid w:val="006A6AB8"/>
    <w:rsid w:val="006A6CF0"/>
    <w:rsid w:val="006A79CD"/>
    <w:rsid w:val="006A7ECE"/>
    <w:rsid w:val="006A7F31"/>
    <w:rsid w:val="006B0313"/>
    <w:rsid w:val="006B0CAC"/>
    <w:rsid w:val="006B15AA"/>
    <w:rsid w:val="006B1E25"/>
    <w:rsid w:val="006B2324"/>
    <w:rsid w:val="006B289F"/>
    <w:rsid w:val="006B299C"/>
    <w:rsid w:val="006B4C53"/>
    <w:rsid w:val="006B5C6D"/>
    <w:rsid w:val="006B7E94"/>
    <w:rsid w:val="006C09F0"/>
    <w:rsid w:val="006C0D0F"/>
    <w:rsid w:val="006C1E3A"/>
    <w:rsid w:val="006C2923"/>
    <w:rsid w:val="006C2CAE"/>
    <w:rsid w:val="006C3526"/>
    <w:rsid w:val="006C41D3"/>
    <w:rsid w:val="006C475B"/>
    <w:rsid w:val="006C4A8D"/>
    <w:rsid w:val="006C4C53"/>
    <w:rsid w:val="006C50B7"/>
    <w:rsid w:val="006C5105"/>
    <w:rsid w:val="006C6032"/>
    <w:rsid w:val="006C608F"/>
    <w:rsid w:val="006C63A9"/>
    <w:rsid w:val="006C6740"/>
    <w:rsid w:val="006C7CAE"/>
    <w:rsid w:val="006D054A"/>
    <w:rsid w:val="006D0803"/>
    <w:rsid w:val="006D0A81"/>
    <w:rsid w:val="006D1DC5"/>
    <w:rsid w:val="006D3716"/>
    <w:rsid w:val="006D4695"/>
    <w:rsid w:val="006D635A"/>
    <w:rsid w:val="006D6BB0"/>
    <w:rsid w:val="006E081A"/>
    <w:rsid w:val="006E0B74"/>
    <w:rsid w:val="006E0CA5"/>
    <w:rsid w:val="006E20E7"/>
    <w:rsid w:val="006E3836"/>
    <w:rsid w:val="006E433D"/>
    <w:rsid w:val="006E6C29"/>
    <w:rsid w:val="006F00F4"/>
    <w:rsid w:val="006F0FD8"/>
    <w:rsid w:val="006F1021"/>
    <w:rsid w:val="006F1E18"/>
    <w:rsid w:val="006F282C"/>
    <w:rsid w:val="006F2ABE"/>
    <w:rsid w:val="006F2F4E"/>
    <w:rsid w:val="006F3118"/>
    <w:rsid w:val="006F37B0"/>
    <w:rsid w:val="006F3930"/>
    <w:rsid w:val="006F420B"/>
    <w:rsid w:val="006F4235"/>
    <w:rsid w:val="006F48A1"/>
    <w:rsid w:val="006F5945"/>
    <w:rsid w:val="006F75E4"/>
    <w:rsid w:val="006F7782"/>
    <w:rsid w:val="0070013F"/>
    <w:rsid w:val="00700662"/>
    <w:rsid w:val="00700B9A"/>
    <w:rsid w:val="00701DEB"/>
    <w:rsid w:val="00701F79"/>
    <w:rsid w:val="00702CE7"/>
    <w:rsid w:val="00702F1F"/>
    <w:rsid w:val="007030B9"/>
    <w:rsid w:val="0070365F"/>
    <w:rsid w:val="00703BBC"/>
    <w:rsid w:val="00703CA4"/>
    <w:rsid w:val="0070414E"/>
    <w:rsid w:val="0070427A"/>
    <w:rsid w:val="007048B3"/>
    <w:rsid w:val="00704F7D"/>
    <w:rsid w:val="00705D12"/>
    <w:rsid w:val="00706E25"/>
    <w:rsid w:val="00710FAE"/>
    <w:rsid w:val="007112D6"/>
    <w:rsid w:val="00711B95"/>
    <w:rsid w:val="0071235A"/>
    <w:rsid w:val="00712F8A"/>
    <w:rsid w:val="007151BA"/>
    <w:rsid w:val="00715416"/>
    <w:rsid w:val="007155A6"/>
    <w:rsid w:val="0071617A"/>
    <w:rsid w:val="00716857"/>
    <w:rsid w:val="007174DA"/>
    <w:rsid w:val="00717618"/>
    <w:rsid w:val="007176AC"/>
    <w:rsid w:val="0071795B"/>
    <w:rsid w:val="00720860"/>
    <w:rsid w:val="00720C68"/>
    <w:rsid w:val="007210D3"/>
    <w:rsid w:val="007220F9"/>
    <w:rsid w:val="0072228A"/>
    <w:rsid w:val="00723248"/>
    <w:rsid w:val="007251EF"/>
    <w:rsid w:val="007254BF"/>
    <w:rsid w:val="007259EB"/>
    <w:rsid w:val="007263AA"/>
    <w:rsid w:val="00730861"/>
    <w:rsid w:val="007314CB"/>
    <w:rsid w:val="00732B5E"/>
    <w:rsid w:val="00733171"/>
    <w:rsid w:val="00733D25"/>
    <w:rsid w:val="007368BF"/>
    <w:rsid w:val="00737560"/>
    <w:rsid w:val="00737A1F"/>
    <w:rsid w:val="0074062D"/>
    <w:rsid w:val="00740B84"/>
    <w:rsid w:val="00741283"/>
    <w:rsid w:val="007420C6"/>
    <w:rsid w:val="007425EA"/>
    <w:rsid w:val="00742D0B"/>
    <w:rsid w:val="00743D40"/>
    <w:rsid w:val="007442CC"/>
    <w:rsid w:val="00744986"/>
    <w:rsid w:val="00744F98"/>
    <w:rsid w:val="0074544E"/>
    <w:rsid w:val="00745E13"/>
    <w:rsid w:val="00746373"/>
    <w:rsid w:val="007479BD"/>
    <w:rsid w:val="007500C1"/>
    <w:rsid w:val="00750BD0"/>
    <w:rsid w:val="00751CF3"/>
    <w:rsid w:val="00752785"/>
    <w:rsid w:val="007534CB"/>
    <w:rsid w:val="00753A07"/>
    <w:rsid w:val="00755133"/>
    <w:rsid w:val="00755431"/>
    <w:rsid w:val="00756515"/>
    <w:rsid w:val="0075680C"/>
    <w:rsid w:val="00756C63"/>
    <w:rsid w:val="007577D1"/>
    <w:rsid w:val="007578FF"/>
    <w:rsid w:val="00757E81"/>
    <w:rsid w:val="0076180F"/>
    <w:rsid w:val="0076182D"/>
    <w:rsid w:val="007622A6"/>
    <w:rsid w:val="00762CE3"/>
    <w:rsid w:val="00762F88"/>
    <w:rsid w:val="00763352"/>
    <w:rsid w:val="00763949"/>
    <w:rsid w:val="0076470D"/>
    <w:rsid w:val="00764BE3"/>
    <w:rsid w:val="00764C01"/>
    <w:rsid w:val="00765056"/>
    <w:rsid w:val="00765868"/>
    <w:rsid w:val="007659FA"/>
    <w:rsid w:val="00765A75"/>
    <w:rsid w:val="00765E83"/>
    <w:rsid w:val="00765F46"/>
    <w:rsid w:val="00766F53"/>
    <w:rsid w:val="007673C3"/>
    <w:rsid w:val="0077017C"/>
    <w:rsid w:val="00771F1D"/>
    <w:rsid w:val="00772199"/>
    <w:rsid w:val="00772B93"/>
    <w:rsid w:val="007734C2"/>
    <w:rsid w:val="00773EE8"/>
    <w:rsid w:val="007742D3"/>
    <w:rsid w:val="0077441F"/>
    <w:rsid w:val="00775F86"/>
    <w:rsid w:val="0077654C"/>
    <w:rsid w:val="00776805"/>
    <w:rsid w:val="007775EC"/>
    <w:rsid w:val="007778C2"/>
    <w:rsid w:val="00780241"/>
    <w:rsid w:val="007809FE"/>
    <w:rsid w:val="00780FE8"/>
    <w:rsid w:val="00784731"/>
    <w:rsid w:val="007848F4"/>
    <w:rsid w:val="00784923"/>
    <w:rsid w:val="00784DB1"/>
    <w:rsid w:val="007855B4"/>
    <w:rsid w:val="00785A2D"/>
    <w:rsid w:val="00786674"/>
    <w:rsid w:val="007872FA"/>
    <w:rsid w:val="0079085B"/>
    <w:rsid w:val="00791993"/>
    <w:rsid w:val="007921BC"/>
    <w:rsid w:val="0079243C"/>
    <w:rsid w:val="0079277B"/>
    <w:rsid w:val="007934EA"/>
    <w:rsid w:val="0079427E"/>
    <w:rsid w:val="00794C06"/>
    <w:rsid w:val="00795D11"/>
    <w:rsid w:val="0079617D"/>
    <w:rsid w:val="00796816"/>
    <w:rsid w:val="00796A11"/>
    <w:rsid w:val="007974A9"/>
    <w:rsid w:val="00797AAD"/>
    <w:rsid w:val="00797C4C"/>
    <w:rsid w:val="00797D8E"/>
    <w:rsid w:val="007A17BB"/>
    <w:rsid w:val="007A20C8"/>
    <w:rsid w:val="007A3A40"/>
    <w:rsid w:val="007A45E7"/>
    <w:rsid w:val="007A4C09"/>
    <w:rsid w:val="007A50E5"/>
    <w:rsid w:val="007A5514"/>
    <w:rsid w:val="007A590E"/>
    <w:rsid w:val="007A68ED"/>
    <w:rsid w:val="007A6A4F"/>
    <w:rsid w:val="007A6A6E"/>
    <w:rsid w:val="007A6CA6"/>
    <w:rsid w:val="007A79A5"/>
    <w:rsid w:val="007B089B"/>
    <w:rsid w:val="007B0FF7"/>
    <w:rsid w:val="007B1772"/>
    <w:rsid w:val="007B1B98"/>
    <w:rsid w:val="007B2461"/>
    <w:rsid w:val="007B3732"/>
    <w:rsid w:val="007B3CDF"/>
    <w:rsid w:val="007B3EF0"/>
    <w:rsid w:val="007B44A5"/>
    <w:rsid w:val="007B5AB0"/>
    <w:rsid w:val="007B5F05"/>
    <w:rsid w:val="007B6482"/>
    <w:rsid w:val="007B66F4"/>
    <w:rsid w:val="007B7649"/>
    <w:rsid w:val="007B7C8F"/>
    <w:rsid w:val="007B7DB3"/>
    <w:rsid w:val="007B7F3F"/>
    <w:rsid w:val="007C069B"/>
    <w:rsid w:val="007C280B"/>
    <w:rsid w:val="007C2EB0"/>
    <w:rsid w:val="007C3CB2"/>
    <w:rsid w:val="007C3D74"/>
    <w:rsid w:val="007C454A"/>
    <w:rsid w:val="007C4B9A"/>
    <w:rsid w:val="007C5245"/>
    <w:rsid w:val="007C5648"/>
    <w:rsid w:val="007C570B"/>
    <w:rsid w:val="007C5BFE"/>
    <w:rsid w:val="007C5E79"/>
    <w:rsid w:val="007C5E8F"/>
    <w:rsid w:val="007C7248"/>
    <w:rsid w:val="007C7A44"/>
    <w:rsid w:val="007D189E"/>
    <w:rsid w:val="007D1B1C"/>
    <w:rsid w:val="007D3935"/>
    <w:rsid w:val="007D48A9"/>
    <w:rsid w:val="007D51B4"/>
    <w:rsid w:val="007D63A5"/>
    <w:rsid w:val="007E0F0D"/>
    <w:rsid w:val="007E0F23"/>
    <w:rsid w:val="007E13C7"/>
    <w:rsid w:val="007E1EC4"/>
    <w:rsid w:val="007E2155"/>
    <w:rsid w:val="007E2388"/>
    <w:rsid w:val="007E2F7D"/>
    <w:rsid w:val="007E3093"/>
    <w:rsid w:val="007E3647"/>
    <w:rsid w:val="007E6407"/>
    <w:rsid w:val="007E7109"/>
    <w:rsid w:val="007E717D"/>
    <w:rsid w:val="007E720F"/>
    <w:rsid w:val="007E7620"/>
    <w:rsid w:val="007E765E"/>
    <w:rsid w:val="007F0424"/>
    <w:rsid w:val="007F07EC"/>
    <w:rsid w:val="007F1913"/>
    <w:rsid w:val="007F1C6E"/>
    <w:rsid w:val="007F318E"/>
    <w:rsid w:val="007F422F"/>
    <w:rsid w:val="007F4758"/>
    <w:rsid w:val="007F4B34"/>
    <w:rsid w:val="007F5B58"/>
    <w:rsid w:val="007F64A0"/>
    <w:rsid w:val="007F6A03"/>
    <w:rsid w:val="007F799B"/>
    <w:rsid w:val="007F7AFE"/>
    <w:rsid w:val="00801D11"/>
    <w:rsid w:val="00802B06"/>
    <w:rsid w:val="008033F5"/>
    <w:rsid w:val="008037B4"/>
    <w:rsid w:val="00803AA4"/>
    <w:rsid w:val="00803F04"/>
    <w:rsid w:val="00806468"/>
    <w:rsid w:val="008064CA"/>
    <w:rsid w:val="008117EB"/>
    <w:rsid w:val="0081208A"/>
    <w:rsid w:val="008121E0"/>
    <w:rsid w:val="008122C0"/>
    <w:rsid w:val="00813596"/>
    <w:rsid w:val="00813DF0"/>
    <w:rsid w:val="00814103"/>
    <w:rsid w:val="00814DC1"/>
    <w:rsid w:val="00814DC7"/>
    <w:rsid w:val="00815552"/>
    <w:rsid w:val="00816532"/>
    <w:rsid w:val="00816D64"/>
    <w:rsid w:val="008208CA"/>
    <w:rsid w:val="00820BDC"/>
    <w:rsid w:val="00820C3D"/>
    <w:rsid w:val="00820C99"/>
    <w:rsid w:val="00821C4B"/>
    <w:rsid w:val="008224CC"/>
    <w:rsid w:val="0082354B"/>
    <w:rsid w:val="008237BF"/>
    <w:rsid w:val="008244AF"/>
    <w:rsid w:val="0082548C"/>
    <w:rsid w:val="00826BD1"/>
    <w:rsid w:val="00826C03"/>
    <w:rsid w:val="00827455"/>
    <w:rsid w:val="008274A2"/>
    <w:rsid w:val="00827E3C"/>
    <w:rsid w:val="00827EB4"/>
    <w:rsid w:val="00830621"/>
    <w:rsid w:val="00830C42"/>
    <w:rsid w:val="00831317"/>
    <w:rsid w:val="00832416"/>
    <w:rsid w:val="00832621"/>
    <w:rsid w:val="0083280C"/>
    <w:rsid w:val="00832D82"/>
    <w:rsid w:val="00832EFB"/>
    <w:rsid w:val="0083363B"/>
    <w:rsid w:val="00833677"/>
    <w:rsid w:val="00833C16"/>
    <w:rsid w:val="008349A7"/>
    <w:rsid w:val="008350C6"/>
    <w:rsid w:val="008359C1"/>
    <w:rsid w:val="008363B6"/>
    <w:rsid w:val="00836482"/>
    <w:rsid w:val="0083696F"/>
    <w:rsid w:val="00837F28"/>
    <w:rsid w:val="00840BAD"/>
    <w:rsid w:val="00840F25"/>
    <w:rsid w:val="00841681"/>
    <w:rsid w:val="008416E1"/>
    <w:rsid w:val="00842FB2"/>
    <w:rsid w:val="0084366B"/>
    <w:rsid w:val="008436FE"/>
    <w:rsid w:val="008454C8"/>
    <w:rsid w:val="00845FFB"/>
    <w:rsid w:val="00846401"/>
    <w:rsid w:val="00846402"/>
    <w:rsid w:val="00846AAB"/>
    <w:rsid w:val="0084730D"/>
    <w:rsid w:val="0084772B"/>
    <w:rsid w:val="00847841"/>
    <w:rsid w:val="008502A8"/>
    <w:rsid w:val="008508A9"/>
    <w:rsid w:val="00850909"/>
    <w:rsid w:val="00850AD3"/>
    <w:rsid w:val="00850AE5"/>
    <w:rsid w:val="00851728"/>
    <w:rsid w:val="0085196B"/>
    <w:rsid w:val="00851CB7"/>
    <w:rsid w:val="0085257A"/>
    <w:rsid w:val="00853D52"/>
    <w:rsid w:val="00853E1B"/>
    <w:rsid w:val="00853F3D"/>
    <w:rsid w:val="00854624"/>
    <w:rsid w:val="008549A3"/>
    <w:rsid w:val="00854CA5"/>
    <w:rsid w:val="00855EF3"/>
    <w:rsid w:val="00856FDC"/>
    <w:rsid w:val="00857C49"/>
    <w:rsid w:val="0086097F"/>
    <w:rsid w:val="00860B8F"/>
    <w:rsid w:val="008615D3"/>
    <w:rsid w:val="00861B34"/>
    <w:rsid w:val="00862E23"/>
    <w:rsid w:val="008634CB"/>
    <w:rsid w:val="00863AB4"/>
    <w:rsid w:val="00864340"/>
    <w:rsid w:val="00865962"/>
    <w:rsid w:val="00867522"/>
    <w:rsid w:val="00867AC4"/>
    <w:rsid w:val="00870062"/>
    <w:rsid w:val="008701EE"/>
    <w:rsid w:val="00870B9B"/>
    <w:rsid w:val="00872770"/>
    <w:rsid w:val="00872982"/>
    <w:rsid w:val="00872EED"/>
    <w:rsid w:val="008749E6"/>
    <w:rsid w:val="008751AB"/>
    <w:rsid w:val="0087531B"/>
    <w:rsid w:val="008757C3"/>
    <w:rsid w:val="0087684A"/>
    <w:rsid w:val="0087772C"/>
    <w:rsid w:val="00877E6A"/>
    <w:rsid w:val="00877EC3"/>
    <w:rsid w:val="0088006A"/>
    <w:rsid w:val="00880139"/>
    <w:rsid w:val="00880D51"/>
    <w:rsid w:val="00880DC9"/>
    <w:rsid w:val="00881DCE"/>
    <w:rsid w:val="00881FCE"/>
    <w:rsid w:val="0088276D"/>
    <w:rsid w:val="00882BF6"/>
    <w:rsid w:val="008831B3"/>
    <w:rsid w:val="0088359E"/>
    <w:rsid w:val="008835F1"/>
    <w:rsid w:val="00884ABB"/>
    <w:rsid w:val="00885F27"/>
    <w:rsid w:val="0088645B"/>
    <w:rsid w:val="0088688A"/>
    <w:rsid w:val="0089050C"/>
    <w:rsid w:val="008905E6"/>
    <w:rsid w:val="00890CE2"/>
    <w:rsid w:val="0089198B"/>
    <w:rsid w:val="00891F76"/>
    <w:rsid w:val="00892051"/>
    <w:rsid w:val="00892178"/>
    <w:rsid w:val="00892769"/>
    <w:rsid w:val="0089290B"/>
    <w:rsid w:val="00892998"/>
    <w:rsid w:val="00894841"/>
    <w:rsid w:val="00894B4F"/>
    <w:rsid w:val="008959C4"/>
    <w:rsid w:val="00895FDB"/>
    <w:rsid w:val="00896DF5"/>
    <w:rsid w:val="008972DF"/>
    <w:rsid w:val="00897477"/>
    <w:rsid w:val="00897857"/>
    <w:rsid w:val="008A0445"/>
    <w:rsid w:val="008A0760"/>
    <w:rsid w:val="008A076E"/>
    <w:rsid w:val="008A13BD"/>
    <w:rsid w:val="008A160E"/>
    <w:rsid w:val="008A16A4"/>
    <w:rsid w:val="008A1D9C"/>
    <w:rsid w:val="008A1F34"/>
    <w:rsid w:val="008A220D"/>
    <w:rsid w:val="008A2335"/>
    <w:rsid w:val="008A27A2"/>
    <w:rsid w:val="008A3E33"/>
    <w:rsid w:val="008A598B"/>
    <w:rsid w:val="008A5A5D"/>
    <w:rsid w:val="008A5F8C"/>
    <w:rsid w:val="008A6B31"/>
    <w:rsid w:val="008A6C95"/>
    <w:rsid w:val="008A7091"/>
    <w:rsid w:val="008A75F6"/>
    <w:rsid w:val="008A7E86"/>
    <w:rsid w:val="008B0471"/>
    <w:rsid w:val="008B0BA1"/>
    <w:rsid w:val="008B19A5"/>
    <w:rsid w:val="008B1D20"/>
    <w:rsid w:val="008B1F2D"/>
    <w:rsid w:val="008B3388"/>
    <w:rsid w:val="008B3E5A"/>
    <w:rsid w:val="008B4573"/>
    <w:rsid w:val="008B4801"/>
    <w:rsid w:val="008B4851"/>
    <w:rsid w:val="008B4977"/>
    <w:rsid w:val="008B6377"/>
    <w:rsid w:val="008B76F1"/>
    <w:rsid w:val="008B78CC"/>
    <w:rsid w:val="008B7931"/>
    <w:rsid w:val="008B7B56"/>
    <w:rsid w:val="008B7E67"/>
    <w:rsid w:val="008C067D"/>
    <w:rsid w:val="008C070A"/>
    <w:rsid w:val="008C0853"/>
    <w:rsid w:val="008C0B35"/>
    <w:rsid w:val="008C100D"/>
    <w:rsid w:val="008C12CE"/>
    <w:rsid w:val="008C24E9"/>
    <w:rsid w:val="008C2B22"/>
    <w:rsid w:val="008C2E82"/>
    <w:rsid w:val="008C36D2"/>
    <w:rsid w:val="008C3832"/>
    <w:rsid w:val="008C3C83"/>
    <w:rsid w:val="008C4B30"/>
    <w:rsid w:val="008C526E"/>
    <w:rsid w:val="008C5D7A"/>
    <w:rsid w:val="008C6CF3"/>
    <w:rsid w:val="008C7A6A"/>
    <w:rsid w:val="008C7B06"/>
    <w:rsid w:val="008D04B0"/>
    <w:rsid w:val="008D0BDB"/>
    <w:rsid w:val="008D1356"/>
    <w:rsid w:val="008D176C"/>
    <w:rsid w:val="008D1C86"/>
    <w:rsid w:val="008D1D79"/>
    <w:rsid w:val="008D22F2"/>
    <w:rsid w:val="008D378B"/>
    <w:rsid w:val="008D3C6C"/>
    <w:rsid w:val="008D4F1E"/>
    <w:rsid w:val="008D5357"/>
    <w:rsid w:val="008D5F3F"/>
    <w:rsid w:val="008D67BB"/>
    <w:rsid w:val="008D695E"/>
    <w:rsid w:val="008D6F13"/>
    <w:rsid w:val="008D7A73"/>
    <w:rsid w:val="008E07BA"/>
    <w:rsid w:val="008E0E09"/>
    <w:rsid w:val="008E1C4C"/>
    <w:rsid w:val="008E2966"/>
    <w:rsid w:val="008E2C5F"/>
    <w:rsid w:val="008E2D57"/>
    <w:rsid w:val="008E41C4"/>
    <w:rsid w:val="008E4DD8"/>
    <w:rsid w:val="008E4E2C"/>
    <w:rsid w:val="008E4E44"/>
    <w:rsid w:val="008E5A79"/>
    <w:rsid w:val="008E62E0"/>
    <w:rsid w:val="008E6B2D"/>
    <w:rsid w:val="008E6BB3"/>
    <w:rsid w:val="008E7C32"/>
    <w:rsid w:val="008F14E9"/>
    <w:rsid w:val="008F1524"/>
    <w:rsid w:val="008F165B"/>
    <w:rsid w:val="008F224C"/>
    <w:rsid w:val="008F2332"/>
    <w:rsid w:val="008F23FF"/>
    <w:rsid w:val="008F2E92"/>
    <w:rsid w:val="008F35EF"/>
    <w:rsid w:val="008F39A8"/>
    <w:rsid w:val="008F3CB9"/>
    <w:rsid w:val="008F57FF"/>
    <w:rsid w:val="008F723B"/>
    <w:rsid w:val="00900013"/>
    <w:rsid w:val="00900C7C"/>
    <w:rsid w:val="00900D7B"/>
    <w:rsid w:val="0090193F"/>
    <w:rsid w:val="00901C7F"/>
    <w:rsid w:val="0090204C"/>
    <w:rsid w:val="0090258E"/>
    <w:rsid w:val="00902EEC"/>
    <w:rsid w:val="00903A6D"/>
    <w:rsid w:val="00903F12"/>
    <w:rsid w:val="00904776"/>
    <w:rsid w:val="0090481E"/>
    <w:rsid w:val="00904C54"/>
    <w:rsid w:val="00904DA5"/>
    <w:rsid w:val="00905036"/>
    <w:rsid w:val="009069E5"/>
    <w:rsid w:val="00907CDF"/>
    <w:rsid w:val="00910054"/>
    <w:rsid w:val="009100D8"/>
    <w:rsid w:val="0091038D"/>
    <w:rsid w:val="00910DD3"/>
    <w:rsid w:val="00911665"/>
    <w:rsid w:val="009129BD"/>
    <w:rsid w:val="009129F6"/>
    <w:rsid w:val="009142D4"/>
    <w:rsid w:val="009145F3"/>
    <w:rsid w:val="00914F87"/>
    <w:rsid w:val="009154BB"/>
    <w:rsid w:val="0091589A"/>
    <w:rsid w:val="0091659B"/>
    <w:rsid w:val="0091669C"/>
    <w:rsid w:val="009170BE"/>
    <w:rsid w:val="0091773C"/>
    <w:rsid w:val="009179E0"/>
    <w:rsid w:val="00920103"/>
    <w:rsid w:val="009220BC"/>
    <w:rsid w:val="00922C8B"/>
    <w:rsid w:val="0092430B"/>
    <w:rsid w:val="00926462"/>
    <w:rsid w:val="00926993"/>
    <w:rsid w:val="00927693"/>
    <w:rsid w:val="0092769F"/>
    <w:rsid w:val="00930441"/>
    <w:rsid w:val="009317C1"/>
    <w:rsid w:val="009328E3"/>
    <w:rsid w:val="00932E58"/>
    <w:rsid w:val="00934AB7"/>
    <w:rsid w:val="00934FEE"/>
    <w:rsid w:val="009350E7"/>
    <w:rsid w:val="00935238"/>
    <w:rsid w:val="00935406"/>
    <w:rsid w:val="009355CA"/>
    <w:rsid w:val="00935875"/>
    <w:rsid w:val="009365AD"/>
    <w:rsid w:val="00936DDE"/>
    <w:rsid w:val="0093744E"/>
    <w:rsid w:val="00940EFF"/>
    <w:rsid w:val="00941223"/>
    <w:rsid w:val="00941D60"/>
    <w:rsid w:val="00941D70"/>
    <w:rsid w:val="00942C90"/>
    <w:rsid w:val="00943F09"/>
    <w:rsid w:val="00944089"/>
    <w:rsid w:val="00944222"/>
    <w:rsid w:val="00944B3C"/>
    <w:rsid w:val="0094558C"/>
    <w:rsid w:val="00946B24"/>
    <w:rsid w:val="00947048"/>
    <w:rsid w:val="0094738D"/>
    <w:rsid w:val="00947BDB"/>
    <w:rsid w:val="00950580"/>
    <w:rsid w:val="009511C2"/>
    <w:rsid w:val="00951851"/>
    <w:rsid w:val="00951EB3"/>
    <w:rsid w:val="00952954"/>
    <w:rsid w:val="00952C71"/>
    <w:rsid w:val="00953D36"/>
    <w:rsid w:val="009543F3"/>
    <w:rsid w:val="00954716"/>
    <w:rsid w:val="0095531F"/>
    <w:rsid w:val="009557B1"/>
    <w:rsid w:val="00955B4D"/>
    <w:rsid w:val="009563F6"/>
    <w:rsid w:val="0095662D"/>
    <w:rsid w:val="00956B69"/>
    <w:rsid w:val="00957135"/>
    <w:rsid w:val="009577F8"/>
    <w:rsid w:val="00960199"/>
    <w:rsid w:val="00960736"/>
    <w:rsid w:val="00960BBD"/>
    <w:rsid w:val="0096137D"/>
    <w:rsid w:val="00961C46"/>
    <w:rsid w:val="009620DE"/>
    <w:rsid w:val="00963B19"/>
    <w:rsid w:val="00963FDE"/>
    <w:rsid w:val="009641E4"/>
    <w:rsid w:val="009643E5"/>
    <w:rsid w:val="009650B8"/>
    <w:rsid w:val="00965265"/>
    <w:rsid w:val="009652D4"/>
    <w:rsid w:val="009660D3"/>
    <w:rsid w:val="00966BEB"/>
    <w:rsid w:val="00966F69"/>
    <w:rsid w:val="009703D0"/>
    <w:rsid w:val="009706FC"/>
    <w:rsid w:val="009711D3"/>
    <w:rsid w:val="00971E2B"/>
    <w:rsid w:val="00971E3D"/>
    <w:rsid w:val="00972679"/>
    <w:rsid w:val="00972D7F"/>
    <w:rsid w:val="009733E1"/>
    <w:rsid w:val="0097353D"/>
    <w:rsid w:val="00973981"/>
    <w:rsid w:val="0097493E"/>
    <w:rsid w:val="00974989"/>
    <w:rsid w:val="00974AC2"/>
    <w:rsid w:val="00975029"/>
    <w:rsid w:val="0097510E"/>
    <w:rsid w:val="00975656"/>
    <w:rsid w:val="009758B3"/>
    <w:rsid w:val="00976CD0"/>
    <w:rsid w:val="00977231"/>
    <w:rsid w:val="009774A1"/>
    <w:rsid w:val="009775E6"/>
    <w:rsid w:val="00977B8F"/>
    <w:rsid w:val="00980163"/>
    <w:rsid w:val="009801E7"/>
    <w:rsid w:val="00980594"/>
    <w:rsid w:val="00980A2A"/>
    <w:rsid w:val="00981064"/>
    <w:rsid w:val="0098154F"/>
    <w:rsid w:val="00981AB1"/>
    <w:rsid w:val="009820AC"/>
    <w:rsid w:val="00984145"/>
    <w:rsid w:val="009846B2"/>
    <w:rsid w:val="009851F4"/>
    <w:rsid w:val="00985E86"/>
    <w:rsid w:val="009861E7"/>
    <w:rsid w:val="009865E2"/>
    <w:rsid w:val="009872CB"/>
    <w:rsid w:val="0098737D"/>
    <w:rsid w:val="009875A5"/>
    <w:rsid w:val="00987F4B"/>
    <w:rsid w:val="00987F70"/>
    <w:rsid w:val="00990623"/>
    <w:rsid w:val="0099097C"/>
    <w:rsid w:val="00990DA2"/>
    <w:rsid w:val="00993A69"/>
    <w:rsid w:val="00993EDD"/>
    <w:rsid w:val="0099419E"/>
    <w:rsid w:val="0099461D"/>
    <w:rsid w:val="00994C3F"/>
    <w:rsid w:val="00994EEB"/>
    <w:rsid w:val="00997413"/>
    <w:rsid w:val="009977ED"/>
    <w:rsid w:val="00997C87"/>
    <w:rsid w:val="009A0809"/>
    <w:rsid w:val="009A0B0F"/>
    <w:rsid w:val="009A110A"/>
    <w:rsid w:val="009A1D7F"/>
    <w:rsid w:val="009A1F47"/>
    <w:rsid w:val="009A264B"/>
    <w:rsid w:val="009A2F4B"/>
    <w:rsid w:val="009A36BD"/>
    <w:rsid w:val="009A3855"/>
    <w:rsid w:val="009A3C18"/>
    <w:rsid w:val="009A4615"/>
    <w:rsid w:val="009A56A7"/>
    <w:rsid w:val="009A578A"/>
    <w:rsid w:val="009A5A5F"/>
    <w:rsid w:val="009A6821"/>
    <w:rsid w:val="009A7268"/>
    <w:rsid w:val="009B0F09"/>
    <w:rsid w:val="009B1153"/>
    <w:rsid w:val="009B14BE"/>
    <w:rsid w:val="009B1C27"/>
    <w:rsid w:val="009B1C66"/>
    <w:rsid w:val="009B24E5"/>
    <w:rsid w:val="009B252E"/>
    <w:rsid w:val="009B271B"/>
    <w:rsid w:val="009B2967"/>
    <w:rsid w:val="009B3B85"/>
    <w:rsid w:val="009B3E38"/>
    <w:rsid w:val="009B576A"/>
    <w:rsid w:val="009B5841"/>
    <w:rsid w:val="009B63B7"/>
    <w:rsid w:val="009B77B2"/>
    <w:rsid w:val="009C0EDB"/>
    <w:rsid w:val="009C169F"/>
    <w:rsid w:val="009C1E08"/>
    <w:rsid w:val="009C2956"/>
    <w:rsid w:val="009C307A"/>
    <w:rsid w:val="009C3729"/>
    <w:rsid w:val="009C39B7"/>
    <w:rsid w:val="009C4D81"/>
    <w:rsid w:val="009C6A92"/>
    <w:rsid w:val="009C6B75"/>
    <w:rsid w:val="009D01A7"/>
    <w:rsid w:val="009D07C6"/>
    <w:rsid w:val="009D08D8"/>
    <w:rsid w:val="009D0A7E"/>
    <w:rsid w:val="009D1051"/>
    <w:rsid w:val="009D1B3A"/>
    <w:rsid w:val="009D1B3F"/>
    <w:rsid w:val="009D1CE7"/>
    <w:rsid w:val="009D27F5"/>
    <w:rsid w:val="009D35B6"/>
    <w:rsid w:val="009D37BE"/>
    <w:rsid w:val="009D3965"/>
    <w:rsid w:val="009D3AAC"/>
    <w:rsid w:val="009D490C"/>
    <w:rsid w:val="009D5381"/>
    <w:rsid w:val="009D5970"/>
    <w:rsid w:val="009D5E31"/>
    <w:rsid w:val="009D77F0"/>
    <w:rsid w:val="009D7B3F"/>
    <w:rsid w:val="009E0BEB"/>
    <w:rsid w:val="009E17F2"/>
    <w:rsid w:val="009E2B0C"/>
    <w:rsid w:val="009E38E0"/>
    <w:rsid w:val="009E3D02"/>
    <w:rsid w:val="009E5FB1"/>
    <w:rsid w:val="009E6350"/>
    <w:rsid w:val="009E7770"/>
    <w:rsid w:val="009E796E"/>
    <w:rsid w:val="009E7C54"/>
    <w:rsid w:val="009F0366"/>
    <w:rsid w:val="009F1047"/>
    <w:rsid w:val="009F104F"/>
    <w:rsid w:val="009F1F5C"/>
    <w:rsid w:val="009F2DDA"/>
    <w:rsid w:val="009F3375"/>
    <w:rsid w:val="009F33D7"/>
    <w:rsid w:val="009F36C3"/>
    <w:rsid w:val="009F4E20"/>
    <w:rsid w:val="009F53E3"/>
    <w:rsid w:val="009F57C4"/>
    <w:rsid w:val="009F5A75"/>
    <w:rsid w:val="009F5CB1"/>
    <w:rsid w:val="009F61E5"/>
    <w:rsid w:val="009F65C3"/>
    <w:rsid w:val="009F6C97"/>
    <w:rsid w:val="009F6CC6"/>
    <w:rsid w:val="009F79A5"/>
    <w:rsid w:val="00A00374"/>
    <w:rsid w:val="00A01468"/>
    <w:rsid w:val="00A018C7"/>
    <w:rsid w:val="00A03EB7"/>
    <w:rsid w:val="00A04645"/>
    <w:rsid w:val="00A051B6"/>
    <w:rsid w:val="00A05E9A"/>
    <w:rsid w:val="00A062A5"/>
    <w:rsid w:val="00A1010A"/>
    <w:rsid w:val="00A10467"/>
    <w:rsid w:val="00A105B2"/>
    <w:rsid w:val="00A119F3"/>
    <w:rsid w:val="00A11C43"/>
    <w:rsid w:val="00A11F58"/>
    <w:rsid w:val="00A12E4F"/>
    <w:rsid w:val="00A13583"/>
    <w:rsid w:val="00A13EFB"/>
    <w:rsid w:val="00A14712"/>
    <w:rsid w:val="00A14AF4"/>
    <w:rsid w:val="00A15700"/>
    <w:rsid w:val="00A1572D"/>
    <w:rsid w:val="00A15FF0"/>
    <w:rsid w:val="00A166B3"/>
    <w:rsid w:val="00A16CCE"/>
    <w:rsid w:val="00A173C2"/>
    <w:rsid w:val="00A173EC"/>
    <w:rsid w:val="00A174FC"/>
    <w:rsid w:val="00A179EA"/>
    <w:rsid w:val="00A17DBB"/>
    <w:rsid w:val="00A17F91"/>
    <w:rsid w:val="00A2005B"/>
    <w:rsid w:val="00A20987"/>
    <w:rsid w:val="00A215D9"/>
    <w:rsid w:val="00A21834"/>
    <w:rsid w:val="00A21AA3"/>
    <w:rsid w:val="00A21C96"/>
    <w:rsid w:val="00A220E4"/>
    <w:rsid w:val="00A22791"/>
    <w:rsid w:val="00A22BC3"/>
    <w:rsid w:val="00A2391A"/>
    <w:rsid w:val="00A23C57"/>
    <w:rsid w:val="00A23D97"/>
    <w:rsid w:val="00A240A1"/>
    <w:rsid w:val="00A24852"/>
    <w:rsid w:val="00A24A7A"/>
    <w:rsid w:val="00A25B13"/>
    <w:rsid w:val="00A25E15"/>
    <w:rsid w:val="00A2600C"/>
    <w:rsid w:val="00A264BB"/>
    <w:rsid w:val="00A265C2"/>
    <w:rsid w:val="00A274DC"/>
    <w:rsid w:val="00A27C73"/>
    <w:rsid w:val="00A30579"/>
    <w:rsid w:val="00A30671"/>
    <w:rsid w:val="00A3195D"/>
    <w:rsid w:val="00A31EAD"/>
    <w:rsid w:val="00A33709"/>
    <w:rsid w:val="00A337E8"/>
    <w:rsid w:val="00A3385B"/>
    <w:rsid w:val="00A3394F"/>
    <w:rsid w:val="00A34105"/>
    <w:rsid w:val="00A36A58"/>
    <w:rsid w:val="00A370E2"/>
    <w:rsid w:val="00A40583"/>
    <w:rsid w:val="00A405C3"/>
    <w:rsid w:val="00A40AEB"/>
    <w:rsid w:val="00A410F7"/>
    <w:rsid w:val="00A41940"/>
    <w:rsid w:val="00A41DD8"/>
    <w:rsid w:val="00A420B0"/>
    <w:rsid w:val="00A428D2"/>
    <w:rsid w:val="00A42DE0"/>
    <w:rsid w:val="00A42E72"/>
    <w:rsid w:val="00A4334E"/>
    <w:rsid w:val="00A43A4E"/>
    <w:rsid w:val="00A44541"/>
    <w:rsid w:val="00A44A7C"/>
    <w:rsid w:val="00A45791"/>
    <w:rsid w:val="00A4613D"/>
    <w:rsid w:val="00A46314"/>
    <w:rsid w:val="00A47296"/>
    <w:rsid w:val="00A4766B"/>
    <w:rsid w:val="00A47E7B"/>
    <w:rsid w:val="00A50380"/>
    <w:rsid w:val="00A5083A"/>
    <w:rsid w:val="00A50923"/>
    <w:rsid w:val="00A51056"/>
    <w:rsid w:val="00A5162B"/>
    <w:rsid w:val="00A51F23"/>
    <w:rsid w:val="00A51FC9"/>
    <w:rsid w:val="00A5275F"/>
    <w:rsid w:val="00A53654"/>
    <w:rsid w:val="00A545D0"/>
    <w:rsid w:val="00A5472F"/>
    <w:rsid w:val="00A5512B"/>
    <w:rsid w:val="00A551D4"/>
    <w:rsid w:val="00A55463"/>
    <w:rsid w:val="00A55504"/>
    <w:rsid w:val="00A557BC"/>
    <w:rsid w:val="00A55F79"/>
    <w:rsid w:val="00A574CF"/>
    <w:rsid w:val="00A57575"/>
    <w:rsid w:val="00A577D2"/>
    <w:rsid w:val="00A60378"/>
    <w:rsid w:val="00A60AFF"/>
    <w:rsid w:val="00A61346"/>
    <w:rsid w:val="00A62780"/>
    <w:rsid w:val="00A62B0F"/>
    <w:rsid w:val="00A639BA"/>
    <w:rsid w:val="00A63D2D"/>
    <w:rsid w:val="00A64111"/>
    <w:rsid w:val="00A6416F"/>
    <w:rsid w:val="00A64E5C"/>
    <w:rsid w:val="00A655DA"/>
    <w:rsid w:val="00A65CBC"/>
    <w:rsid w:val="00A65E24"/>
    <w:rsid w:val="00A65ED9"/>
    <w:rsid w:val="00A6708F"/>
    <w:rsid w:val="00A670DA"/>
    <w:rsid w:val="00A67B56"/>
    <w:rsid w:val="00A7026E"/>
    <w:rsid w:val="00A70B22"/>
    <w:rsid w:val="00A70B49"/>
    <w:rsid w:val="00A70E7A"/>
    <w:rsid w:val="00A716DD"/>
    <w:rsid w:val="00A71C42"/>
    <w:rsid w:val="00A724D8"/>
    <w:rsid w:val="00A726AB"/>
    <w:rsid w:val="00A726BD"/>
    <w:rsid w:val="00A72FE7"/>
    <w:rsid w:val="00A7360B"/>
    <w:rsid w:val="00A755E5"/>
    <w:rsid w:val="00A759DD"/>
    <w:rsid w:val="00A760A5"/>
    <w:rsid w:val="00A761ED"/>
    <w:rsid w:val="00A76599"/>
    <w:rsid w:val="00A76E8A"/>
    <w:rsid w:val="00A772BB"/>
    <w:rsid w:val="00A773F2"/>
    <w:rsid w:val="00A774D9"/>
    <w:rsid w:val="00A7764D"/>
    <w:rsid w:val="00A7772C"/>
    <w:rsid w:val="00A778CE"/>
    <w:rsid w:val="00A80082"/>
    <w:rsid w:val="00A807CC"/>
    <w:rsid w:val="00A80C5E"/>
    <w:rsid w:val="00A81D4B"/>
    <w:rsid w:val="00A81FFF"/>
    <w:rsid w:val="00A8212F"/>
    <w:rsid w:val="00A83036"/>
    <w:rsid w:val="00A839C1"/>
    <w:rsid w:val="00A8443A"/>
    <w:rsid w:val="00A84968"/>
    <w:rsid w:val="00A850EB"/>
    <w:rsid w:val="00A85202"/>
    <w:rsid w:val="00A854C7"/>
    <w:rsid w:val="00A85A4A"/>
    <w:rsid w:val="00A85F09"/>
    <w:rsid w:val="00A86C01"/>
    <w:rsid w:val="00A8723F"/>
    <w:rsid w:val="00A872EA"/>
    <w:rsid w:val="00A874D7"/>
    <w:rsid w:val="00A8768A"/>
    <w:rsid w:val="00A87C24"/>
    <w:rsid w:val="00A90596"/>
    <w:rsid w:val="00A90BB9"/>
    <w:rsid w:val="00A91675"/>
    <w:rsid w:val="00A91CCA"/>
    <w:rsid w:val="00A92536"/>
    <w:rsid w:val="00A932E7"/>
    <w:rsid w:val="00A93B09"/>
    <w:rsid w:val="00A948B7"/>
    <w:rsid w:val="00A9618B"/>
    <w:rsid w:val="00A96713"/>
    <w:rsid w:val="00A96F39"/>
    <w:rsid w:val="00A973A9"/>
    <w:rsid w:val="00A97FCB"/>
    <w:rsid w:val="00AA016F"/>
    <w:rsid w:val="00AA0663"/>
    <w:rsid w:val="00AA100E"/>
    <w:rsid w:val="00AA11CE"/>
    <w:rsid w:val="00AA124C"/>
    <w:rsid w:val="00AA1355"/>
    <w:rsid w:val="00AA16B3"/>
    <w:rsid w:val="00AA1CC4"/>
    <w:rsid w:val="00AA26B8"/>
    <w:rsid w:val="00AA3B2D"/>
    <w:rsid w:val="00AA3E67"/>
    <w:rsid w:val="00AA4768"/>
    <w:rsid w:val="00AA5220"/>
    <w:rsid w:val="00AA5CE5"/>
    <w:rsid w:val="00AA6516"/>
    <w:rsid w:val="00AA673F"/>
    <w:rsid w:val="00AA6890"/>
    <w:rsid w:val="00AA6A92"/>
    <w:rsid w:val="00AA6C83"/>
    <w:rsid w:val="00AA741D"/>
    <w:rsid w:val="00AA7CC3"/>
    <w:rsid w:val="00AA7F46"/>
    <w:rsid w:val="00AB15AD"/>
    <w:rsid w:val="00AB185F"/>
    <w:rsid w:val="00AB3241"/>
    <w:rsid w:val="00AB3E82"/>
    <w:rsid w:val="00AB42B8"/>
    <w:rsid w:val="00AB445D"/>
    <w:rsid w:val="00AB4D17"/>
    <w:rsid w:val="00AB5122"/>
    <w:rsid w:val="00AB5579"/>
    <w:rsid w:val="00AB56C0"/>
    <w:rsid w:val="00AB576E"/>
    <w:rsid w:val="00AB6143"/>
    <w:rsid w:val="00AB78DA"/>
    <w:rsid w:val="00AB7B59"/>
    <w:rsid w:val="00AB7BB9"/>
    <w:rsid w:val="00AC037D"/>
    <w:rsid w:val="00AC0B2E"/>
    <w:rsid w:val="00AC100E"/>
    <w:rsid w:val="00AC356F"/>
    <w:rsid w:val="00AC39DA"/>
    <w:rsid w:val="00AC49AE"/>
    <w:rsid w:val="00AC527A"/>
    <w:rsid w:val="00AC530A"/>
    <w:rsid w:val="00AC5455"/>
    <w:rsid w:val="00AC5BEA"/>
    <w:rsid w:val="00AC61F3"/>
    <w:rsid w:val="00AC7329"/>
    <w:rsid w:val="00AC7EDB"/>
    <w:rsid w:val="00AD0C44"/>
    <w:rsid w:val="00AD1814"/>
    <w:rsid w:val="00AD26CF"/>
    <w:rsid w:val="00AD272C"/>
    <w:rsid w:val="00AD2AA0"/>
    <w:rsid w:val="00AD3356"/>
    <w:rsid w:val="00AD343D"/>
    <w:rsid w:val="00AD366D"/>
    <w:rsid w:val="00AD429F"/>
    <w:rsid w:val="00AD44E8"/>
    <w:rsid w:val="00AD4DC7"/>
    <w:rsid w:val="00AD4E69"/>
    <w:rsid w:val="00AD4FB0"/>
    <w:rsid w:val="00AD5841"/>
    <w:rsid w:val="00AD605E"/>
    <w:rsid w:val="00AD6370"/>
    <w:rsid w:val="00AE0AFF"/>
    <w:rsid w:val="00AE0FA3"/>
    <w:rsid w:val="00AE22B5"/>
    <w:rsid w:val="00AE2F50"/>
    <w:rsid w:val="00AE355A"/>
    <w:rsid w:val="00AE3A6A"/>
    <w:rsid w:val="00AE4AFB"/>
    <w:rsid w:val="00AE5819"/>
    <w:rsid w:val="00AE5989"/>
    <w:rsid w:val="00AE6D0E"/>
    <w:rsid w:val="00AE7247"/>
    <w:rsid w:val="00AE727A"/>
    <w:rsid w:val="00AE7B52"/>
    <w:rsid w:val="00AE7FC6"/>
    <w:rsid w:val="00AF00B9"/>
    <w:rsid w:val="00AF11F9"/>
    <w:rsid w:val="00AF193D"/>
    <w:rsid w:val="00AF1BD3"/>
    <w:rsid w:val="00AF1DF4"/>
    <w:rsid w:val="00AF2092"/>
    <w:rsid w:val="00AF20BB"/>
    <w:rsid w:val="00AF2154"/>
    <w:rsid w:val="00AF26B6"/>
    <w:rsid w:val="00AF29E5"/>
    <w:rsid w:val="00AF2D25"/>
    <w:rsid w:val="00AF2E80"/>
    <w:rsid w:val="00AF3352"/>
    <w:rsid w:val="00AF359E"/>
    <w:rsid w:val="00AF3905"/>
    <w:rsid w:val="00AF46EB"/>
    <w:rsid w:val="00AF46F6"/>
    <w:rsid w:val="00AF4869"/>
    <w:rsid w:val="00AF48F0"/>
    <w:rsid w:val="00AF5539"/>
    <w:rsid w:val="00AF5C17"/>
    <w:rsid w:val="00AF6DCD"/>
    <w:rsid w:val="00AF6E6C"/>
    <w:rsid w:val="00B005D4"/>
    <w:rsid w:val="00B00669"/>
    <w:rsid w:val="00B00B72"/>
    <w:rsid w:val="00B00D57"/>
    <w:rsid w:val="00B00D5F"/>
    <w:rsid w:val="00B01448"/>
    <w:rsid w:val="00B01A12"/>
    <w:rsid w:val="00B020EF"/>
    <w:rsid w:val="00B02B63"/>
    <w:rsid w:val="00B02DC5"/>
    <w:rsid w:val="00B034BB"/>
    <w:rsid w:val="00B03AF6"/>
    <w:rsid w:val="00B048B1"/>
    <w:rsid w:val="00B04C15"/>
    <w:rsid w:val="00B05BFB"/>
    <w:rsid w:val="00B0663F"/>
    <w:rsid w:val="00B070C8"/>
    <w:rsid w:val="00B10137"/>
    <w:rsid w:val="00B10C03"/>
    <w:rsid w:val="00B1124D"/>
    <w:rsid w:val="00B1191B"/>
    <w:rsid w:val="00B125E5"/>
    <w:rsid w:val="00B13862"/>
    <w:rsid w:val="00B13A5A"/>
    <w:rsid w:val="00B14E47"/>
    <w:rsid w:val="00B155A3"/>
    <w:rsid w:val="00B15BEA"/>
    <w:rsid w:val="00B160D2"/>
    <w:rsid w:val="00B163FE"/>
    <w:rsid w:val="00B170C1"/>
    <w:rsid w:val="00B171D1"/>
    <w:rsid w:val="00B177BC"/>
    <w:rsid w:val="00B207B1"/>
    <w:rsid w:val="00B21F1E"/>
    <w:rsid w:val="00B220F6"/>
    <w:rsid w:val="00B2259F"/>
    <w:rsid w:val="00B22D15"/>
    <w:rsid w:val="00B2334C"/>
    <w:rsid w:val="00B23EBF"/>
    <w:rsid w:val="00B24243"/>
    <w:rsid w:val="00B243C0"/>
    <w:rsid w:val="00B253C8"/>
    <w:rsid w:val="00B32229"/>
    <w:rsid w:val="00B32A65"/>
    <w:rsid w:val="00B33A00"/>
    <w:rsid w:val="00B350A9"/>
    <w:rsid w:val="00B366E9"/>
    <w:rsid w:val="00B36A83"/>
    <w:rsid w:val="00B36C32"/>
    <w:rsid w:val="00B36CA1"/>
    <w:rsid w:val="00B40D71"/>
    <w:rsid w:val="00B412E1"/>
    <w:rsid w:val="00B416D7"/>
    <w:rsid w:val="00B4244A"/>
    <w:rsid w:val="00B44AE8"/>
    <w:rsid w:val="00B45B1F"/>
    <w:rsid w:val="00B45D72"/>
    <w:rsid w:val="00B468B6"/>
    <w:rsid w:val="00B47111"/>
    <w:rsid w:val="00B5039E"/>
    <w:rsid w:val="00B51133"/>
    <w:rsid w:val="00B51553"/>
    <w:rsid w:val="00B5370E"/>
    <w:rsid w:val="00B54678"/>
    <w:rsid w:val="00B55999"/>
    <w:rsid w:val="00B57532"/>
    <w:rsid w:val="00B57977"/>
    <w:rsid w:val="00B57DAD"/>
    <w:rsid w:val="00B57E42"/>
    <w:rsid w:val="00B6028C"/>
    <w:rsid w:val="00B6080E"/>
    <w:rsid w:val="00B613C4"/>
    <w:rsid w:val="00B6181B"/>
    <w:rsid w:val="00B624F7"/>
    <w:rsid w:val="00B62EE1"/>
    <w:rsid w:val="00B632B4"/>
    <w:rsid w:val="00B633A2"/>
    <w:rsid w:val="00B63BCA"/>
    <w:rsid w:val="00B66924"/>
    <w:rsid w:val="00B6699D"/>
    <w:rsid w:val="00B67093"/>
    <w:rsid w:val="00B674EC"/>
    <w:rsid w:val="00B703BB"/>
    <w:rsid w:val="00B70662"/>
    <w:rsid w:val="00B70C02"/>
    <w:rsid w:val="00B7161B"/>
    <w:rsid w:val="00B7187F"/>
    <w:rsid w:val="00B71A34"/>
    <w:rsid w:val="00B728C1"/>
    <w:rsid w:val="00B74F77"/>
    <w:rsid w:val="00B74FB1"/>
    <w:rsid w:val="00B75199"/>
    <w:rsid w:val="00B758FC"/>
    <w:rsid w:val="00B75D0A"/>
    <w:rsid w:val="00B76036"/>
    <w:rsid w:val="00B7610C"/>
    <w:rsid w:val="00B7630A"/>
    <w:rsid w:val="00B76542"/>
    <w:rsid w:val="00B76598"/>
    <w:rsid w:val="00B76AAF"/>
    <w:rsid w:val="00B76B1F"/>
    <w:rsid w:val="00B773FB"/>
    <w:rsid w:val="00B77AE4"/>
    <w:rsid w:val="00B77D5E"/>
    <w:rsid w:val="00B8032B"/>
    <w:rsid w:val="00B805B5"/>
    <w:rsid w:val="00B8086B"/>
    <w:rsid w:val="00B80ACF"/>
    <w:rsid w:val="00B81046"/>
    <w:rsid w:val="00B814D5"/>
    <w:rsid w:val="00B820D8"/>
    <w:rsid w:val="00B8267E"/>
    <w:rsid w:val="00B83630"/>
    <w:rsid w:val="00B83944"/>
    <w:rsid w:val="00B83F14"/>
    <w:rsid w:val="00B85114"/>
    <w:rsid w:val="00B85907"/>
    <w:rsid w:val="00B8623A"/>
    <w:rsid w:val="00B865D7"/>
    <w:rsid w:val="00B868C3"/>
    <w:rsid w:val="00B86A5A"/>
    <w:rsid w:val="00B86C41"/>
    <w:rsid w:val="00B87416"/>
    <w:rsid w:val="00B87BFF"/>
    <w:rsid w:val="00B87DA1"/>
    <w:rsid w:val="00B90865"/>
    <w:rsid w:val="00B911E4"/>
    <w:rsid w:val="00B919AF"/>
    <w:rsid w:val="00B92C7C"/>
    <w:rsid w:val="00B92EBE"/>
    <w:rsid w:val="00B93E7B"/>
    <w:rsid w:val="00B9412B"/>
    <w:rsid w:val="00B95504"/>
    <w:rsid w:val="00B96218"/>
    <w:rsid w:val="00B963CB"/>
    <w:rsid w:val="00B964D6"/>
    <w:rsid w:val="00B967D1"/>
    <w:rsid w:val="00B977F7"/>
    <w:rsid w:val="00B97B41"/>
    <w:rsid w:val="00BA0186"/>
    <w:rsid w:val="00BA0496"/>
    <w:rsid w:val="00BA07DF"/>
    <w:rsid w:val="00BA0A90"/>
    <w:rsid w:val="00BA0AFE"/>
    <w:rsid w:val="00BA0E3D"/>
    <w:rsid w:val="00BA3332"/>
    <w:rsid w:val="00BA3573"/>
    <w:rsid w:val="00BA5004"/>
    <w:rsid w:val="00BA5179"/>
    <w:rsid w:val="00BA552D"/>
    <w:rsid w:val="00BA65D9"/>
    <w:rsid w:val="00BA768A"/>
    <w:rsid w:val="00BB02FB"/>
    <w:rsid w:val="00BB0B11"/>
    <w:rsid w:val="00BB225F"/>
    <w:rsid w:val="00BB2B9C"/>
    <w:rsid w:val="00BB2E3B"/>
    <w:rsid w:val="00BB2EAF"/>
    <w:rsid w:val="00BB3027"/>
    <w:rsid w:val="00BB360D"/>
    <w:rsid w:val="00BB3A81"/>
    <w:rsid w:val="00BB40C9"/>
    <w:rsid w:val="00BB428E"/>
    <w:rsid w:val="00BB4734"/>
    <w:rsid w:val="00BB613F"/>
    <w:rsid w:val="00BB71C0"/>
    <w:rsid w:val="00BB73A8"/>
    <w:rsid w:val="00BB76A9"/>
    <w:rsid w:val="00BB7C87"/>
    <w:rsid w:val="00BC03A4"/>
    <w:rsid w:val="00BC093A"/>
    <w:rsid w:val="00BC0AC8"/>
    <w:rsid w:val="00BC1C70"/>
    <w:rsid w:val="00BC2397"/>
    <w:rsid w:val="00BC342D"/>
    <w:rsid w:val="00BC3D30"/>
    <w:rsid w:val="00BC47B2"/>
    <w:rsid w:val="00BC487E"/>
    <w:rsid w:val="00BC5460"/>
    <w:rsid w:val="00BC58CF"/>
    <w:rsid w:val="00BC5A84"/>
    <w:rsid w:val="00BC67E1"/>
    <w:rsid w:val="00BC69ED"/>
    <w:rsid w:val="00BC71E4"/>
    <w:rsid w:val="00BC76FD"/>
    <w:rsid w:val="00BC7D9E"/>
    <w:rsid w:val="00BD09E6"/>
    <w:rsid w:val="00BD1897"/>
    <w:rsid w:val="00BD1D51"/>
    <w:rsid w:val="00BD28A7"/>
    <w:rsid w:val="00BD28CF"/>
    <w:rsid w:val="00BD306B"/>
    <w:rsid w:val="00BD311E"/>
    <w:rsid w:val="00BD3B3B"/>
    <w:rsid w:val="00BD3B9E"/>
    <w:rsid w:val="00BD3C97"/>
    <w:rsid w:val="00BD3D07"/>
    <w:rsid w:val="00BD4424"/>
    <w:rsid w:val="00BD4CF9"/>
    <w:rsid w:val="00BD4D67"/>
    <w:rsid w:val="00BD5581"/>
    <w:rsid w:val="00BD6D50"/>
    <w:rsid w:val="00BD720D"/>
    <w:rsid w:val="00BD74E0"/>
    <w:rsid w:val="00BD760C"/>
    <w:rsid w:val="00BE03E1"/>
    <w:rsid w:val="00BE0EC1"/>
    <w:rsid w:val="00BE17B5"/>
    <w:rsid w:val="00BE1801"/>
    <w:rsid w:val="00BE247D"/>
    <w:rsid w:val="00BE2803"/>
    <w:rsid w:val="00BE2A22"/>
    <w:rsid w:val="00BE2F1E"/>
    <w:rsid w:val="00BE3017"/>
    <w:rsid w:val="00BE3717"/>
    <w:rsid w:val="00BE3A09"/>
    <w:rsid w:val="00BE4A30"/>
    <w:rsid w:val="00BE5450"/>
    <w:rsid w:val="00BE6ACF"/>
    <w:rsid w:val="00BE6ECE"/>
    <w:rsid w:val="00BE7981"/>
    <w:rsid w:val="00BE7B2C"/>
    <w:rsid w:val="00BE7D98"/>
    <w:rsid w:val="00BF05B7"/>
    <w:rsid w:val="00BF08A2"/>
    <w:rsid w:val="00BF0A6F"/>
    <w:rsid w:val="00BF1E80"/>
    <w:rsid w:val="00BF2932"/>
    <w:rsid w:val="00BF307C"/>
    <w:rsid w:val="00BF32DC"/>
    <w:rsid w:val="00BF3450"/>
    <w:rsid w:val="00BF3807"/>
    <w:rsid w:val="00BF3C30"/>
    <w:rsid w:val="00BF3EBB"/>
    <w:rsid w:val="00BF5100"/>
    <w:rsid w:val="00BF6074"/>
    <w:rsid w:val="00BF61C5"/>
    <w:rsid w:val="00BF6F31"/>
    <w:rsid w:val="00BF6F42"/>
    <w:rsid w:val="00BF72C8"/>
    <w:rsid w:val="00BF7CBE"/>
    <w:rsid w:val="00C00E42"/>
    <w:rsid w:val="00C00F4B"/>
    <w:rsid w:val="00C01510"/>
    <w:rsid w:val="00C01707"/>
    <w:rsid w:val="00C01AA9"/>
    <w:rsid w:val="00C01BC3"/>
    <w:rsid w:val="00C02396"/>
    <w:rsid w:val="00C031EE"/>
    <w:rsid w:val="00C03526"/>
    <w:rsid w:val="00C04775"/>
    <w:rsid w:val="00C04AAD"/>
    <w:rsid w:val="00C04D89"/>
    <w:rsid w:val="00C05ACF"/>
    <w:rsid w:val="00C06048"/>
    <w:rsid w:val="00C0630F"/>
    <w:rsid w:val="00C065D1"/>
    <w:rsid w:val="00C06BB7"/>
    <w:rsid w:val="00C06C6E"/>
    <w:rsid w:val="00C07E24"/>
    <w:rsid w:val="00C10906"/>
    <w:rsid w:val="00C10AAB"/>
    <w:rsid w:val="00C11921"/>
    <w:rsid w:val="00C11A5F"/>
    <w:rsid w:val="00C11A8F"/>
    <w:rsid w:val="00C11CB7"/>
    <w:rsid w:val="00C12C0E"/>
    <w:rsid w:val="00C12FF3"/>
    <w:rsid w:val="00C13057"/>
    <w:rsid w:val="00C13891"/>
    <w:rsid w:val="00C13C7D"/>
    <w:rsid w:val="00C144CB"/>
    <w:rsid w:val="00C15044"/>
    <w:rsid w:val="00C153A2"/>
    <w:rsid w:val="00C15DCC"/>
    <w:rsid w:val="00C1675B"/>
    <w:rsid w:val="00C16987"/>
    <w:rsid w:val="00C16D84"/>
    <w:rsid w:val="00C16F6A"/>
    <w:rsid w:val="00C17043"/>
    <w:rsid w:val="00C1780B"/>
    <w:rsid w:val="00C20ADA"/>
    <w:rsid w:val="00C21101"/>
    <w:rsid w:val="00C21482"/>
    <w:rsid w:val="00C21EDB"/>
    <w:rsid w:val="00C22039"/>
    <w:rsid w:val="00C22632"/>
    <w:rsid w:val="00C234FC"/>
    <w:rsid w:val="00C23526"/>
    <w:rsid w:val="00C2435A"/>
    <w:rsid w:val="00C25295"/>
    <w:rsid w:val="00C25D43"/>
    <w:rsid w:val="00C276AF"/>
    <w:rsid w:val="00C276D1"/>
    <w:rsid w:val="00C277D0"/>
    <w:rsid w:val="00C3041F"/>
    <w:rsid w:val="00C3051E"/>
    <w:rsid w:val="00C307CD"/>
    <w:rsid w:val="00C3092C"/>
    <w:rsid w:val="00C30D14"/>
    <w:rsid w:val="00C30DEE"/>
    <w:rsid w:val="00C32949"/>
    <w:rsid w:val="00C32D44"/>
    <w:rsid w:val="00C3349E"/>
    <w:rsid w:val="00C3366D"/>
    <w:rsid w:val="00C33CE4"/>
    <w:rsid w:val="00C33D10"/>
    <w:rsid w:val="00C3492E"/>
    <w:rsid w:val="00C34A38"/>
    <w:rsid w:val="00C34ED8"/>
    <w:rsid w:val="00C3599F"/>
    <w:rsid w:val="00C3676E"/>
    <w:rsid w:val="00C37E00"/>
    <w:rsid w:val="00C37F90"/>
    <w:rsid w:val="00C37F9B"/>
    <w:rsid w:val="00C40659"/>
    <w:rsid w:val="00C40969"/>
    <w:rsid w:val="00C40F0A"/>
    <w:rsid w:val="00C41299"/>
    <w:rsid w:val="00C4300B"/>
    <w:rsid w:val="00C436F2"/>
    <w:rsid w:val="00C4444E"/>
    <w:rsid w:val="00C45470"/>
    <w:rsid w:val="00C45886"/>
    <w:rsid w:val="00C45A09"/>
    <w:rsid w:val="00C45A52"/>
    <w:rsid w:val="00C4677C"/>
    <w:rsid w:val="00C46A77"/>
    <w:rsid w:val="00C46A98"/>
    <w:rsid w:val="00C47054"/>
    <w:rsid w:val="00C472E8"/>
    <w:rsid w:val="00C474B3"/>
    <w:rsid w:val="00C47B20"/>
    <w:rsid w:val="00C47D2C"/>
    <w:rsid w:val="00C5078F"/>
    <w:rsid w:val="00C50B6E"/>
    <w:rsid w:val="00C51155"/>
    <w:rsid w:val="00C5265E"/>
    <w:rsid w:val="00C53309"/>
    <w:rsid w:val="00C53CB0"/>
    <w:rsid w:val="00C53DE2"/>
    <w:rsid w:val="00C5438F"/>
    <w:rsid w:val="00C546CC"/>
    <w:rsid w:val="00C54967"/>
    <w:rsid w:val="00C54E8C"/>
    <w:rsid w:val="00C54F40"/>
    <w:rsid w:val="00C5539E"/>
    <w:rsid w:val="00C5578C"/>
    <w:rsid w:val="00C55B37"/>
    <w:rsid w:val="00C576DC"/>
    <w:rsid w:val="00C57718"/>
    <w:rsid w:val="00C57777"/>
    <w:rsid w:val="00C6140A"/>
    <w:rsid w:val="00C616C4"/>
    <w:rsid w:val="00C61F88"/>
    <w:rsid w:val="00C628FE"/>
    <w:rsid w:val="00C63570"/>
    <w:rsid w:val="00C64955"/>
    <w:rsid w:val="00C64B0B"/>
    <w:rsid w:val="00C64C56"/>
    <w:rsid w:val="00C64F40"/>
    <w:rsid w:val="00C65691"/>
    <w:rsid w:val="00C66F3A"/>
    <w:rsid w:val="00C676B2"/>
    <w:rsid w:val="00C67B07"/>
    <w:rsid w:val="00C67ED5"/>
    <w:rsid w:val="00C70598"/>
    <w:rsid w:val="00C7085B"/>
    <w:rsid w:val="00C71316"/>
    <w:rsid w:val="00C715B9"/>
    <w:rsid w:val="00C71733"/>
    <w:rsid w:val="00C71F0C"/>
    <w:rsid w:val="00C72C49"/>
    <w:rsid w:val="00C72F6A"/>
    <w:rsid w:val="00C75CE2"/>
    <w:rsid w:val="00C76290"/>
    <w:rsid w:val="00C763A3"/>
    <w:rsid w:val="00C773A6"/>
    <w:rsid w:val="00C802E4"/>
    <w:rsid w:val="00C803C5"/>
    <w:rsid w:val="00C81085"/>
    <w:rsid w:val="00C81F78"/>
    <w:rsid w:val="00C829D8"/>
    <w:rsid w:val="00C82AB6"/>
    <w:rsid w:val="00C83030"/>
    <w:rsid w:val="00C83812"/>
    <w:rsid w:val="00C85817"/>
    <w:rsid w:val="00C87449"/>
    <w:rsid w:val="00C8745B"/>
    <w:rsid w:val="00C879A3"/>
    <w:rsid w:val="00C87DF9"/>
    <w:rsid w:val="00C9009A"/>
    <w:rsid w:val="00C91538"/>
    <w:rsid w:val="00C91656"/>
    <w:rsid w:val="00C9200C"/>
    <w:rsid w:val="00C92242"/>
    <w:rsid w:val="00C93DB4"/>
    <w:rsid w:val="00C93F18"/>
    <w:rsid w:val="00C9471C"/>
    <w:rsid w:val="00C950DC"/>
    <w:rsid w:val="00C95B56"/>
    <w:rsid w:val="00C96096"/>
    <w:rsid w:val="00C97B05"/>
    <w:rsid w:val="00CA0975"/>
    <w:rsid w:val="00CA0CDB"/>
    <w:rsid w:val="00CA1503"/>
    <w:rsid w:val="00CA220F"/>
    <w:rsid w:val="00CA2D3A"/>
    <w:rsid w:val="00CA2FFF"/>
    <w:rsid w:val="00CA3223"/>
    <w:rsid w:val="00CA3634"/>
    <w:rsid w:val="00CA436B"/>
    <w:rsid w:val="00CA488C"/>
    <w:rsid w:val="00CA4A46"/>
    <w:rsid w:val="00CA4F8E"/>
    <w:rsid w:val="00CA59C9"/>
    <w:rsid w:val="00CA63B3"/>
    <w:rsid w:val="00CA6913"/>
    <w:rsid w:val="00CA6B2C"/>
    <w:rsid w:val="00CA6E2D"/>
    <w:rsid w:val="00CB10D7"/>
    <w:rsid w:val="00CB20A1"/>
    <w:rsid w:val="00CB2A2C"/>
    <w:rsid w:val="00CB2F5C"/>
    <w:rsid w:val="00CB3268"/>
    <w:rsid w:val="00CB4596"/>
    <w:rsid w:val="00CB4941"/>
    <w:rsid w:val="00CB5B30"/>
    <w:rsid w:val="00CB5D41"/>
    <w:rsid w:val="00CB7B85"/>
    <w:rsid w:val="00CC0685"/>
    <w:rsid w:val="00CC0D2F"/>
    <w:rsid w:val="00CC1014"/>
    <w:rsid w:val="00CC10C3"/>
    <w:rsid w:val="00CC1F47"/>
    <w:rsid w:val="00CC203F"/>
    <w:rsid w:val="00CC26C2"/>
    <w:rsid w:val="00CC2E0F"/>
    <w:rsid w:val="00CC2ED8"/>
    <w:rsid w:val="00CC310B"/>
    <w:rsid w:val="00CC3337"/>
    <w:rsid w:val="00CC3364"/>
    <w:rsid w:val="00CC33DC"/>
    <w:rsid w:val="00CC3A26"/>
    <w:rsid w:val="00CC4353"/>
    <w:rsid w:val="00CC5105"/>
    <w:rsid w:val="00CC618A"/>
    <w:rsid w:val="00CC68B6"/>
    <w:rsid w:val="00CC7B8D"/>
    <w:rsid w:val="00CC7EAE"/>
    <w:rsid w:val="00CD05C2"/>
    <w:rsid w:val="00CD0B3D"/>
    <w:rsid w:val="00CD0CD2"/>
    <w:rsid w:val="00CD1843"/>
    <w:rsid w:val="00CD1A35"/>
    <w:rsid w:val="00CD1D43"/>
    <w:rsid w:val="00CD1EF7"/>
    <w:rsid w:val="00CD213B"/>
    <w:rsid w:val="00CD2935"/>
    <w:rsid w:val="00CD472A"/>
    <w:rsid w:val="00CD49B9"/>
    <w:rsid w:val="00CD7AB4"/>
    <w:rsid w:val="00CD7DAB"/>
    <w:rsid w:val="00CE0005"/>
    <w:rsid w:val="00CE0D49"/>
    <w:rsid w:val="00CE2025"/>
    <w:rsid w:val="00CE49E9"/>
    <w:rsid w:val="00CE4F7E"/>
    <w:rsid w:val="00CE50EA"/>
    <w:rsid w:val="00CE6096"/>
    <w:rsid w:val="00CE60B9"/>
    <w:rsid w:val="00CE610D"/>
    <w:rsid w:val="00CE63F3"/>
    <w:rsid w:val="00CE6631"/>
    <w:rsid w:val="00CE689F"/>
    <w:rsid w:val="00CF04D0"/>
    <w:rsid w:val="00CF0B12"/>
    <w:rsid w:val="00CF0B50"/>
    <w:rsid w:val="00CF114C"/>
    <w:rsid w:val="00CF2880"/>
    <w:rsid w:val="00CF2A8E"/>
    <w:rsid w:val="00CF2C18"/>
    <w:rsid w:val="00CF2DEE"/>
    <w:rsid w:val="00CF3F3E"/>
    <w:rsid w:val="00CF5407"/>
    <w:rsid w:val="00CF5430"/>
    <w:rsid w:val="00CF5CCD"/>
    <w:rsid w:val="00CF5FCA"/>
    <w:rsid w:val="00CF62BD"/>
    <w:rsid w:val="00CF6403"/>
    <w:rsid w:val="00CF6AED"/>
    <w:rsid w:val="00CF72E5"/>
    <w:rsid w:val="00CF7967"/>
    <w:rsid w:val="00D0020F"/>
    <w:rsid w:val="00D005BE"/>
    <w:rsid w:val="00D01024"/>
    <w:rsid w:val="00D02270"/>
    <w:rsid w:val="00D024AE"/>
    <w:rsid w:val="00D029D4"/>
    <w:rsid w:val="00D02FBA"/>
    <w:rsid w:val="00D033DD"/>
    <w:rsid w:val="00D0380F"/>
    <w:rsid w:val="00D03983"/>
    <w:rsid w:val="00D03DFB"/>
    <w:rsid w:val="00D03E9D"/>
    <w:rsid w:val="00D067A3"/>
    <w:rsid w:val="00D067B5"/>
    <w:rsid w:val="00D0712C"/>
    <w:rsid w:val="00D0720B"/>
    <w:rsid w:val="00D07FB6"/>
    <w:rsid w:val="00D10244"/>
    <w:rsid w:val="00D10268"/>
    <w:rsid w:val="00D129AA"/>
    <w:rsid w:val="00D12DE9"/>
    <w:rsid w:val="00D13AAD"/>
    <w:rsid w:val="00D13F17"/>
    <w:rsid w:val="00D14047"/>
    <w:rsid w:val="00D140AE"/>
    <w:rsid w:val="00D14CA8"/>
    <w:rsid w:val="00D15830"/>
    <w:rsid w:val="00D15AD9"/>
    <w:rsid w:val="00D15F79"/>
    <w:rsid w:val="00D16953"/>
    <w:rsid w:val="00D16A96"/>
    <w:rsid w:val="00D16ECA"/>
    <w:rsid w:val="00D178A5"/>
    <w:rsid w:val="00D2052B"/>
    <w:rsid w:val="00D213F7"/>
    <w:rsid w:val="00D21767"/>
    <w:rsid w:val="00D219D6"/>
    <w:rsid w:val="00D21BF3"/>
    <w:rsid w:val="00D220D1"/>
    <w:rsid w:val="00D231DA"/>
    <w:rsid w:val="00D23D70"/>
    <w:rsid w:val="00D244D1"/>
    <w:rsid w:val="00D25679"/>
    <w:rsid w:val="00D25AF6"/>
    <w:rsid w:val="00D25E59"/>
    <w:rsid w:val="00D25E6B"/>
    <w:rsid w:val="00D2602E"/>
    <w:rsid w:val="00D267BB"/>
    <w:rsid w:val="00D2756A"/>
    <w:rsid w:val="00D27B03"/>
    <w:rsid w:val="00D27EF3"/>
    <w:rsid w:val="00D27FD3"/>
    <w:rsid w:val="00D309AC"/>
    <w:rsid w:val="00D317DD"/>
    <w:rsid w:val="00D33731"/>
    <w:rsid w:val="00D33B1E"/>
    <w:rsid w:val="00D33CFD"/>
    <w:rsid w:val="00D33FC8"/>
    <w:rsid w:val="00D35BBD"/>
    <w:rsid w:val="00D40522"/>
    <w:rsid w:val="00D40924"/>
    <w:rsid w:val="00D40B84"/>
    <w:rsid w:val="00D40F9D"/>
    <w:rsid w:val="00D4188A"/>
    <w:rsid w:val="00D41A59"/>
    <w:rsid w:val="00D42063"/>
    <w:rsid w:val="00D435CD"/>
    <w:rsid w:val="00D43645"/>
    <w:rsid w:val="00D439A9"/>
    <w:rsid w:val="00D43CB5"/>
    <w:rsid w:val="00D43F9D"/>
    <w:rsid w:val="00D44964"/>
    <w:rsid w:val="00D449E6"/>
    <w:rsid w:val="00D44C57"/>
    <w:rsid w:val="00D455E7"/>
    <w:rsid w:val="00D46645"/>
    <w:rsid w:val="00D46C1E"/>
    <w:rsid w:val="00D4728D"/>
    <w:rsid w:val="00D47302"/>
    <w:rsid w:val="00D51B16"/>
    <w:rsid w:val="00D53B19"/>
    <w:rsid w:val="00D54405"/>
    <w:rsid w:val="00D55570"/>
    <w:rsid w:val="00D55B62"/>
    <w:rsid w:val="00D55F77"/>
    <w:rsid w:val="00D56171"/>
    <w:rsid w:val="00D56AFF"/>
    <w:rsid w:val="00D56DF5"/>
    <w:rsid w:val="00D56E39"/>
    <w:rsid w:val="00D571C7"/>
    <w:rsid w:val="00D578E1"/>
    <w:rsid w:val="00D579D1"/>
    <w:rsid w:val="00D57B4F"/>
    <w:rsid w:val="00D60984"/>
    <w:rsid w:val="00D60F5C"/>
    <w:rsid w:val="00D60FBA"/>
    <w:rsid w:val="00D62359"/>
    <w:rsid w:val="00D6293C"/>
    <w:rsid w:val="00D62A5F"/>
    <w:rsid w:val="00D63475"/>
    <w:rsid w:val="00D638CE"/>
    <w:rsid w:val="00D64DEF"/>
    <w:rsid w:val="00D70234"/>
    <w:rsid w:val="00D717D9"/>
    <w:rsid w:val="00D7283E"/>
    <w:rsid w:val="00D74145"/>
    <w:rsid w:val="00D742CF"/>
    <w:rsid w:val="00D74ACB"/>
    <w:rsid w:val="00D761FE"/>
    <w:rsid w:val="00D766FE"/>
    <w:rsid w:val="00D76925"/>
    <w:rsid w:val="00D76ECA"/>
    <w:rsid w:val="00D77065"/>
    <w:rsid w:val="00D8159C"/>
    <w:rsid w:val="00D84D73"/>
    <w:rsid w:val="00D86075"/>
    <w:rsid w:val="00D860DD"/>
    <w:rsid w:val="00D86B48"/>
    <w:rsid w:val="00D86ED4"/>
    <w:rsid w:val="00D87333"/>
    <w:rsid w:val="00D87E73"/>
    <w:rsid w:val="00D90260"/>
    <w:rsid w:val="00D9243A"/>
    <w:rsid w:val="00D92AA3"/>
    <w:rsid w:val="00D936F7"/>
    <w:rsid w:val="00D93ADA"/>
    <w:rsid w:val="00D93BDF"/>
    <w:rsid w:val="00D9543B"/>
    <w:rsid w:val="00D95779"/>
    <w:rsid w:val="00D96F06"/>
    <w:rsid w:val="00D97AA5"/>
    <w:rsid w:val="00DA03DA"/>
    <w:rsid w:val="00DA04E3"/>
    <w:rsid w:val="00DA0D69"/>
    <w:rsid w:val="00DA1706"/>
    <w:rsid w:val="00DA1C3F"/>
    <w:rsid w:val="00DA2344"/>
    <w:rsid w:val="00DA3F0C"/>
    <w:rsid w:val="00DA43BA"/>
    <w:rsid w:val="00DA5633"/>
    <w:rsid w:val="00DA5B06"/>
    <w:rsid w:val="00DA61EF"/>
    <w:rsid w:val="00DA67A3"/>
    <w:rsid w:val="00DA6867"/>
    <w:rsid w:val="00DA6C0D"/>
    <w:rsid w:val="00DA6C2F"/>
    <w:rsid w:val="00DA6C9D"/>
    <w:rsid w:val="00DA7231"/>
    <w:rsid w:val="00DB0C23"/>
    <w:rsid w:val="00DB13C6"/>
    <w:rsid w:val="00DB2952"/>
    <w:rsid w:val="00DB2EB3"/>
    <w:rsid w:val="00DB3C86"/>
    <w:rsid w:val="00DB411E"/>
    <w:rsid w:val="00DB414E"/>
    <w:rsid w:val="00DB435A"/>
    <w:rsid w:val="00DB4C7B"/>
    <w:rsid w:val="00DB6E38"/>
    <w:rsid w:val="00DB6E9C"/>
    <w:rsid w:val="00DB7A29"/>
    <w:rsid w:val="00DB7FDD"/>
    <w:rsid w:val="00DC0B01"/>
    <w:rsid w:val="00DC0C88"/>
    <w:rsid w:val="00DC21B7"/>
    <w:rsid w:val="00DC27CA"/>
    <w:rsid w:val="00DC31E1"/>
    <w:rsid w:val="00DC355D"/>
    <w:rsid w:val="00DC3756"/>
    <w:rsid w:val="00DC3856"/>
    <w:rsid w:val="00DC3F7E"/>
    <w:rsid w:val="00DC4137"/>
    <w:rsid w:val="00DC41E3"/>
    <w:rsid w:val="00DC4307"/>
    <w:rsid w:val="00DC45AE"/>
    <w:rsid w:val="00DC4715"/>
    <w:rsid w:val="00DC4EEE"/>
    <w:rsid w:val="00DC60F2"/>
    <w:rsid w:val="00DC6191"/>
    <w:rsid w:val="00DC6DA8"/>
    <w:rsid w:val="00DC6E10"/>
    <w:rsid w:val="00DC6F89"/>
    <w:rsid w:val="00DC726F"/>
    <w:rsid w:val="00DD00FF"/>
    <w:rsid w:val="00DD0691"/>
    <w:rsid w:val="00DD105B"/>
    <w:rsid w:val="00DD1A40"/>
    <w:rsid w:val="00DD2493"/>
    <w:rsid w:val="00DD4498"/>
    <w:rsid w:val="00DD45B1"/>
    <w:rsid w:val="00DD5222"/>
    <w:rsid w:val="00DD56B1"/>
    <w:rsid w:val="00DD5BF0"/>
    <w:rsid w:val="00DD5E89"/>
    <w:rsid w:val="00DD6B97"/>
    <w:rsid w:val="00DD7383"/>
    <w:rsid w:val="00DD740A"/>
    <w:rsid w:val="00DD7641"/>
    <w:rsid w:val="00DD794C"/>
    <w:rsid w:val="00DD7EB0"/>
    <w:rsid w:val="00DD7EEC"/>
    <w:rsid w:val="00DE074B"/>
    <w:rsid w:val="00DE1D5A"/>
    <w:rsid w:val="00DE23DF"/>
    <w:rsid w:val="00DE2629"/>
    <w:rsid w:val="00DE2860"/>
    <w:rsid w:val="00DE2D74"/>
    <w:rsid w:val="00DE363F"/>
    <w:rsid w:val="00DE3B43"/>
    <w:rsid w:val="00DE4739"/>
    <w:rsid w:val="00DE4BF1"/>
    <w:rsid w:val="00DE5198"/>
    <w:rsid w:val="00DE5813"/>
    <w:rsid w:val="00DE681E"/>
    <w:rsid w:val="00DE6B44"/>
    <w:rsid w:val="00DE6C4D"/>
    <w:rsid w:val="00DE6D15"/>
    <w:rsid w:val="00DE6E8B"/>
    <w:rsid w:val="00DE7DAC"/>
    <w:rsid w:val="00DE7E41"/>
    <w:rsid w:val="00DF02D0"/>
    <w:rsid w:val="00DF08FC"/>
    <w:rsid w:val="00DF0F75"/>
    <w:rsid w:val="00DF1FAC"/>
    <w:rsid w:val="00DF255D"/>
    <w:rsid w:val="00DF28D0"/>
    <w:rsid w:val="00DF2B44"/>
    <w:rsid w:val="00DF3BF9"/>
    <w:rsid w:val="00DF5669"/>
    <w:rsid w:val="00DF5935"/>
    <w:rsid w:val="00DF6D68"/>
    <w:rsid w:val="00DF6FE3"/>
    <w:rsid w:val="00DF759D"/>
    <w:rsid w:val="00DF7658"/>
    <w:rsid w:val="00DF7998"/>
    <w:rsid w:val="00E00D26"/>
    <w:rsid w:val="00E023FE"/>
    <w:rsid w:val="00E03112"/>
    <w:rsid w:val="00E042CD"/>
    <w:rsid w:val="00E047CF"/>
    <w:rsid w:val="00E04C7F"/>
    <w:rsid w:val="00E04F4A"/>
    <w:rsid w:val="00E0570C"/>
    <w:rsid w:val="00E07125"/>
    <w:rsid w:val="00E077F7"/>
    <w:rsid w:val="00E103AA"/>
    <w:rsid w:val="00E10883"/>
    <w:rsid w:val="00E119BF"/>
    <w:rsid w:val="00E137CF"/>
    <w:rsid w:val="00E14203"/>
    <w:rsid w:val="00E14485"/>
    <w:rsid w:val="00E14CEF"/>
    <w:rsid w:val="00E14F5A"/>
    <w:rsid w:val="00E16397"/>
    <w:rsid w:val="00E16A74"/>
    <w:rsid w:val="00E16FF4"/>
    <w:rsid w:val="00E1734F"/>
    <w:rsid w:val="00E20567"/>
    <w:rsid w:val="00E20C95"/>
    <w:rsid w:val="00E20EB7"/>
    <w:rsid w:val="00E22228"/>
    <w:rsid w:val="00E22768"/>
    <w:rsid w:val="00E22F2B"/>
    <w:rsid w:val="00E23B12"/>
    <w:rsid w:val="00E23CB1"/>
    <w:rsid w:val="00E23D09"/>
    <w:rsid w:val="00E23F5F"/>
    <w:rsid w:val="00E2414D"/>
    <w:rsid w:val="00E272F8"/>
    <w:rsid w:val="00E2794F"/>
    <w:rsid w:val="00E2799A"/>
    <w:rsid w:val="00E279F2"/>
    <w:rsid w:val="00E303C3"/>
    <w:rsid w:val="00E308F5"/>
    <w:rsid w:val="00E31245"/>
    <w:rsid w:val="00E31632"/>
    <w:rsid w:val="00E3164E"/>
    <w:rsid w:val="00E31A40"/>
    <w:rsid w:val="00E31C88"/>
    <w:rsid w:val="00E320EE"/>
    <w:rsid w:val="00E32CA7"/>
    <w:rsid w:val="00E336F5"/>
    <w:rsid w:val="00E3374D"/>
    <w:rsid w:val="00E35026"/>
    <w:rsid w:val="00E356EA"/>
    <w:rsid w:val="00E35720"/>
    <w:rsid w:val="00E359DB"/>
    <w:rsid w:val="00E36725"/>
    <w:rsid w:val="00E40286"/>
    <w:rsid w:val="00E40B34"/>
    <w:rsid w:val="00E415B2"/>
    <w:rsid w:val="00E41AAA"/>
    <w:rsid w:val="00E42140"/>
    <w:rsid w:val="00E42353"/>
    <w:rsid w:val="00E42D38"/>
    <w:rsid w:val="00E43AE5"/>
    <w:rsid w:val="00E43F7A"/>
    <w:rsid w:val="00E462AF"/>
    <w:rsid w:val="00E46510"/>
    <w:rsid w:val="00E4783F"/>
    <w:rsid w:val="00E507A5"/>
    <w:rsid w:val="00E510D4"/>
    <w:rsid w:val="00E5177D"/>
    <w:rsid w:val="00E51784"/>
    <w:rsid w:val="00E51C1B"/>
    <w:rsid w:val="00E5290B"/>
    <w:rsid w:val="00E52EB3"/>
    <w:rsid w:val="00E52FCE"/>
    <w:rsid w:val="00E56466"/>
    <w:rsid w:val="00E56715"/>
    <w:rsid w:val="00E56D1A"/>
    <w:rsid w:val="00E56DA9"/>
    <w:rsid w:val="00E579C8"/>
    <w:rsid w:val="00E57B73"/>
    <w:rsid w:val="00E6020E"/>
    <w:rsid w:val="00E6055A"/>
    <w:rsid w:val="00E608CF"/>
    <w:rsid w:val="00E60A26"/>
    <w:rsid w:val="00E61398"/>
    <w:rsid w:val="00E63136"/>
    <w:rsid w:val="00E63381"/>
    <w:rsid w:val="00E63CC6"/>
    <w:rsid w:val="00E64A99"/>
    <w:rsid w:val="00E64AF5"/>
    <w:rsid w:val="00E65FB0"/>
    <w:rsid w:val="00E66026"/>
    <w:rsid w:val="00E660A6"/>
    <w:rsid w:val="00E6622B"/>
    <w:rsid w:val="00E66B45"/>
    <w:rsid w:val="00E66D1C"/>
    <w:rsid w:val="00E670BB"/>
    <w:rsid w:val="00E71803"/>
    <w:rsid w:val="00E71AEE"/>
    <w:rsid w:val="00E73E93"/>
    <w:rsid w:val="00E743A3"/>
    <w:rsid w:val="00E74843"/>
    <w:rsid w:val="00E749C3"/>
    <w:rsid w:val="00E74A41"/>
    <w:rsid w:val="00E755B3"/>
    <w:rsid w:val="00E7584B"/>
    <w:rsid w:val="00E76DFD"/>
    <w:rsid w:val="00E81BF7"/>
    <w:rsid w:val="00E81C14"/>
    <w:rsid w:val="00E82005"/>
    <w:rsid w:val="00E827B8"/>
    <w:rsid w:val="00E828F2"/>
    <w:rsid w:val="00E829FB"/>
    <w:rsid w:val="00E840BA"/>
    <w:rsid w:val="00E847E0"/>
    <w:rsid w:val="00E849FF"/>
    <w:rsid w:val="00E84B0A"/>
    <w:rsid w:val="00E84CA2"/>
    <w:rsid w:val="00E84FC7"/>
    <w:rsid w:val="00E850CE"/>
    <w:rsid w:val="00E85577"/>
    <w:rsid w:val="00E85904"/>
    <w:rsid w:val="00E86E18"/>
    <w:rsid w:val="00E86EA4"/>
    <w:rsid w:val="00E87542"/>
    <w:rsid w:val="00E87C2D"/>
    <w:rsid w:val="00E9085D"/>
    <w:rsid w:val="00E91935"/>
    <w:rsid w:val="00E91936"/>
    <w:rsid w:val="00E92490"/>
    <w:rsid w:val="00E92A8D"/>
    <w:rsid w:val="00E92BC4"/>
    <w:rsid w:val="00E93A80"/>
    <w:rsid w:val="00E93EC7"/>
    <w:rsid w:val="00E9417D"/>
    <w:rsid w:val="00E94489"/>
    <w:rsid w:val="00E947A5"/>
    <w:rsid w:val="00E95235"/>
    <w:rsid w:val="00E956E6"/>
    <w:rsid w:val="00E963FF"/>
    <w:rsid w:val="00E968CD"/>
    <w:rsid w:val="00E97E86"/>
    <w:rsid w:val="00E97FD9"/>
    <w:rsid w:val="00EA00ED"/>
    <w:rsid w:val="00EA12C4"/>
    <w:rsid w:val="00EA1962"/>
    <w:rsid w:val="00EA351E"/>
    <w:rsid w:val="00EA3ECA"/>
    <w:rsid w:val="00EA615B"/>
    <w:rsid w:val="00EA6804"/>
    <w:rsid w:val="00EA68FC"/>
    <w:rsid w:val="00EA690C"/>
    <w:rsid w:val="00EA6C19"/>
    <w:rsid w:val="00EA6DA2"/>
    <w:rsid w:val="00EA708A"/>
    <w:rsid w:val="00EA7155"/>
    <w:rsid w:val="00EA74BD"/>
    <w:rsid w:val="00EA7FD9"/>
    <w:rsid w:val="00EB0065"/>
    <w:rsid w:val="00EB012B"/>
    <w:rsid w:val="00EB0A97"/>
    <w:rsid w:val="00EB0DA3"/>
    <w:rsid w:val="00EB0EB2"/>
    <w:rsid w:val="00EB212A"/>
    <w:rsid w:val="00EB2759"/>
    <w:rsid w:val="00EB3305"/>
    <w:rsid w:val="00EB3DF0"/>
    <w:rsid w:val="00EB4AAD"/>
    <w:rsid w:val="00EB59E2"/>
    <w:rsid w:val="00EB7433"/>
    <w:rsid w:val="00EC19C7"/>
    <w:rsid w:val="00EC1F3A"/>
    <w:rsid w:val="00EC2196"/>
    <w:rsid w:val="00EC3126"/>
    <w:rsid w:val="00EC3B04"/>
    <w:rsid w:val="00EC3C43"/>
    <w:rsid w:val="00EC47E4"/>
    <w:rsid w:val="00EC5DF8"/>
    <w:rsid w:val="00EC62AA"/>
    <w:rsid w:val="00EC64AC"/>
    <w:rsid w:val="00EC7493"/>
    <w:rsid w:val="00EC7B21"/>
    <w:rsid w:val="00EC7D06"/>
    <w:rsid w:val="00ED06A0"/>
    <w:rsid w:val="00ED07F4"/>
    <w:rsid w:val="00ED0D7D"/>
    <w:rsid w:val="00ED1198"/>
    <w:rsid w:val="00ED222C"/>
    <w:rsid w:val="00ED2409"/>
    <w:rsid w:val="00ED29D9"/>
    <w:rsid w:val="00ED2C3C"/>
    <w:rsid w:val="00ED3EE0"/>
    <w:rsid w:val="00ED430E"/>
    <w:rsid w:val="00ED45D4"/>
    <w:rsid w:val="00ED4CC2"/>
    <w:rsid w:val="00ED4E3C"/>
    <w:rsid w:val="00ED5F61"/>
    <w:rsid w:val="00ED634C"/>
    <w:rsid w:val="00ED64FE"/>
    <w:rsid w:val="00ED6E1E"/>
    <w:rsid w:val="00EE150E"/>
    <w:rsid w:val="00EE16E0"/>
    <w:rsid w:val="00EE23C4"/>
    <w:rsid w:val="00EE3480"/>
    <w:rsid w:val="00EE3530"/>
    <w:rsid w:val="00EE3FAF"/>
    <w:rsid w:val="00EE42CC"/>
    <w:rsid w:val="00EE4357"/>
    <w:rsid w:val="00EE49AC"/>
    <w:rsid w:val="00EE505A"/>
    <w:rsid w:val="00EE5F71"/>
    <w:rsid w:val="00EE6137"/>
    <w:rsid w:val="00EE6310"/>
    <w:rsid w:val="00EE733E"/>
    <w:rsid w:val="00EE769A"/>
    <w:rsid w:val="00EE7D4C"/>
    <w:rsid w:val="00EF02CA"/>
    <w:rsid w:val="00EF0313"/>
    <w:rsid w:val="00EF03D4"/>
    <w:rsid w:val="00EF0B8A"/>
    <w:rsid w:val="00EF1B5B"/>
    <w:rsid w:val="00EF202B"/>
    <w:rsid w:val="00EF24AC"/>
    <w:rsid w:val="00EF3AF6"/>
    <w:rsid w:val="00EF3DBC"/>
    <w:rsid w:val="00EF3FA0"/>
    <w:rsid w:val="00EF5421"/>
    <w:rsid w:val="00EF5FB9"/>
    <w:rsid w:val="00EF6675"/>
    <w:rsid w:val="00EF7061"/>
    <w:rsid w:val="00EF794A"/>
    <w:rsid w:val="00F0017C"/>
    <w:rsid w:val="00F00C7E"/>
    <w:rsid w:val="00F00DA1"/>
    <w:rsid w:val="00F00E39"/>
    <w:rsid w:val="00F0104D"/>
    <w:rsid w:val="00F014DA"/>
    <w:rsid w:val="00F01975"/>
    <w:rsid w:val="00F01FA5"/>
    <w:rsid w:val="00F020F7"/>
    <w:rsid w:val="00F02D40"/>
    <w:rsid w:val="00F032B4"/>
    <w:rsid w:val="00F03435"/>
    <w:rsid w:val="00F03873"/>
    <w:rsid w:val="00F03D7B"/>
    <w:rsid w:val="00F044D7"/>
    <w:rsid w:val="00F06064"/>
    <w:rsid w:val="00F07146"/>
    <w:rsid w:val="00F07374"/>
    <w:rsid w:val="00F07B68"/>
    <w:rsid w:val="00F105D3"/>
    <w:rsid w:val="00F10E9E"/>
    <w:rsid w:val="00F1172F"/>
    <w:rsid w:val="00F11C4C"/>
    <w:rsid w:val="00F138A3"/>
    <w:rsid w:val="00F13A50"/>
    <w:rsid w:val="00F14786"/>
    <w:rsid w:val="00F14875"/>
    <w:rsid w:val="00F15058"/>
    <w:rsid w:val="00F152D5"/>
    <w:rsid w:val="00F16297"/>
    <w:rsid w:val="00F1661F"/>
    <w:rsid w:val="00F2004B"/>
    <w:rsid w:val="00F20E1A"/>
    <w:rsid w:val="00F21011"/>
    <w:rsid w:val="00F216E1"/>
    <w:rsid w:val="00F21914"/>
    <w:rsid w:val="00F21A97"/>
    <w:rsid w:val="00F21B2F"/>
    <w:rsid w:val="00F22E58"/>
    <w:rsid w:val="00F23FE4"/>
    <w:rsid w:val="00F25D9E"/>
    <w:rsid w:val="00F26317"/>
    <w:rsid w:val="00F2739E"/>
    <w:rsid w:val="00F27B45"/>
    <w:rsid w:val="00F3034F"/>
    <w:rsid w:val="00F30F83"/>
    <w:rsid w:val="00F316ED"/>
    <w:rsid w:val="00F31EA8"/>
    <w:rsid w:val="00F31FEE"/>
    <w:rsid w:val="00F325EA"/>
    <w:rsid w:val="00F32794"/>
    <w:rsid w:val="00F33228"/>
    <w:rsid w:val="00F33B6A"/>
    <w:rsid w:val="00F33B8B"/>
    <w:rsid w:val="00F34E1F"/>
    <w:rsid w:val="00F35653"/>
    <w:rsid w:val="00F3594E"/>
    <w:rsid w:val="00F36125"/>
    <w:rsid w:val="00F3616F"/>
    <w:rsid w:val="00F36B74"/>
    <w:rsid w:val="00F37034"/>
    <w:rsid w:val="00F371E3"/>
    <w:rsid w:val="00F37218"/>
    <w:rsid w:val="00F3754D"/>
    <w:rsid w:val="00F4047E"/>
    <w:rsid w:val="00F4068D"/>
    <w:rsid w:val="00F40900"/>
    <w:rsid w:val="00F40933"/>
    <w:rsid w:val="00F41721"/>
    <w:rsid w:val="00F41835"/>
    <w:rsid w:val="00F434D9"/>
    <w:rsid w:val="00F436FF"/>
    <w:rsid w:val="00F438F6"/>
    <w:rsid w:val="00F44DAE"/>
    <w:rsid w:val="00F456CD"/>
    <w:rsid w:val="00F4578F"/>
    <w:rsid w:val="00F46CC8"/>
    <w:rsid w:val="00F47049"/>
    <w:rsid w:val="00F47347"/>
    <w:rsid w:val="00F47831"/>
    <w:rsid w:val="00F513FF"/>
    <w:rsid w:val="00F5156A"/>
    <w:rsid w:val="00F51D8A"/>
    <w:rsid w:val="00F51E03"/>
    <w:rsid w:val="00F51F97"/>
    <w:rsid w:val="00F523AE"/>
    <w:rsid w:val="00F52FB5"/>
    <w:rsid w:val="00F53499"/>
    <w:rsid w:val="00F536CB"/>
    <w:rsid w:val="00F53A1D"/>
    <w:rsid w:val="00F5402D"/>
    <w:rsid w:val="00F54663"/>
    <w:rsid w:val="00F555F8"/>
    <w:rsid w:val="00F55756"/>
    <w:rsid w:val="00F5614D"/>
    <w:rsid w:val="00F565E0"/>
    <w:rsid w:val="00F56FF8"/>
    <w:rsid w:val="00F60278"/>
    <w:rsid w:val="00F60780"/>
    <w:rsid w:val="00F60F04"/>
    <w:rsid w:val="00F622D4"/>
    <w:rsid w:val="00F62504"/>
    <w:rsid w:val="00F64659"/>
    <w:rsid w:val="00F64880"/>
    <w:rsid w:val="00F64E27"/>
    <w:rsid w:val="00F651F1"/>
    <w:rsid w:val="00F6696A"/>
    <w:rsid w:val="00F6698F"/>
    <w:rsid w:val="00F67091"/>
    <w:rsid w:val="00F676F3"/>
    <w:rsid w:val="00F67CAB"/>
    <w:rsid w:val="00F70509"/>
    <w:rsid w:val="00F70BFB"/>
    <w:rsid w:val="00F70DF5"/>
    <w:rsid w:val="00F71162"/>
    <w:rsid w:val="00F72CE0"/>
    <w:rsid w:val="00F72DD8"/>
    <w:rsid w:val="00F7304D"/>
    <w:rsid w:val="00F73D21"/>
    <w:rsid w:val="00F7401E"/>
    <w:rsid w:val="00F74064"/>
    <w:rsid w:val="00F741EF"/>
    <w:rsid w:val="00F74A86"/>
    <w:rsid w:val="00F74F1F"/>
    <w:rsid w:val="00F75E99"/>
    <w:rsid w:val="00F77594"/>
    <w:rsid w:val="00F77D14"/>
    <w:rsid w:val="00F80203"/>
    <w:rsid w:val="00F8051D"/>
    <w:rsid w:val="00F81075"/>
    <w:rsid w:val="00F8204E"/>
    <w:rsid w:val="00F82334"/>
    <w:rsid w:val="00F82D44"/>
    <w:rsid w:val="00F83209"/>
    <w:rsid w:val="00F833B0"/>
    <w:rsid w:val="00F8427E"/>
    <w:rsid w:val="00F856A3"/>
    <w:rsid w:val="00F86476"/>
    <w:rsid w:val="00F86580"/>
    <w:rsid w:val="00F86AD5"/>
    <w:rsid w:val="00F86DEB"/>
    <w:rsid w:val="00F86FA2"/>
    <w:rsid w:val="00F874B5"/>
    <w:rsid w:val="00F87825"/>
    <w:rsid w:val="00F87B7B"/>
    <w:rsid w:val="00F9097F"/>
    <w:rsid w:val="00F91089"/>
    <w:rsid w:val="00F921AB"/>
    <w:rsid w:val="00F92A0D"/>
    <w:rsid w:val="00F92F5B"/>
    <w:rsid w:val="00F937FB"/>
    <w:rsid w:val="00F93C9B"/>
    <w:rsid w:val="00F93CEF"/>
    <w:rsid w:val="00F93DB8"/>
    <w:rsid w:val="00F9426B"/>
    <w:rsid w:val="00F944A8"/>
    <w:rsid w:val="00F952F0"/>
    <w:rsid w:val="00F957E4"/>
    <w:rsid w:val="00F95B15"/>
    <w:rsid w:val="00F95DEE"/>
    <w:rsid w:val="00F96B59"/>
    <w:rsid w:val="00F96E2C"/>
    <w:rsid w:val="00F971B6"/>
    <w:rsid w:val="00F972AC"/>
    <w:rsid w:val="00F9748E"/>
    <w:rsid w:val="00F97DF3"/>
    <w:rsid w:val="00FA0165"/>
    <w:rsid w:val="00FA09CE"/>
    <w:rsid w:val="00FA0CF0"/>
    <w:rsid w:val="00FA13CE"/>
    <w:rsid w:val="00FA1A97"/>
    <w:rsid w:val="00FA1B94"/>
    <w:rsid w:val="00FA1CC2"/>
    <w:rsid w:val="00FA4160"/>
    <w:rsid w:val="00FA47D5"/>
    <w:rsid w:val="00FA5183"/>
    <w:rsid w:val="00FA5551"/>
    <w:rsid w:val="00FA5DE1"/>
    <w:rsid w:val="00FA6836"/>
    <w:rsid w:val="00FA6EA2"/>
    <w:rsid w:val="00FA71E7"/>
    <w:rsid w:val="00FA78F0"/>
    <w:rsid w:val="00FA7CBC"/>
    <w:rsid w:val="00FA7DC3"/>
    <w:rsid w:val="00FB081E"/>
    <w:rsid w:val="00FB086F"/>
    <w:rsid w:val="00FB168A"/>
    <w:rsid w:val="00FB169E"/>
    <w:rsid w:val="00FB16B1"/>
    <w:rsid w:val="00FB2075"/>
    <w:rsid w:val="00FB21FD"/>
    <w:rsid w:val="00FB2814"/>
    <w:rsid w:val="00FB2C7B"/>
    <w:rsid w:val="00FB3010"/>
    <w:rsid w:val="00FB3331"/>
    <w:rsid w:val="00FB4222"/>
    <w:rsid w:val="00FB6DDB"/>
    <w:rsid w:val="00FB7681"/>
    <w:rsid w:val="00FB771F"/>
    <w:rsid w:val="00FB7AEB"/>
    <w:rsid w:val="00FC038C"/>
    <w:rsid w:val="00FC082C"/>
    <w:rsid w:val="00FC0936"/>
    <w:rsid w:val="00FC2628"/>
    <w:rsid w:val="00FC333B"/>
    <w:rsid w:val="00FC3D06"/>
    <w:rsid w:val="00FC4389"/>
    <w:rsid w:val="00FC495E"/>
    <w:rsid w:val="00FC6608"/>
    <w:rsid w:val="00FC7004"/>
    <w:rsid w:val="00FC7597"/>
    <w:rsid w:val="00FC7C69"/>
    <w:rsid w:val="00FC7F84"/>
    <w:rsid w:val="00FD1BE9"/>
    <w:rsid w:val="00FD1CBC"/>
    <w:rsid w:val="00FD274C"/>
    <w:rsid w:val="00FD2B85"/>
    <w:rsid w:val="00FD373B"/>
    <w:rsid w:val="00FD3B35"/>
    <w:rsid w:val="00FD553F"/>
    <w:rsid w:val="00FD554B"/>
    <w:rsid w:val="00FD573D"/>
    <w:rsid w:val="00FD6431"/>
    <w:rsid w:val="00FD67D8"/>
    <w:rsid w:val="00FD6D15"/>
    <w:rsid w:val="00FD71E9"/>
    <w:rsid w:val="00FD73E4"/>
    <w:rsid w:val="00FD7857"/>
    <w:rsid w:val="00FD7F81"/>
    <w:rsid w:val="00FE02C4"/>
    <w:rsid w:val="00FE047F"/>
    <w:rsid w:val="00FE0BDA"/>
    <w:rsid w:val="00FE1397"/>
    <w:rsid w:val="00FE1AFA"/>
    <w:rsid w:val="00FE2124"/>
    <w:rsid w:val="00FE25C1"/>
    <w:rsid w:val="00FE25FE"/>
    <w:rsid w:val="00FE29BB"/>
    <w:rsid w:val="00FE3033"/>
    <w:rsid w:val="00FE31D6"/>
    <w:rsid w:val="00FE3475"/>
    <w:rsid w:val="00FE3A17"/>
    <w:rsid w:val="00FE3E3E"/>
    <w:rsid w:val="00FE5959"/>
    <w:rsid w:val="00FE5A5F"/>
    <w:rsid w:val="00FE7686"/>
    <w:rsid w:val="00FF02F0"/>
    <w:rsid w:val="00FF0A1B"/>
    <w:rsid w:val="00FF0C11"/>
    <w:rsid w:val="00FF115A"/>
    <w:rsid w:val="00FF1384"/>
    <w:rsid w:val="00FF1F34"/>
    <w:rsid w:val="00FF2345"/>
    <w:rsid w:val="00FF2FBF"/>
    <w:rsid w:val="00FF3C76"/>
    <w:rsid w:val="00FF3D7F"/>
    <w:rsid w:val="00FF4B41"/>
    <w:rsid w:val="00FF4C66"/>
    <w:rsid w:val="00FF4CA3"/>
    <w:rsid w:val="00FF4DA7"/>
    <w:rsid w:val="00FF53B7"/>
    <w:rsid w:val="00FF5473"/>
    <w:rsid w:val="00FF5932"/>
    <w:rsid w:val="00FF6771"/>
    <w:rsid w:val="00FF683D"/>
    <w:rsid w:val="00FF6DD0"/>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3EF00"/>
  <w15:docId w15:val="{3DCBFC7D-B3E1-436B-8EE4-7E284D093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D0A7E"/>
    <w:pPr>
      <w:spacing w:after="200" w:line="276" w:lineRule="auto"/>
    </w:pPr>
    <w:rPr>
      <w:sz w:val="22"/>
      <w:szCs w:val="22"/>
      <w:lang w:eastAsia="en-US"/>
    </w:rPr>
  </w:style>
  <w:style w:type="paragraph" w:styleId="Nagwek1">
    <w:name w:val="heading 1"/>
    <w:aliases w:val="H1"/>
    <w:basedOn w:val="Normalny"/>
    <w:next w:val="Normalny"/>
    <w:link w:val="Nagwek1Znak"/>
    <w:qFormat/>
    <w:rsid w:val="009D490C"/>
    <w:pPr>
      <w:keepNext/>
      <w:tabs>
        <w:tab w:val="left" w:pos="540"/>
      </w:tabs>
      <w:spacing w:after="0" w:line="240" w:lineRule="auto"/>
      <w:ind w:left="540"/>
      <w:jc w:val="both"/>
      <w:outlineLvl w:val="0"/>
    </w:pPr>
    <w:rPr>
      <w:rFonts w:ascii="Times New Roman" w:eastAsia="Times New Roman" w:hAnsi="Times New Roman"/>
      <w:b/>
      <w:bCs/>
      <w:sz w:val="24"/>
      <w:szCs w:val="24"/>
    </w:rPr>
  </w:style>
  <w:style w:type="paragraph" w:styleId="Nagwek2">
    <w:name w:val="heading 2"/>
    <w:basedOn w:val="Normalny"/>
    <w:next w:val="Normalny"/>
    <w:link w:val="Nagwek2Znak"/>
    <w:qFormat/>
    <w:rsid w:val="009D490C"/>
    <w:pPr>
      <w:keepNext/>
      <w:numPr>
        <w:ilvl w:val="1"/>
        <w:numId w:val="1"/>
      </w:numPr>
      <w:tabs>
        <w:tab w:val="left" w:pos="180"/>
      </w:tabs>
      <w:spacing w:after="120" w:line="360" w:lineRule="auto"/>
      <w:jc w:val="both"/>
      <w:outlineLvl w:val="1"/>
    </w:pPr>
    <w:rPr>
      <w:rFonts w:ascii="Arial" w:eastAsia="Times New Roman" w:hAnsi="Arial"/>
      <w:b/>
      <w:bCs/>
    </w:rPr>
  </w:style>
  <w:style w:type="paragraph" w:styleId="Nagwek3">
    <w:name w:val="heading 3"/>
    <w:basedOn w:val="Normalny"/>
    <w:next w:val="Normalny"/>
    <w:link w:val="Nagwek3Znak"/>
    <w:qFormat/>
    <w:rsid w:val="009D490C"/>
    <w:pPr>
      <w:keepNext/>
      <w:spacing w:before="240" w:after="60" w:line="240" w:lineRule="auto"/>
      <w:outlineLvl w:val="2"/>
    </w:pPr>
    <w:rPr>
      <w:rFonts w:ascii="Arial" w:eastAsia="Times New Roman" w:hAnsi="Arial"/>
      <w:b/>
      <w:bCs/>
      <w:sz w:val="26"/>
      <w:szCs w:val="26"/>
    </w:rPr>
  </w:style>
  <w:style w:type="paragraph" w:styleId="Nagwek4">
    <w:name w:val="heading 4"/>
    <w:basedOn w:val="Normalny"/>
    <w:next w:val="Normalny"/>
    <w:link w:val="Nagwek4Znak"/>
    <w:qFormat/>
    <w:rsid w:val="009D490C"/>
    <w:pPr>
      <w:keepNext/>
      <w:spacing w:after="0" w:line="360" w:lineRule="auto"/>
      <w:jc w:val="center"/>
      <w:outlineLvl w:val="3"/>
    </w:pPr>
    <w:rPr>
      <w:rFonts w:ascii="Arial" w:eastAsia="Times New Roman" w:hAnsi="Arial"/>
      <w:b/>
      <w:bCs/>
      <w:sz w:val="24"/>
    </w:rPr>
  </w:style>
  <w:style w:type="paragraph" w:styleId="Nagwek5">
    <w:name w:val="heading 5"/>
    <w:basedOn w:val="Normalny"/>
    <w:next w:val="Normalny"/>
    <w:link w:val="Nagwek5Znak"/>
    <w:qFormat/>
    <w:rsid w:val="009D490C"/>
    <w:pPr>
      <w:spacing w:before="240" w:after="60" w:line="240" w:lineRule="auto"/>
      <w:outlineLvl w:val="4"/>
    </w:pPr>
    <w:rPr>
      <w:rFonts w:ascii="Times New Roman" w:eastAsia="Times New Roman" w:hAnsi="Times New Roman"/>
      <w:b/>
      <w:bCs/>
      <w:i/>
      <w:iCs/>
      <w:sz w:val="26"/>
      <w:szCs w:val="26"/>
    </w:rPr>
  </w:style>
  <w:style w:type="paragraph" w:styleId="Nagwek6">
    <w:name w:val="heading 6"/>
    <w:basedOn w:val="Normalny"/>
    <w:next w:val="Normalny"/>
    <w:link w:val="Nagwek6Znak"/>
    <w:qFormat/>
    <w:rsid w:val="009D490C"/>
    <w:pPr>
      <w:numPr>
        <w:ilvl w:val="5"/>
        <w:numId w:val="1"/>
      </w:numPr>
      <w:spacing w:before="240" w:after="60" w:line="240" w:lineRule="auto"/>
      <w:outlineLvl w:val="5"/>
    </w:pPr>
    <w:rPr>
      <w:rFonts w:ascii="Times New Roman" w:eastAsia="Times New Roman" w:hAnsi="Times New Roman"/>
      <w:b/>
      <w:bCs/>
    </w:rPr>
  </w:style>
  <w:style w:type="paragraph" w:styleId="Nagwek7">
    <w:name w:val="heading 7"/>
    <w:basedOn w:val="Normalny"/>
    <w:next w:val="Normalny"/>
    <w:link w:val="Nagwek7Znak"/>
    <w:qFormat/>
    <w:rsid w:val="009D490C"/>
    <w:pPr>
      <w:keepNext/>
      <w:spacing w:after="120" w:line="240" w:lineRule="auto"/>
      <w:outlineLvl w:val="6"/>
    </w:pPr>
    <w:rPr>
      <w:rFonts w:ascii="Times New Roman" w:eastAsia="Times New Roman" w:hAnsi="Times New Roman"/>
      <w:b/>
      <w:bCs/>
      <w:sz w:val="28"/>
      <w:szCs w:val="24"/>
    </w:rPr>
  </w:style>
  <w:style w:type="paragraph" w:styleId="Nagwek8">
    <w:name w:val="heading 8"/>
    <w:basedOn w:val="Normalny"/>
    <w:next w:val="Normalny"/>
    <w:link w:val="Nagwek8Znak"/>
    <w:qFormat/>
    <w:rsid w:val="009D490C"/>
    <w:pPr>
      <w:spacing w:before="240" w:after="60" w:line="240" w:lineRule="auto"/>
      <w:outlineLvl w:val="7"/>
    </w:pPr>
    <w:rPr>
      <w:rFonts w:ascii="Times New Roman" w:eastAsia="Times New Roman" w:hAnsi="Times New Roman"/>
      <w:i/>
      <w:iCs/>
      <w:sz w:val="24"/>
      <w:szCs w:val="24"/>
    </w:rPr>
  </w:style>
  <w:style w:type="paragraph" w:styleId="Nagwek9">
    <w:name w:val="heading 9"/>
    <w:basedOn w:val="Normalny"/>
    <w:next w:val="Normalny"/>
    <w:link w:val="Nagwek9Znak"/>
    <w:qFormat/>
    <w:rsid w:val="009D490C"/>
    <w:pPr>
      <w:spacing w:before="240" w:after="60" w:line="240" w:lineRule="auto"/>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H1 Znak1"/>
    <w:link w:val="Nagwek1"/>
    <w:rsid w:val="009D490C"/>
    <w:rPr>
      <w:rFonts w:ascii="Times New Roman" w:eastAsia="Times New Roman" w:hAnsi="Times New Roman"/>
      <w:b/>
      <w:bCs/>
      <w:sz w:val="24"/>
      <w:szCs w:val="24"/>
    </w:rPr>
  </w:style>
  <w:style w:type="character" w:customStyle="1" w:styleId="Nagwek2Znak">
    <w:name w:val="Nagłówek 2 Znak"/>
    <w:link w:val="Nagwek2"/>
    <w:rsid w:val="009D490C"/>
    <w:rPr>
      <w:rFonts w:ascii="Arial" w:eastAsia="Times New Roman" w:hAnsi="Arial"/>
      <w:b/>
      <w:bCs/>
      <w:sz w:val="22"/>
      <w:szCs w:val="22"/>
      <w:lang w:eastAsia="en-US"/>
    </w:rPr>
  </w:style>
  <w:style w:type="character" w:customStyle="1" w:styleId="Nagwek3Znak">
    <w:name w:val="Nagłówek 3 Znak"/>
    <w:link w:val="Nagwek3"/>
    <w:rsid w:val="009D490C"/>
    <w:rPr>
      <w:rFonts w:ascii="Arial" w:eastAsia="Times New Roman" w:hAnsi="Arial" w:cs="Arial"/>
      <w:b/>
      <w:bCs/>
      <w:sz w:val="26"/>
      <w:szCs w:val="26"/>
    </w:rPr>
  </w:style>
  <w:style w:type="character" w:customStyle="1" w:styleId="Nagwek4Znak">
    <w:name w:val="Nagłówek 4 Znak"/>
    <w:link w:val="Nagwek4"/>
    <w:rsid w:val="009D490C"/>
    <w:rPr>
      <w:rFonts w:ascii="Arial" w:eastAsia="Times New Roman" w:hAnsi="Arial" w:cs="Arial"/>
      <w:b/>
      <w:bCs/>
      <w:sz w:val="24"/>
      <w:szCs w:val="22"/>
    </w:rPr>
  </w:style>
  <w:style w:type="character" w:customStyle="1" w:styleId="Nagwek5Znak">
    <w:name w:val="Nagłówek 5 Znak"/>
    <w:link w:val="Nagwek5"/>
    <w:rsid w:val="009D490C"/>
    <w:rPr>
      <w:rFonts w:ascii="Times New Roman" w:eastAsia="Times New Roman" w:hAnsi="Times New Roman"/>
      <w:b/>
      <w:bCs/>
      <w:i/>
      <w:iCs/>
      <w:sz w:val="26"/>
      <w:szCs w:val="26"/>
    </w:rPr>
  </w:style>
  <w:style w:type="character" w:customStyle="1" w:styleId="Nagwek6Znak">
    <w:name w:val="Nagłówek 6 Znak"/>
    <w:link w:val="Nagwek6"/>
    <w:rsid w:val="009D490C"/>
    <w:rPr>
      <w:rFonts w:ascii="Times New Roman" w:eastAsia="Times New Roman" w:hAnsi="Times New Roman"/>
      <w:b/>
      <w:bCs/>
      <w:sz w:val="22"/>
      <w:szCs w:val="22"/>
      <w:lang w:eastAsia="en-US"/>
    </w:rPr>
  </w:style>
  <w:style w:type="character" w:customStyle="1" w:styleId="Nagwek7Znak">
    <w:name w:val="Nagłówek 7 Znak"/>
    <w:link w:val="Nagwek7"/>
    <w:rsid w:val="009D490C"/>
    <w:rPr>
      <w:rFonts w:ascii="Times New Roman" w:eastAsia="Times New Roman" w:hAnsi="Times New Roman"/>
      <w:b/>
      <w:bCs/>
      <w:sz w:val="28"/>
      <w:szCs w:val="24"/>
    </w:rPr>
  </w:style>
  <w:style w:type="character" w:customStyle="1" w:styleId="Nagwek8Znak">
    <w:name w:val="Nagłówek 8 Znak"/>
    <w:link w:val="Nagwek8"/>
    <w:rsid w:val="009D490C"/>
    <w:rPr>
      <w:rFonts w:ascii="Times New Roman" w:eastAsia="Times New Roman" w:hAnsi="Times New Roman"/>
      <w:i/>
      <w:iCs/>
      <w:sz w:val="24"/>
      <w:szCs w:val="24"/>
    </w:rPr>
  </w:style>
  <w:style w:type="character" w:customStyle="1" w:styleId="Nagwek9Znak">
    <w:name w:val="Nagłówek 9 Znak"/>
    <w:link w:val="Nagwek9"/>
    <w:rsid w:val="009D490C"/>
    <w:rPr>
      <w:rFonts w:ascii="Arial" w:eastAsia="Times New Roman" w:hAnsi="Arial" w:cs="Arial"/>
      <w:sz w:val="22"/>
      <w:szCs w:val="22"/>
    </w:rPr>
  </w:style>
  <w:style w:type="paragraph" w:styleId="Stopka">
    <w:name w:val="footer"/>
    <w:basedOn w:val="Normalny"/>
    <w:link w:val="Stopka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
    <w:name w:val="Stopka Znak"/>
    <w:link w:val="Stopka"/>
    <w:rsid w:val="009D490C"/>
    <w:rPr>
      <w:rFonts w:ascii="Times New Roman" w:eastAsia="Times New Roman" w:hAnsi="Times New Roman"/>
      <w:sz w:val="24"/>
      <w:szCs w:val="24"/>
    </w:rPr>
  </w:style>
  <w:style w:type="character" w:styleId="Numerstrony">
    <w:name w:val="page number"/>
    <w:rsid w:val="009D490C"/>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uiPriority w:val="99"/>
    <w:qFormat/>
    <w:rsid w:val="009D490C"/>
    <w:pPr>
      <w:spacing w:after="0" w:line="240" w:lineRule="auto"/>
    </w:pPr>
    <w:rPr>
      <w:rFonts w:ascii="Times New Roman" w:eastAsia="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uiPriority w:val="99"/>
    <w:qFormat/>
    <w:rsid w:val="009D490C"/>
    <w:rPr>
      <w:rFonts w:ascii="Times New Roman" w:eastAsia="Times New Roman" w:hAnsi="Times New Roman"/>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qFormat/>
    <w:rsid w:val="009D490C"/>
    <w:rPr>
      <w:vertAlign w:val="superscript"/>
    </w:rPr>
  </w:style>
  <w:style w:type="paragraph" w:styleId="Tekstprzypisukocowego">
    <w:name w:val="endnote text"/>
    <w:basedOn w:val="Normalny"/>
    <w:link w:val="TekstprzypisukocowegoZnak"/>
    <w:semiHidden/>
    <w:rsid w:val="009D490C"/>
    <w:pPr>
      <w:spacing w:after="0" w:line="240" w:lineRule="auto"/>
    </w:pPr>
    <w:rPr>
      <w:rFonts w:ascii="Times New Roman" w:eastAsia="Times New Roman" w:hAnsi="Times New Roman"/>
      <w:sz w:val="20"/>
      <w:szCs w:val="20"/>
    </w:rPr>
  </w:style>
  <w:style w:type="character" w:customStyle="1" w:styleId="TekstprzypisukocowegoZnak">
    <w:name w:val="Tekst przypisu końcowego Znak"/>
    <w:link w:val="Tekstprzypisukocowego"/>
    <w:semiHidden/>
    <w:rsid w:val="009D490C"/>
    <w:rPr>
      <w:rFonts w:ascii="Times New Roman" w:eastAsia="Times New Roman" w:hAnsi="Times New Roman"/>
    </w:rPr>
  </w:style>
  <w:style w:type="paragraph" w:styleId="Tekstkomentarza">
    <w:name w:val="annotation text"/>
    <w:basedOn w:val="Normalny"/>
    <w:link w:val="TekstkomentarzaZnak"/>
    <w:uiPriority w:val="99"/>
    <w:rsid w:val="009D490C"/>
    <w:pPr>
      <w:spacing w:after="0" w:line="240" w:lineRule="auto"/>
    </w:pPr>
    <w:rPr>
      <w:rFonts w:ascii="Times New Roman" w:eastAsia="Times New Roman" w:hAnsi="Times New Roman"/>
      <w:sz w:val="20"/>
      <w:szCs w:val="20"/>
    </w:rPr>
  </w:style>
  <w:style w:type="character" w:customStyle="1" w:styleId="TekstkomentarzaZnak">
    <w:name w:val="Tekst komentarza Znak"/>
    <w:link w:val="Tekstkomentarza"/>
    <w:uiPriority w:val="99"/>
    <w:rsid w:val="009D490C"/>
    <w:rPr>
      <w:rFonts w:ascii="Times New Roman" w:eastAsia="Times New Roman" w:hAnsi="Times New Roman"/>
    </w:rPr>
  </w:style>
  <w:style w:type="paragraph" w:styleId="Tematkomentarza">
    <w:name w:val="annotation subject"/>
    <w:basedOn w:val="Tekstkomentarza"/>
    <w:next w:val="Tekstkomentarza"/>
    <w:link w:val="TematkomentarzaZnak"/>
    <w:semiHidden/>
    <w:rsid w:val="009D490C"/>
    <w:rPr>
      <w:b/>
      <w:bCs/>
    </w:rPr>
  </w:style>
  <w:style w:type="character" w:customStyle="1" w:styleId="TematkomentarzaZnak">
    <w:name w:val="Temat komentarza Znak"/>
    <w:link w:val="Tematkomentarza"/>
    <w:semiHidden/>
    <w:rsid w:val="009D490C"/>
    <w:rPr>
      <w:rFonts w:ascii="Times New Roman" w:eastAsia="Times New Roman" w:hAnsi="Times New Roman"/>
      <w:b/>
      <w:bCs/>
    </w:rPr>
  </w:style>
  <w:style w:type="paragraph" w:styleId="Tekstdymka">
    <w:name w:val="Balloon Text"/>
    <w:basedOn w:val="Normalny"/>
    <w:link w:val="TekstdymkaZnak"/>
    <w:semiHidden/>
    <w:rsid w:val="009D490C"/>
    <w:pPr>
      <w:spacing w:after="0" w:line="240" w:lineRule="auto"/>
    </w:pPr>
    <w:rPr>
      <w:rFonts w:ascii="Tahoma" w:eastAsia="Times New Roman" w:hAnsi="Tahoma"/>
      <w:sz w:val="16"/>
      <w:szCs w:val="16"/>
    </w:rPr>
  </w:style>
  <w:style w:type="character" w:customStyle="1" w:styleId="TekstdymkaZnak">
    <w:name w:val="Tekst dymka Znak"/>
    <w:link w:val="Tekstdymka"/>
    <w:semiHidden/>
    <w:rsid w:val="009D490C"/>
    <w:rPr>
      <w:rFonts w:ascii="Tahoma" w:eastAsia="Times New Roman" w:hAnsi="Tahoma" w:cs="Tahoma"/>
      <w:sz w:val="16"/>
      <w:szCs w:val="16"/>
    </w:rPr>
  </w:style>
  <w:style w:type="paragraph" w:styleId="Tekstpodstawowy">
    <w:name w:val="Body Text"/>
    <w:aliases w:val="bt,b"/>
    <w:basedOn w:val="Normalny"/>
    <w:link w:val="TekstpodstawowyZnak"/>
    <w:rsid w:val="009D490C"/>
    <w:pPr>
      <w:tabs>
        <w:tab w:val="left" w:pos="900"/>
      </w:tabs>
      <w:spacing w:after="0" w:line="240" w:lineRule="auto"/>
      <w:jc w:val="both"/>
    </w:pPr>
    <w:rPr>
      <w:rFonts w:ascii="Times New Roman" w:eastAsia="Times New Roman" w:hAnsi="Times New Roman"/>
      <w:sz w:val="24"/>
      <w:szCs w:val="24"/>
    </w:rPr>
  </w:style>
  <w:style w:type="character" w:customStyle="1" w:styleId="TekstpodstawowyZnak">
    <w:name w:val="Tekst podstawowy Znak"/>
    <w:aliases w:val="bt Znak,b Znak"/>
    <w:link w:val="Tekstpodstawowy"/>
    <w:rsid w:val="009D490C"/>
    <w:rPr>
      <w:rFonts w:ascii="Times New Roman" w:eastAsia="Times New Roman" w:hAnsi="Times New Roman"/>
      <w:sz w:val="24"/>
      <w:szCs w:val="24"/>
    </w:rPr>
  </w:style>
  <w:style w:type="paragraph" w:styleId="Tekstpodstawowy2">
    <w:name w:val="Body Text 2"/>
    <w:basedOn w:val="Normalny"/>
    <w:link w:val="Tekstpodstawowy2Znak"/>
    <w:rsid w:val="009D490C"/>
    <w:pPr>
      <w:spacing w:after="0" w:line="360" w:lineRule="auto"/>
      <w:jc w:val="both"/>
    </w:pPr>
    <w:rPr>
      <w:rFonts w:ascii="Arial" w:eastAsia="Times New Roman" w:hAnsi="Arial"/>
      <w:szCs w:val="24"/>
    </w:rPr>
  </w:style>
  <w:style w:type="character" w:customStyle="1" w:styleId="Tekstpodstawowy2Znak">
    <w:name w:val="Tekst podstawowy 2 Znak"/>
    <w:link w:val="Tekstpodstawowy2"/>
    <w:rsid w:val="009D490C"/>
    <w:rPr>
      <w:rFonts w:ascii="Arial" w:eastAsia="Times New Roman" w:hAnsi="Arial" w:cs="Arial"/>
      <w:sz w:val="22"/>
      <w:szCs w:val="24"/>
    </w:rPr>
  </w:style>
  <w:style w:type="paragraph" w:styleId="Tekstpodstawowywcity">
    <w:name w:val="Body Text Indent"/>
    <w:basedOn w:val="Normalny"/>
    <w:link w:val="TekstpodstawowywcityZnak"/>
    <w:rsid w:val="009D490C"/>
    <w:pPr>
      <w:tabs>
        <w:tab w:val="left" w:pos="180"/>
        <w:tab w:val="left" w:pos="540"/>
      </w:tabs>
      <w:spacing w:after="120" w:line="360" w:lineRule="auto"/>
      <w:ind w:left="540" w:hanging="180"/>
      <w:jc w:val="both"/>
    </w:pPr>
    <w:rPr>
      <w:rFonts w:ascii="Arial" w:eastAsia="Times New Roman" w:hAnsi="Arial"/>
    </w:rPr>
  </w:style>
  <w:style w:type="character" w:customStyle="1" w:styleId="TekstpodstawowywcityZnak">
    <w:name w:val="Tekst podstawowy wcięty Znak"/>
    <w:link w:val="Tekstpodstawowywcity"/>
    <w:rsid w:val="009D490C"/>
    <w:rPr>
      <w:rFonts w:ascii="Arial" w:eastAsia="Times New Roman" w:hAnsi="Arial" w:cs="Arial"/>
      <w:sz w:val="22"/>
      <w:szCs w:val="22"/>
    </w:rPr>
  </w:style>
  <w:style w:type="paragraph" w:styleId="Tekstpodstawowywcity3">
    <w:name w:val="Body Text Indent 3"/>
    <w:basedOn w:val="Normalny"/>
    <w:link w:val="Tekstpodstawowywcity3Znak"/>
    <w:rsid w:val="009D490C"/>
    <w:pPr>
      <w:spacing w:after="120" w:line="240" w:lineRule="auto"/>
      <w:ind w:left="283"/>
    </w:pPr>
    <w:rPr>
      <w:rFonts w:ascii="Times New Roman" w:eastAsia="Times New Roman" w:hAnsi="Times New Roman"/>
      <w:sz w:val="16"/>
      <w:szCs w:val="16"/>
    </w:rPr>
  </w:style>
  <w:style w:type="character" w:customStyle="1" w:styleId="Tekstpodstawowywcity3Znak">
    <w:name w:val="Tekst podstawowy wcięty 3 Znak"/>
    <w:link w:val="Tekstpodstawowywcity3"/>
    <w:rsid w:val="009D490C"/>
    <w:rPr>
      <w:rFonts w:ascii="Times New Roman" w:eastAsia="Times New Roman" w:hAnsi="Times New Roman"/>
      <w:sz w:val="16"/>
      <w:szCs w:val="16"/>
    </w:rPr>
  </w:style>
  <w:style w:type="paragraph" w:styleId="Tekstpodstawowywcity2">
    <w:name w:val="Body Text Indent 2"/>
    <w:basedOn w:val="Normalny"/>
    <w:link w:val="Tekstpodstawowywcity2Znak"/>
    <w:rsid w:val="009D490C"/>
    <w:pPr>
      <w:spacing w:after="120" w:line="480" w:lineRule="auto"/>
      <w:ind w:left="283"/>
    </w:pPr>
    <w:rPr>
      <w:rFonts w:ascii="Times New Roman" w:eastAsia="Times New Roman" w:hAnsi="Times New Roman"/>
      <w:sz w:val="24"/>
      <w:szCs w:val="24"/>
    </w:rPr>
  </w:style>
  <w:style w:type="character" w:customStyle="1" w:styleId="Tekstpodstawowywcity2Znak">
    <w:name w:val="Tekst podstawowy wcięty 2 Znak"/>
    <w:link w:val="Tekstpodstawowywcity2"/>
    <w:rsid w:val="009D490C"/>
    <w:rPr>
      <w:rFonts w:ascii="Times New Roman" w:eastAsia="Times New Roman" w:hAnsi="Times New Roman"/>
      <w:sz w:val="24"/>
      <w:szCs w:val="24"/>
    </w:rPr>
  </w:style>
  <w:style w:type="paragraph" w:customStyle="1" w:styleId="BodyText22">
    <w:name w:val="Body Text 22"/>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rsid w:val="009D490C"/>
    <w:rPr>
      <w:rFonts w:ascii="Verdana" w:hAnsi="Verdana" w:hint="default"/>
      <w:color w:val="333366"/>
      <w:sz w:val="20"/>
      <w:szCs w:val="20"/>
    </w:rPr>
  </w:style>
  <w:style w:type="paragraph" w:styleId="Tekstpodstawowy3">
    <w:name w:val="Body Text 3"/>
    <w:basedOn w:val="Normalny"/>
    <w:link w:val="Tekstpodstawowy3Znak"/>
    <w:rsid w:val="009D490C"/>
    <w:pPr>
      <w:tabs>
        <w:tab w:val="left" w:pos="180"/>
      </w:tabs>
      <w:spacing w:after="120" w:line="240" w:lineRule="auto"/>
      <w:jc w:val="both"/>
    </w:pPr>
    <w:rPr>
      <w:rFonts w:ascii="Times New Roman" w:eastAsia="Times New Roman" w:hAnsi="Times New Roman"/>
      <w:b/>
      <w:bCs/>
      <w:sz w:val="28"/>
      <w:szCs w:val="24"/>
    </w:rPr>
  </w:style>
  <w:style w:type="character" w:customStyle="1" w:styleId="Tekstpodstawowy3Znak">
    <w:name w:val="Tekst podstawowy 3 Znak"/>
    <w:link w:val="Tekstpodstawowy3"/>
    <w:rsid w:val="009D490C"/>
    <w:rPr>
      <w:rFonts w:ascii="Times New Roman" w:eastAsia="Times New Roman" w:hAnsi="Times New Roman"/>
      <w:b/>
      <w:bCs/>
      <w:sz w:val="28"/>
      <w:szCs w:val="24"/>
    </w:rPr>
  </w:style>
  <w:style w:type="paragraph" w:styleId="Zwykytekst">
    <w:name w:val="Plain Text"/>
    <w:basedOn w:val="Normalny"/>
    <w:link w:val="ZwykytekstZnak"/>
    <w:rsid w:val="009D490C"/>
    <w:pPr>
      <w:spacing w:after="0" w:line="240" w:lineRule="auto"/>
    </w:pPr>
    <w:rPr>
      <w:rFonts w:ascii="Courier New" w:eastAsia="Times New Roman" w:hAnsi="Courier New"/>
      <w:sz w:val="20"/>
      <w:szCs w:val="20"/>
    </w:rPr>
  </w:style>
  <w:style w:type="character" w:customStyle="1" w:styleId="ZwykytekstZnak">
    <w:name w:val="Zwykły tekst Znak"/>
    <w:link w:val="Zwykytekst"/>
    <w:rsid w:val="009D490C"/>
    <w:rPr>
      <w:rFonts w:ascii="Courier New" w:eastAsia="Times New Roman" w:hAnsi="Courier New" w:cs="Courier New"/>
    </w:rPr>
  </w:style>
  <w:style w:type="paragraph" w:customStyle="1" w:styleId="font6">
    <w:name w:val="font6"/>
    <w:basedOn w:val="Normalny"/>
    <w:rsid w:val="009D490C"/>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qFormat/>
    <w:rsid w:val="009D490C"/>
    <w:pPr>
      <w:spacing w:after="0" w:line="240" w:lineRule="auto"/>
      <w:jc w:val="center"/>
    </w:pPr>
    <w:rPr>
      <w:rFonts w:ascii="Times New Roman" w:eastAsia="Times New Roman" w:hAnsi="Times New Roman"/>
      <w:b/>
      <w:sz w:val="28"/>
      <w:szCs w:val="20"/>
    </w:rPr>
  </w:style>
  <w:style w:type="character" w:customStyle="1" w:styleId="TytuZnak">
    <w:name w:val="Tytuł Znak"/>
    <w:link w:val="Tytu"/>
    <w:rsid w:val="009D490C"/>
    <w:rPr>
      <w:rFonts w:ascii="Times New Roman" w:eastAsia="Times New Roman" w:hAnsi="Times New Roman"/>
      <w:b/>
      <w:sz w:val="28"/>
    </w:rPr>
  </w:style>
  <w:style w:type="character" w:styleId="UyteHipercze">
    <w:name w:val="FollowedHyperlink"/>
    <w:rsid w:val="009D490C"/>
    <w:rPr>
      <w:color w:val="800080"/>
      <w:u w:val="single"/>
    </w:rPr>
  </w:style>
  <w:style w:type="paragraph" w:styleId="Nagwek">
    <w:name w:val="header"/>
    <w:basedOn w:val="Normalny"/>
    <w:link w:val="Nagwek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NagwekZnak">
    <w:name w:val="Nagłówek Znak"/>
    <w:link w:val="Nagwek"/>
    <w:rsid w:val="009D490C"/>
    <w:rPr>
      <w:rFonts w:ascii="Times New Roman" w:eastAsia="Times New Roman" w:hAnsi="Times New Roman"/>
      <w:sz w:val="24"/>
      <w:szCs w:val="24"/>
    </w:rPr>
  </w:style>
  <w:style w:type="paragraph" w:customStyle="1" w:styleId="BodyText21">
    <w:name w:val="Body Text 21"/>
    <w:basedOn w:val="Normalny"/>
    <w:rsid w:val="009D490C"/>
    <w:pPr>
      <w:spacing w:after="0" w:line="240" w:lineRule="auto"/>
      <w:jc w:val="both"/>
    </w:pPr>
    <w:rPr>
      <w:rFonts w:ascii="Times New Roman" w:eastAsia="Times New Roman" w:hAnsi="Times New Roman"/>
      <w:snapToGrid w:val="0"/>
      <w:sz w:val="24"/>
      <w:szCs w:val="20"/>
      <w:lang w:eastAsia="pl-PL"/>
    </w:rPr>
  </w:style>
  <w:style w:type="paragraph" w:styleId="NormalnyWeb">
    <w:name w:val="Normal (Web)"/>
    <w:basedOn w:val="Normalny"/>
    <w:rsid w:val="009D490C"/>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qFormat/>
    <w:rsid w:val="009D490C"/>
    <w:pPr>
      <w:tabs>
        <w:tab w:val="num" w:pos="1080"/>
      </w:tabs>
      <w:autoSpaceDE w:val="0"/>
      <w:autoSpaceDN w:val="0"/>
      <w:spacing w:after="0" w:line="360" w:lineRule="auto"/>
      <w:ind w:left="1080" w:hanging="720"/>
      <w:jc w:val="center"/>
    </w:pPr>
    <w:rPr>
      <w:rFonts w:ascii="Tahoma" w:eastAsia="Times New Roman" w:hAnsi="Tahoma"/>
      <w:b/>
      <w:bCs/>
    </w:rPr>
  </w:style>
  <w:style w:type="character" w:customStyle="1" w:styleId="PodtytuZnak">
    <w:name w:val="Podtytuł Znak"/>
    <w:link w:val="Podtytu"/>
    <w:rsid w:val="009D490C"/>
    <w:rPr>
      <w:rFonts w:ascii="Tahoma" w:eastAsia="Times New Roman" w:hAnsi="Tahoma" w:cs="Tahoma"/>
      <w:b/>
      <w:bCs/>
      <w:sz w:val="22"/>
      <w:szCs w:val="22"/>
    </w:rPr>
  </w:style>
  <w:style w:type="paragraph" w:customStyle="1" w:styleId="xl33">
    <w:name w:val="xl33"/>
    <w:basedOn w:val="Normalny"/>
    <w:rsid w:val="009D490C"/>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rsid w:val="009D490C"/>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39"/>
    <w:rsid w:val="009D490C"/>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39"/>
    <w:rsid w:val="009D490C"/>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39"/>
    <w:rsid w:val="009D490C"/>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39"/>
    <w:rsid w:val="009D490C"/>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39"/>
    <w:rsid w:val="009D490C"/>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39"/>
    <w:rsid w:val="009D490C"/>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39"/>
    <w:rsid w:val="009D490C"/>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39"/>
    <w:rsid w:val="009D490C"/>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39"/>
    <w:rsid w:val="009D490C"/>
    <w:pPr>
      <w:spacing w:after="0" w:line="240" w:lineRule="auto"/>
      <w:ind w:left="1920"/>
    </w:pPr>
    <w:rPr>
      <w:rFonts w:ascii="Times New Roman" w:eastAsia="Times New Roman" w:hAnsi="Times New Roman"/>
      <w:sz w:val="18"/>
      <w:szCs w:val="18"/>
      <w:lang w:eastAsia="pl-PL"/>
    </w:rPr>
  </w:style>
  <w:style w:type="character" w:styleId="Hipercze">
    <w:name w:val="Hyperlink"/>
    <w:rsid w:val="009D490C"/>
    <w:rPr>
      <w:color w:val="0000FF"/>
      <w:u w:val="single"/>
    </w:rPr>
  </w:style>
  <w:style w:type="paragraph" w:customStyle="1" w:styleId="Tytuowa1">
    <w:name w:val="Tytułowa 1"/>
    <w:basedOn w:val="Tytu"/>
    <w:rsid w:val="009D490C"/>
    <w:pPr>
      <w:spacing w:before="240" w:after="60" w:line="360" w:lineRule="auto"/>
      <w:outlineLvl w:val="0"/>
    </w:pPr>
    <w:rPr>
      <w:rFonts w:ascii="Arial" w:hAnsi="Arial" w:cs="Arial"/>
      <w:bCs/>
      <w:kern w:val="28"/>
      <w:sz w:val="32"/>
      <w:szCs w:val="32"/>
    </w:rPr>
  </w:style>
  <w:style w:type="paragraph" w:styleId="Lista">
    <w:name w:val="List"/>
    <w:basedOn w:val="Normalny"/>
    <w:rsid w:val="009D490C"/>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rsid w:val="009D490C"/>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rsid w:val="009D490C"/>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rsid w:val="009D490C"/>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rsid w:val="009D490C"/>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rsid w:val="009D490C"/>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rsid w:val="009D490C"/>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rsid w:val="009D490C"/>
    <w:rPr>
      <w:rFonts w:ascii="Times New Roman" w:eastAsia="Times New Roman" w:hAnsi="Times New Roman"/>
      <w:sz w:val="24"/>
      <w:szCs w:val="24"/>
    </w:rPr>
  </w:style>
  <w:style w:type="paragraph" w:styleId="Tekstpodstawowyzwciciem2">
    <w:name w:val="Body Text First Indent 2"/>
    <w:basedOn w:val="Tekstpodstawowywcity"/>
    <w:link w:val="Tekstpodstawowyzwciciem2Znak"/>
    <w:rsid w:val="009D490C"/>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rsid w:val="009D490C"/>
    <w:rPr>
      <w:rFonts w:ascii="Times New Roman" w:eastAsia="Times New Roman" w:hAnsi="Times New Roman" w:cs="Arial"/>
      <w:sz w:val="24"/>
      <w:szCs w:val="24"/>
    </w:rPr>
  </w:style>
  <w:style w:type="character" w:styleId="Odwoaniedokomentarza">
    <w:name w:val="annotation reference"/>
    <w:uiPriority w:val="99"/>
    <w:rsid w:val="009D490C"/>
    <w:rPr>
      <w:sz w:val="16"/>
      <w:szCs w:val="16"/>
    </w:rPr>
  </w:style>
  <w:style w:type="paragraph" w:customStyle="1" w:styleId="xl151">
    <w:name w:val="xl151"/>
    <w:basedOn w:val="Normalny"/>
    <w:rsid w:val="009D490C"/>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9D490C"/>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rsid w:val="009D49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rsid w:val="009D490C"/>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rsid w:val="009D490C"/>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character" w:styleId="Odwoanieprzypisukocowego">
    <w:name w:val="endnote reference"/>
    <w:semiHidden/>
    <w:rsid w:val="009D490C"/>
    <w:rPr>
      <w:vertAlign w:val="superscript"/>
    </w:rPr>
  </w:style>
  <w:style w:type="paragraph" w:customStyle="1" w:styleId="tekst">
    <w:name w:val="tekst"/>
    <w:basedOn w:val="Normalny"/>
    <w:rsid w:val="009D490C"/>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rsid w:val="009D490C"/>
    <w:rPr>
      <w:rFonts w:ascii="Verdana" w:hAnsi="Verdana" w:hint="default"/>
      <w:b/>
      <w:bCs/>
      <w:i w:val="0"/>
      <w:iCs w:val="0"/>
      <w:sz w:val="23"/>
      <w:szCs w:val="23"/>
    </w:rPr>
  </w:style>
  <w:style w:type="paragraph" w:customStyle="1" w:styleId="ZnakZnakZnakZnak">
    <w:name w:val="Znak Znak Znak Znak"/>
    <w:basedOn w:val="Normalny"/>
    <w:rsid w:val="009D490C"/>
    <w:pPr>
      <w:spacing w:after="0" w:line="240" w:lineRule="auto"/>
    </w:pPr>
    <w:rPr>
      <w:rFonts w:ascii="Times New Roman" w:eastAsia="Times New Roman" w:hAnsi="Times New Roman"/>
      <w:sz w:val="20"/>
      <w:szCs w:val="20"/>
      <w:lang w:eastAsia="pl-PL"/>
    </w:rPr>
  </w:style>
  <w:style w:type="character" w:styleId="Pogrubienie">
    <w:name w:val="Strong"/>
    <w:uiPriority w:val="22"/>
    <w:qFormat/>
    <w:rsid w:val="009D490C"/>
    <w:rPr>
      <w:b/>
      <w:bCs/>
    </w:rPr>
  </w:style>
  <w:style w:type="character" w:customStyle="1" w:styleId="Teksttreci2">
    <w:name w:val="Tekst treści (2)_"/>
    <w:link w:val="Teksttreci20"/>
    <w:rsid w:val="009D490C"/>
    <w:rPr>
      <w:b/>
      <w:bCs/>
      <w:sz w:val="22"/>
      <w:szCs w:val="22"/>
      <w:shd w:val="clear" w:color="auto" w:fill="FFFFFF"/>
    </w:rPr>
  </w:style>
  <w:style w:type="paragraph" w:customStyle="1" w:styleId="Teksttreci20">
    <w:name w:val="Tekst treści (2)"/>
    <w:basedOn w:val="Normalny"/>
    <w:link w:val="Teksttreci2"/>
    <w:rsid w:val="009D490C"/>
    <w:pPr>
      <w:widowControl w:val="0"/>
      <w:shd w:val="clear" w:color="auto" w:fill="FFFFFF"/>
      <w:spacing w:after="0" w:line="624" w:lineRule="exact"/>
      <w:jc w:val="center"/>
    </w:pPr>
    <w:rPr>
      <w:b/>
      <w:bCs/>
    </w:rPr>
  </w:style>
  <w:style w:type="paragraph" w:styleId="Poprawka">
    <w:name w:val="Revision"/>
    <w:hidden/>
    <w:uiPriority w:val="99"/>
    <w:semiHidden/>
    <w:rsid w:val="009D490C"/>
    <w:rPr>
      <w:rFonts w:ascii="Times New Roman" w:eastAsia="Times New Roman" w:hAnsi="Times New Roman"/>
      <w:sz w:val="24"/>
      <w:szCs w:val="24"/>
    </w:rPr>
  </w:style>
  <w:style w:type="paragraph" w:customStyle="1" w:styleId="ZnakZnak">
    <w:name w:val="Znak Znak"/>
    <w:basedOn w:val="Normalny"/>
    <w:rsid w:val="009D490C"/>
    <w:pPr>
      <w:spacing w:after="0" w:line="360" w:lineRule="auto"/>
      <w:jc w:val="both"/>
    </w:pPr>
    <w:rPr>
      <w:rFonts w:ascii="Verdana" w:eastAsia="Times New Roman" w:hAnsi="Verdana"/>
      <w:sz w:val="20"/>
      <w:szCs w:val="20"/>
      <w:lang w:eastAsia="pl-PL"/>
    </w:rPr>
  </w:style>
  <w:style w:type="character" w:customStyle="1" w:styleId="Teksttreci">
    <w:name w:val="Tekst treści_"/>
    <w:rsid w:val="009D490C"/>
    <w:rPr>
      <w:rFonts w:ascii="Times New Roman" w:eastAsia="Times New Roman" w:hAnsi="Times New Roman" w:cs="Times New Roman"/>
      <w:b w:val="0"/>
      <w:bCs w:val="0"/>
      <w:i w:val="0"/>
      <w:iCs w:val="0"/>
      <w:smallCaps w:val="0"/>
      <w:strike w:val="0"/>
      <w:sz w:val="23"/>
      <w:szCs w:val="23"/>
      <w:u w:val="none"/>
    </w:rPr>
  </w:style>
  <w:style w:type="character" w:customStyle="1" w:styleId="Teksttreci0">
    <w:name w:val="Tekst treści"/>
    <w:rsid w:val="009D490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pl-PL"/>
    </w:rPr>
  </w:style>
  <w:style w:type="paragraph" w:styleId="Akapitzlist">
    <w:name w:val="List Paragraph"/>
    <w:aliases w:val="Numerowanie,List Paragraph,Akapit z listą BS"/>
    <w:basedOn w:val="Normalny"/>
    <w:link w:val="AkapitzlistZnak"/>
    <w:uiPriority w:val="34"/>
    <w:qFormat/>
    <w:rsid w:val="009D490C"/>
    <w:pPr>
      <w:spacing w:after="0" w:line="240" w:lineRule="auto"/>
      <w:ind w:left="708"/>
    </w:pPr>
    <w:rPr>
      <w:rFonts w:ascii="Times New Roman" w:eastAsia="Times New Roman" w:hAnsi="Times New Roman"/>
      <w:sz w:val="24"/>
      <w:szCs w:val="24"/>
      <w:lang w:eastAsia="pl-PL"/>
    </w:rPr>
  </w:style>
  <w:style w:type="paragraph" w:customStyle="1" w:styleId="CM1">
    <w:name w:val="CM1"/>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900013"/>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CD1D43"/>
    <w:pPr>
      <w:numPr>
        <w:ilvl w:val="6"/>
        <w:numId w:val="30"/>
      </w:numPr>
      <w:spacing w:after="240" w:line="240" w:lineRule="auto"/>
      <w:outlineLvl w:val="6"/>
    </w:pPr>
    <w:rPr>
      <w:rFonts w:ascii="Times New Roman" w:eastAsia="Times New Roman" w:hAnsi="Times New Roman"/>
      <w:szCs w:val="24"/>
      <w:lang w:val="en-GB"/>
    </w:rPr>
  </w:style>
  <w:style w:type="paragraph" w:customStyle="1" w:styleId="Subitemnumbered">
    <w:name w:val="Subitem numbered"/>
    <w:basedOn w:val="Normalny"/>
    <w:rsid w:val="00363A15"/>
    <w:pPr>
      <w:spacing w:after="0" w:line="360" w:lineRule="auto"/>
      <w:ind w:left="567" w:hanging="283"/>
    </w:pPr>
    <w:rPr>
      <w:rFonts w:ascii="Arial" w:eastAsia="Times New Roman" w:hAnsi="Arial"/>
      <w:sz w:val="20"/>
      <w:szCs w:val="20"/>
      <w:lang w:eastAsia="pl-PL"/>
    </w:rPr>
  </w:style>
  <w:style w:type="paragraph" w:styleId="Bezodstpw">
    <w:name w:val="No Spacing"/>
    <w:link w:val="BezodstpwZnak"/>
    <w:uiPriority w:val="1"/>
    <w:qFormat/>
    <w:rsid w:val="0067677E"/>
    <w:rPr>
      <w:sz w:val="22"/>
      <w:szCs w:val="22"/>
      <w:lang w:eastAsia="en-US"/>
    </w:rPr>
  </w:style>
  <w:style w:type="paragraph" w:customStyle="1" w:styleId="Style4">
    <w:name w:val="Style 4"/>
    <w:uiPriority w:val="99"/>
    <w:rsid w:val="00934AB7"/>
    <w:pPr>
      <w:widowControl w:val="0"/>
      <w:autoSpaceDE w:val="0"/>
      <w:autoSpaceDN w:val="0"/>
      <w:spacing w:line="297" w:lineRule="auto"/>
      <w:jc w:val="both"/>
    </w:pPr>
    <w:rPr>
      <w:rFonts w:ascii="Tahoma" w:eastAsia="Times New Roman" w:hAnsi="Tahoma" w:cs="Tahoma"/>
      <w:sz w:val="18"/>
      <w:szCs w:val="18"/>
    </w:rPr>
  </w:style>
  <w:style w:type="character" w:customStyle="1" w:styleId="CharacterStyle2">
    <w:name w:val="Character Style 2"/>
    <w:uiPriority w:val="99"/>
    <w:rsid w:val="00934AB7"/>
    <w:rPr>
      <w:rFonts w:ascii="Tahoma" w:hAnsi="Tahoma"/>
      <w:sz w:val="18"/>
    </w:rPr>
  </w:style>
  <w:style w:type="table" w:customStyle="1" w:styleId="Tabela-Siatka1">
    <w:name w:val="Tabela - Siatka1"/>
    <w:basedOn w:val="Standardowy"/>
    <w:next w:val="Tabela-Siatka"/>
    <w:rsid w:val="006A6CF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odstpwZnak">
    <w:name w:val="Bez odstępów Znak"/>
    <w:basedOn w:val="Domylnaczcionkaakapitu"/>
    <w:link w:val="Bezodstpw"/>
    <w:uiPriority w:val="1"/>
    <w:rsid w:val="0037181E"/>
    <w:rPr>
      <w:sz w:val="22"/>
      <w:szCs w:val="22"/>
      <w:lang w:eastAsia="en-US"/>
    </w:rPr>
  </w:style>
  <w:style w:type="character" w:customStyle="1" w:styleId="txt-new1">
    <w:name w:val="txt-new1"/>
    <w:basedOn w:val="Domylnaczcionkaakapitu"/>
    <w:rsid w:val="00F4068D"/>
    <w:rPr>
      <w:shd w:val="clear" w:color="auto" w:fill="auto"/>
    </w:rPr>
  </w:style>
  <w:style w:type="character" w:customStyle="1" w:styleId="tabulatory1">
    <w:name w:val="tabulatory1"/>
    <w:basedOn w:val="Domylnaczcionkaakapitu"/>
    <w:rsid w:val="00F4068D"/>
  </w:style>
  <w:style w:type="character" w:customStyle="1" w:styleId="txt-old1">
    <w:name w:val="txt-old1"/>
    <w:basedOn w:val="Domylnaczcionkaakapitu"/>
    <w:rsid w:val="00F4068D"/>
    <w:rPr>
      <w:strike/>
      <w:vanish/>
      <w:webHidden w:val="0"/>
      <w:specVanish w:val="0"/>
    </w:rPr>
  </w:style>
  <w:style w:type="character" w:customStyle="1" w:styleId="txt-new2">
    <w:name w:val="txt-new2"/>
    <w:basedOn w:val="Domylnaczcionkaakapitu"/>
    <w:rsid w:val="00F4068D"/>
    <w:rPr>
      <w:shd w:val="clear" w:color="auto" w:fill="auto"/>
    </w:rPr>
  </w:style>
  <w:style w:type="character" w:customStyle="1" w:styleId="txt-old">
    <w:name w:val="txt-old"/>
    <w:basedOn w:val="Domylnaczcionkaakapitu"/>
    <w:rsid w:val="001A6FCE"/>
  </w:style>
  <w:style w:type="character" w:customStyle="1" w:styleId="txt-new">
    <w:name w:val="txt-new"/>
    <w:basedOn w:val="Domylnaczcionkaakapitu"/>
    <w:rsid w:val="001A6FCE"/>
  </w:style>
  <w:style w:type="character" w:customStyle="1" w:styleId="Zakotwiczenieprzypisudolnego">
    <w:name w:val="Zakotwiczenie przypisu dolnego"/>
    <w:rsid w:val="00016FED"/>
    <w:rPr>
      <w:vertAlign w:val="superscript"/>
    </w:rPr>
  </w:style>
  <w:style w:type="character" w:customStyle="1" w:styleId="WW8Num4z4">
    <w:name w:val="WW8Num4z4"/>
    <w:rsid w:val="00C22039"/>
  </w:style>
  <w:style w:type="table" w:customStyle="1" w:styleId="Tabela-Siatka2">
    <w:name w:val="Tabela - Siatka2"/>
    <w:basedOn w:val="Standardowy"/>
    <w:next w:val="Tabela-Siatka"/>
    <w:uiPriority w:val="59"/>
    <w:rsid w:val="00990DA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Numerowanie Znak,List Paragraph Znak,Akapit z listą BS Znak"/>
    <w:link w:val="Akapitzlist"/>
    <w:uiPriority w:val="34"/>
    <w:qFormat/>
    <w:rsid w:val="00B7610C"/>
    <w:rPr>
      <w:rFonts w:ascii="Times New Roman" w:eastAsia="Times New Roman" w:hAnsi="Times New Roman"/>
      <w:sz w:val="24"/>
      <w:szCs w:val="24"/>
    </w:rPr>
  </w:style>
  <w:style w:type="character" w:customStyle="1" w:styleId="Znakiprzypiswdolnych">
    <w:name w:val="Znaki przypisów dolnych"/>
    <w:rsid w:val="00DA61EF"/>
    <w:rPr>
      <w:vertAlign w:val="superscript"/>
    </w:rPr>
  </w:style>
  <w:style w:type="character" w:styleId="Uwydatnienie">
    <w:name w:val="Emphasis"/>
    <w:basedOn w:val="Domylnaczcionkaakapitu"/>
    <w:uiPriority w:val="20"/>
    <w:qFormat/>
    <w:rsid w:val="00821C4B"/>
    <w:rPr>
      <w:i/>
      <w:iCs/>
    </w:rPr>
  </w:style>
  <w:style w:type="character" w:customStyle="1" w:styleId="Nagwek1Znak1">
    <w:name w:val="Nagłówek 1 Znak1"/>
    <w:aliases w:val="Nagłówek 1 Znak Znak,H1 Znak"/>
    <w:locked/>
    <w:rsid w:val="000A1860"/>
    <w:rPr>
      <w:rFonts w:ascii="Cambria" w:hAnsi="Cambria" w:cs="Cambria"/>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78597">
      <w:bodyDiv w:val="1"/>
      <w:marLeft w:val="0"/>
      <w:marRight w:val="0"/>
      <w:marTop w:val="0"/>
      <w:marBottom w:val="0"/>
      <w:divBdr>
        <w:top w:val="none" w:sz="0" w:space="0" w:color="auto"/>
        <w:left w:val="none" w:sz="0" w:space="0" w:color="auto"/>
        <w:bottom w:val="none" w:sz="0" w:space="0" w:color="auto"/>
        <w:right w:val="none" w:sz="0" w:space="0" w:color="auto"/>
      </w:divBdr>
      <w:divsChild>
        <w:div w:id="653677197">
          <w:marLeft w:val="0"/>
          <w:marRight w:val="0"/>
          <w:marTop w:val="0"/>
          <w:marBottom w:val="0"/>
          <w:divBdr>
            <w:top w:val="none" w:sz="0" w:space="0" w:color="auto"/>
            <w:left w:val="none" w:sz="0" w:space="0" w:color="auto"/>
            <w:bottom w:val="none" w:sz="0" w:space="0" w:color="auto"/>
            <w:right w:val="none" w:sz="0" w:space="0" w:color="auto"/>
          </w:divBdr>
        </w:div>
      </w:divsChild>
    </w:div>
    <w:div w:id="57244665">
      <w:bodyDiv w:val="1"/>
      <w:marLeft w:val="0"/>
      <w:marRight w:val="0"/>
      <w:marTop w:val="0"/>
      <w:marBottom w:val="0"/>
      <w:divBdr>
        <w:top w:val="none" w:sz="0" w:space="0" w:color="auto"/>
        <w:left w:val="none" w:sz="0" w:space="0" w:color="auto"/>
        <w:bottom w:val="none" w:sz="0" w:space="0" w:color="auto"/>
        <w:right w:val="none" w:sz="0" w:space="0" w:color="auto"/>
      </w:divBdr>
    </w:div>
    <w:div w:id="87431311">
      <w:bodyDiv w:val="1"/>
      <w:marLeft w:val="0"/>
      <w:marRight w:val="0"/>
      <w:marTop w:val="0"/>
      <w:marBottom w:val="0"/>
      <w:divBdr>
        <w:top w:val="none" w:sz="0" w:space="0" w:color="auto"/>
        <w:left w:val="none" w:sz="0" w:space="0" w:color="auto"/>
        <w:bottom w:val="none" w:sz="0" w:space="0" w:color="auto"/>
        <w:right w:val="none" w:sz="0" w:space="0" w:color="auto"/>
      </w:divBdr>
    </w:div>
    <w:div w:id="91752523">
      <w:bodyDiv w:val="1"/>
      <w:marLeft w:val="0"/>
      <w:marRight w:val="0"/>
      <w:marTop w:val="0"/>
      <w:marBottom w:val="0"/>
      <w:divBdr>
        <w:top w:val="none" w:sz="0" w:space="0" w:color="auto"/>
        <w:left w:val="none" w:sz="0" w:space="0" w:color="auto"/>
        <w:bottom w:val="none" w:sz="0" w:space="0" w:color="auto"/>
        <w:right w:val="none" w:sz="0" w:space="0" w:color="auto"/>
      </w:divBdr>
    </w:div>
    <w:div w:id="98113664">
      <w:bodyDiv w:val="1"/>
      <w:marLeft w:val="0"/>
      <w:marRight w:val="0"/>
      <w:marTop w:val="0"/>
      <w:marBottom w:val="0"/>
      <w:divBdr>
        <w:top w:val="none" w:sz="0" w:space="0" w:color="auto"/>
        <w:left w:val="none" w:sz="0" w:space="0" w:color="auto"/>
        <w:bottom w:val="none" w:sz="0" w:space="0" w:color="auto"/>
        <w:right w:val="none" w:sz="0" w:space="0" w:color="auto"/>
      </w:divBdr>
    </w:div>
    <w:div w:id="113911041">
      <w:bodyDiv w:val="1"/>
      <w:marLeft w:val="0"/>
      <w:marRight w:val="0"/>
      <w:marTop w:val="0"/>
      <w:marBottom w:val="0"/>
      <w:divBdr>
        <w:top w:val="none" w:sz="0" w:space="0" w:color="auto"/>
        <w:left w:val="none" w:sz="0" w:space="0" w:color="auto"/>
        <w:bottom w:val="none" w:sz="0" w:space="0" w:color="auto"/>
        <w:right w:val="none" w:sz="0" w:space="0" w:color="auto"/>
      </w:divBdr>
    </w:div>
    <w:div w:id="124585175">
      <w:bodyDiv w:val="1"/>
      <w:marLeft w:val="0"/>
      <w:marRight w:val="0"/>
      <w:marTop w:val="0"/>
      <w:marBottom w:val="0"/>
      <w:divBdr>
        <w:top w:val="none" w:sz="0" w:space="0" w:color="auto"/>
        <w:left w:val="none" w:sz="0" w:space="0" w:color="auto"/>
        <w:bottom w:val="none" w:sz="0" w:space="0" w:color="auto"/>
        <w:right w:val="none" w:sz="0" w:space="0" w:color="auto"/>
      </w:divBdr>
    </w:div>
    <w:div w:id="136067448">
      <w:bodyDiv w:val="1"/>
      <w:marLeft w:val="0"/>
      <w:marRight w:val="0"/>
      <w:marTop w:val="0"/>
      <w:marBottom w:val="0"/>
      <w:divBdr>
        <w:top w:val="none" w:sz="0" w:space="0" w:color="auto"/>
        <w:left w:val="none" w:sz="0" w:space="0" w:color="auto"/>
        <w:bottom w:val="none" w:sz="0" w:space="0" w:color="auto"/>
        <w:right w:val="none" w:sz="0" w:space="0" w:color="auto"/>
      </w:divBdr>
    </w:div>
    <w:div w:id="141849500">
      <w:bodyDiv w:val="1"/>
      <w:marLeft w:val="0"/>
      <w:marRight w:val="0"/>
      <w:marTop w:val="0"/>
      <w:marBottom w:val="0"/>
      <w:divBdr>
        <w:top w:val="none" w:sz="0" w:space="0" w:color="auto"/>
        <w:left w:val="none" w:sz="0" w:space="0" w:color="auto"/>
        <w:bottom w:val="none" w:sz="0" w:space="0" w:color="auto"/>
        <w:right w:val="none" w:sz="0" w:space="0" w:color="auto"/>
      </w:divBdr>
    </w:div>
    <w:div w:id="172377917">
      <w:bodyDiv w:val="1"/>
      <w:marLeft w:val="0"/>
      <w:marRight w:val="0"/>
      <w:marTop w:val="0"/>
      <w:marBottom w:val="0"/>
      <w:divBdr>
        <w:top w:val="none" w:sz="0" w:space="0" w:color="auto"/>
        <w:left w:val="none" w:sz="0" w:space="0" w:color="auto"/>
        <w:bottom w:val="none" w:sz="0" w:space="0" w:color="auto"/>
        <w:right w:val="none" w:sz="0" w:space="0" w:color="auto"/>
      </w:divBdr>
    </w:div>
    <w:div w:id="179441948">
      <w:bodyDiv w:val="1"/>
      <w:marLeft w:val="0"/>
      <w:marRight w:val="0"/>
      <w:marTop w:val="0"/>
      <w:marBottom w:val="0"/>
      <w:divBdr>
        <w:top w:val="none" w:sz="0" w:space="0" w:color="auto"/>
        <w:left w:val="none" w:sz="0" w:space="0" w:color="auto"/>
        <w:bottom w:val="none" w:sz="0" w:space="0" w:color="auto"/>
        <w:right w:val="none" w:sz="0" w:space="0" w:color="auto"/>
      </w:divBdr>
    </w:div>
    <w:div w:id="235671535">
      <w:bodyDiv w:val="1"/>
      <w:marLeft w:val="0"/>
      <w:marRight w:val="0"/>
      <w:marTop w:val="0"/>
      <w:marBottom w:val="0"/>
      <w:divBdr>
        <w:top w:val="none" w:sz="0" w:space="0" w:color="auto"/>
        <w:left w:val="none" w:sz="0" w:space="0" w:color="auto"/>
        <w:bottom w:val="none" w:sz="0" w:space="0" w:color="auto"/>
        <w:right w:val="none" w:sz="0" w:space="0" w:color="auto"/>
      </w:divBdr>
      <w:divsChild>
        <w:div w:id="2133478279">
          <w:marLeft w:val="0"/>
          <w:marRight w:val="0"/>
          <w:marTop w:val="0"/>
          <w:marBottom w:val="0"/>
          <w:divBdr>
            <w:top w:val="none" w:sz="0" w:space="0" w:color="auto"/>
            <w:left w:val="none" w:sz="0" w:space="0" w:color="auto"/>
            <w:bottom w:val="none" w:sz="0" w:space="0" w:color="auto"/>
            <w:right w:val="none" w:sz="0" w:space="0" w:color="auto"/>
          </w:divBdr>
          <w:divsChild>
            <w:div w:id="1126117473">
              <w:marLeft w:val="1"/>
              <w:marRight w:val="1"/>
              <w:marTop w:val="0"/>
              <w:marBottom w:val="0"/>
              <w:divBdr>
                <w:top w:val="none" w:sz="0" w:space="0" w:color="auto"/>
                <w:left w:val="none" w:sz="0" w:space="0" w:color="auto"/>
                <w:bottom w:val="none" w:sz="0" w:space="0" w:color="auto"/>
                <w:right w:val="none" w:sz="0" w:space="0" w:color="auto"/>
              </w:divBdr>
              <w:divsChild>
                <w:div w:id="1864899501">
                  <w:marLeft w:val="0"/>
                  <w:marRight w:val="0"/>
                  <w:marTop w:val="0"/>
                  <w:marBottom w:val="0"/>
                  <w:divBdr>
                    <w:top w:val="none" w:sz="0" w:space="0" w:color="auto"/>
                    <w:left w:val="none" w:sz="0" w:space="0" w:color="auto"/>
                    <w:bottom w:val="none" w:sz="0" w:space="0" w:color="auto"/>
                    <w:right w:val="none" w:sz="0" w:space="0" w:color="auto"/>
                  </w:divBdr>
                  <w:divsChild>
                    <w:div w:id="340940065">
                      <w:marLeft w:val="0"/>
                      <w:marRight w:val="0"/>
                      <w:marTop w:val="0"/>
                      <w:marBottom w:val="0"/>
                      <w:divBdr>
                        <w:top w:val="none" w:sz="0" w:space="0" w:color="auto"/>
                        <w:left w:val="none" w:sz="0" w:space="0" w:color="auto"/>
                        <w:bottom w:val="none" w:sz="0" w:space="0" w:color="auto"/>
                        <w:right w:val="none" w:sz="0" w:space="0" w:color="auto"/>
                      </w:divBdr>
                      <w:divsChild>
                        <w:div w:id="1453162072">
                          <w:marLeft w:val="0"/>
                          <w:marRight w:val="0"/>
                          <w:marTop w:val="0"/>
                          <w:marBottom w:val="0"/>
                          <w:divBdr>
                            <w:top w:val="none" w:sz="0" w:space="0" w:color="auto"/>
                            <w:left w:val="none" w:sz="0" w:space="0" w:color="auto"/>
                            <w:bottom w:val="none" w:sz="0" w:space="0" w:color="auto"/>
                            <w:right w:val="none" w:sz="0" w:space="0" w:color="auto"/>
                          </w:divBdr>
                          <w:divsChild>
                            <w:div w:id="809008670">
                              <w:marLeft w:val="0"/>
                              <w:marRight w:val="0"/>
                              <w:marTop w:val="0"/>
                              <w:marBottom w:val="0"/>
                              <w:divBdr>
                                <w:top w:val="none" w:sz="0" w:space="0" w:color="auto"/>
                                <w:left w:val="none" w:sz="0" w:space="0" w:color="auto"/>
                                <w:bottom w:val="none" w:sz="0" w:space="0" w:color="auto"/>
                                <w:right w:val="none" w:sz="0" w:space="0" w:color="auto"/>
                              </w:divBdr>
                            </w:div>
                            <w:div w:id="897739290">
                              <w:marLeft w:val="0"/>
                              <w:marRight w:val="0"/>
                              <w:marTop w:val="0"/>
                              <w:marBottom w:val="0"/>
                              <w:divBdr>
                                <w:top w:val="none" w:sz="0" w:space="0" w:color="auto"/>
                                <w:left w:val="none" w:sz="0" w:space="0" w:color="auto"/>
                                <w:bottom w:val="none" w:sz="0" w:space="0" w:color="auto"/>
                                <w:right w:val="none" w:sz="0" w:space="0" w:color="auto"/>
                              </w:divBdr>
                              <w:divsChild>
                                <w:div w:id="377779126">
                                  <w:marLeft w:val="0"/>
                                  <w:marRight w:val="0"/>
                                  <w:marTop w:val="0"/>
                                  <w:marBottom w:val="0"/>
                                  <w:divBdr>
                                    <w:top w:val="none" w:sz="0" w:space="0" w:color="auto"/>
                                    <w:left w:val="none" w:sz="0" w:space="0" w:color="auto"/>
                                    <w:bottom w:val="none" w:sz="0" w:space="0" w:color="auto"/>
                                    <w:right w:val="none" w:sz="0" w:space="0" w:color="auto"/>
                                  </w:divBdr>
                                  <w:divsChild>
                                    <w:div w:id="1624382340">
                                      <w:marLeft w:val="480"/>
                                      <w:marRight w:val="0"/>
                                      <w:marTop w:val="0"/>
                                      <w:marBottom w:val="0"/>
                                      <w:divBdr>
                                        <w:top w:val="none" w:sz="0" w:space="0" w:color="auto"/>
                                        <w:left w:val="none" w:sz="0" w:space="0" w:color="auto"/>
                                        <w:bottom w:val="none" w:sz="0" w:space="0" w:color="auto"/>
                                        <w:right w:val="none" w:sz="0" w:space="0" w:color="auto"/>
                                      </w:divBdr>
                                    </w:div>
                                  </w:divsChild>
                                </w:div>
                                <w:div w:id="738792164">
                                  <w:marLeft w:val="0"/>
                                  <w:marRight w:val="0"/>
                                  <w:marTop w:val="0"/>
                                  <w:marBottom w:val="0"/>
                                  <w:divBdr>
                                    <w:top w:val="none" w:sz="0" w:space="0" w:color="auto"/>
                                    <w:left w:val="none" w:sz="0" w:space="0" w:color="auto"/>
                                    <w:bottom w:val="none" w:sz="0" w:space="0" w:color="auto"/>
                                    <w:right w:val="none" w:sz="0" w:space="0" w:color="auto"/>
                                  </w:divBdr>
                                  <w:divsChild>
                                    <w:div w:id="114061031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922833171">
                              <w:marLeft w:val="0"/>
                              <w:marRight w:val="0"/>
                              <w:marTop w:val="0"/>
                              <w:marBottom w:val="0"/>
                              <w:divBdr>
                                <w:top w:val="none" w:sz="0" w:space="0" w:color="auto"/>
                                <w:left w:val="none" w:sz="0" w:space="0" w:color="auto"/>
                                <w:bottom w:val="none" w:sz="0" w:space="0" w:color="auto"/>
                                <w:right w:val="none" w:sz="0" w:space="0" w:color="auto"/>
                              </w:divBdr>
                            </w:div>
                            <w:div w:id="1569801389">
                              <w:marLeft w:val="0"/>
                              <w:marRight w:val="0"/>
                              <w:marTop w:val="0"/>
                              <w:marBottom w:val="0"/>
                              <w:divBdr>
                                <w:top w:val="none" w:sz="0" w:space="0" w:color="auto"/>
                                <w:left w:val="none" w:sz="0" w:space="0" w:color="auto"/>
                                <w:bottom w:val="none" w:sz="0" w:space="0" w:color="auto"/>
                                <w:right w:val="none" w:sz="0" w:space="0" w:color="auto"/>
                              </w:divBdr>
                              <w:divsChild>
                                <w:div w:id="48113983">
                                  <w:marLeft w:val="0"/>
                                  <w:marRight w:val="0"/>
                                  <w:marTop w:val="0"/>
                                  <w:marBottom w:val="0"/>
                                  <w:divBdr>
                                    <w:top w:val="none" w:sz="0" w:space="0" w:color="auto"/>
                                    <w:left w:val="none" w:sz="0" w:space="0" w:color="auto"/>
                                    <w:bottom w:val="none" w:sz="0" w:space="0" w:color="auto"/>
                                    <w:right w:val="none" w:sz="0" w:space="0" w:color="auto"/>
                                  </w:divBdr>
                                  <w:divsChild>
                                    <w:div w:id="257644043">
                                      <w:marLeft w:val="480"/>
                                      <w:marRight w:val="0"/>
                                      <w:marTop w:val="0"/>
                                      <w:marBottom w:val="0"/>
                                      <w:divBdr>
                                        <w:top w:val="none" w:sz="0" w:space="0" w:color="auto"/>
                                        <w:left w:val="none" w:sz="0" w:space="0" w:color="auto"/>
                                        <w:bottom w:val="none" w:sz="0" w:space="0" w:color="auto"/>
                                        <w:right w:val="none" w:sz="0" w:space="0" w:color="auto"/>
                                      </w:divBdr>
                                    </w:div>
                                  </w:divsChild>
                                </w:div>
                                <w:div w:id="221134278">
                                  <w:marLeft w:val="0"/>
                                  <w:marRight w:val="0"/>
                                  <w:marTop w:val="0"/>
                                  <w:marBottom w:val="0"/>
                                  <w:divBdr>
                                    <w:top w:val="none" w:sz="0" w:space="0" w:color="auto"/>
                                    <w:left w:val="none" w:sz="0" w:space="0" w:color="auto"/>
                                    <w:bottom w:val="none" w:sz="0" w:space="0" w:color="auto"/>
                                    <w:right w:val="none" w:sz="0" w:space="0" w:color="auto"/>
                                  </w:divBdr>
                                  <w:divsChild>
                                    <w:div w:id="174348522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3295208">
      <w:bodyDiv w:val="1"/>
      <w:marLeft w:val="0"/>
      <w:marRight w:val="0"/>
      <w:marTop w:val="0"/>
      <w:marBottom w:val="0"/>
      <w:divBdr>
        <w:top w:val="none" w:sz="0" w:space="0" w:color="auto"/>
        <w:left w:val="none" w:sz="0" w:space="0" w:color="auto"/>
        <w:bottom w:val="none" w:sz="0" w:space="0" w:color="auto"/>
        <w:right w:val="none" w:sz="0" w:space="0" w:color="auto"/>
      </w:divBdr>
    </w:div>
    <w:div w:id="288249281">
      <w:bodyDiv w:val="1"/>
      <w:marLeft w:val="0"/>
      <w:marRight w:val="0"/>
      <w:marTop w:val="0"/>
      <w:marBottom w:val="0"/>
      <w:divBdr>
        <w:top w:val="none" w:sz="0" w:space="0" w:color="auto"/>
        <w:left w:val="none" w:sz="0" w:space="0" w:color="auto"/>
        <w:bottom w:val="none" w:sz="0" w:space="0" w:color="auto"/>
        <w:right w:val="none" w:sz="0" w:space="0" w:color="auto"/>
      </w:divBdr>
    </w:div>
    <w:div w:id="294797957">
      <w:bodyDiv w:val="1"/>
      <w:marLeft w:val="0"/>
      <w:marRight w:val="0"/>
      <w:marTop w:val="0"/>
      <w:marBottom w:val="0"/>
      <w:divBdr>
        <w:top w:val="none" w:sz="0" w:space="0" w:color="auto"/>
        <w:left w:val="none" w:sz="0" w:space="0" w:color="auto"/>
        <w:bottom w:val="none" w:sz="0" w:space="0" w:color="auto"/>
        <w:right w:val="none" w:sz="0" w:space="0" w:color="auto"/>
      </w:divBdr>
    </w:div>
    <w:div w:id="349339565">
      <w:bodyDiv w:val="1"/>
      <w:marLeft w:val="0"/>
      <w:marRight w:val="0"/>
      <w:marTop w:val="0"/>
      <w:marBottom w:val="0"/>
      <w:divBdr>
        <w:top w:val="none" w:sz="0" w:space="0" w:color="auto"/>
        <w:left w:val="none" w:sz="0" w:space="0" w:color="auto"/>
        <w:bottom w:val="none" w:sz="0" w:space="0" w:color="auto"/>
        <w:right w:val="none" w:sz="0" w:space="0" w:color="auto"/>
      </w:divBdr>
    </w:div>
    <w:div w:id="356198228">
      <w:bodyDiv w:val="1"/>
      <w:marLeft w:val="0"/>
      <w:marRight w:val="0"/>
      <w:marTop w:val="0"/>
      <w:marBottom w:val="0"/>
      <w:divBdr>
        <w:top w:val="none" w:sz="0" w:space="0" w:color="auto"/>
        <w:left w:val="none" w:sz="0" w:space="0" w:color="auto"/>
        <w:bottom w:val="none" w:sz="0" w:space="0" w:color="auto"/>
        <w:right w:val="none" w:sz="0" w:space="0" w:color="auto"/>
      </w:divBdr>
    </w:div>
    <w:div w:id="383598529">
      <w:bodyDiv w:val="1"/>
      <w:marLeft w:val="0"/>
      <w:marRight w:val="0"/>
      <w:marTop w:val="0"/>
      <w:marBottom w:val="0"/>
      <w:divBdr>
        <w:top w:val="none" w:sz="0" w:space="0" w:color="auto"/>
        <w:left w:val="none" w:sz="0" w:space="0" w:color="auto"/>
        <w:bottom w:val="none" w:sz="0" w:space="0" w:color="auto"/>
        <w:right w:val="none" w:sz="0" w:space="0" w:color="auto"/>
      </w:divBdr>
    </w:div>
    <w:div w:id="404425569">
      <w:bodyDiv w:val="1"/>
      <w:marLeft w:val="0"/>
      <w:marRight w:val="0"/>
      <w:marTop w:val="0"/>
      <w:marBottom w:val="0"/>
      <w:divBdr>
        <w:top w:val="none" w:sz="0" w:space="0" w:color="auto"/>
        <w:left w:val="none" w:sz="0" w:space="0" w:color="auto"/>
        <w:bottom w:val="none" w:sz="0" w:space="0" w:color="auto"/>
        <w:right w:val="none" w:sz="0" w:space="0" w:color="auto"/>
      </w:divBdr>
    </w:div>
    <w:div w:id="407772423">
      <w:bodyDiv w:val="1"/>
      <w:marLeft w:val="0"/>
      <w:marRight w:val="0"/>
      <w:marTop w:val="0"/>
      <w:marBottom w:val="0"/>
      <w:divBdr>
        <w:top w:val="none" w:sz="0" w:space="0" w:color="auto"/>
        <w:left w:val="none" w:sz="0" w:space="0" w:color="auto"/>
        <w:bottom w:val="none" w:sz="0" w:space="0" w:color="auto"/>
        <w:right w:val="none" w:sz="0" w:space="0" w:color="auto"/>
      </w:divBdr>
    </w:div>
    <w:div w:id="409739734">
      <w:bodyDiv w:val="1"/>
      <w:marLeft w:val="0"/>
      <w:marRight w:val="0"/>
      <w:marTop w:val="0"/>
      <w:marBottom w:val="0"/>
      <w:divBdr>
        <w:top w:val="none" w:sz="0" w:space="0" w:color="auto"/>
        <w:left w:val="none" w:sz="0" w:space="0" w:color="auto"/>
        <w:bottom w:val="none" w:sz="0" w:space="0" w:color="auto"/>
        <w:right w:val="none" w:sz="0" w:space="0" w:color="auto"/>
      </w:divBdr>
    </w:div>
    <w:div w:id="411243780">
      <w:bodyDiv w:val="1"/>
      <w:marLeft w:val="0"/>
      <w:marRight w:val="0"/>
      <w:marTop w:val="0"/>
      <w:marBottom w:val="0"/>
      <w:divBdr>
        <w:top w:val="none" w:sz="0" w:space="0" w:color="auto"/>
        <w:left w:val="none" w:sz="0" w:space="0" w:color="auto"/>
        <w:bottom w:val="none" w:sz="0" w:space="0" w:color="auto"/>
        <w:right w:val="none" w:sz="0" w:space="0" w:color="auto"/>
      </w:divBdr>
    </w:div>
    <w:div w:id="413358936">
      <w:bodyDiv w:val="1"/>
      <w:marLeft w:val="0"/>
      <w:marRight w:val="0"/>
      <w:marTop w:val="0"/>
      <w:marBottom w:val="0"/>
      <w:divBdr>
        <w:top w:val="none" w:sz="0" w:space="0" w:color="auto"/>
        <w:left w:val="none" w:sz="0" w:space="0" w:color="auto"/>
        <w:bottom w:val="none" w:sz="0" w:space="0" w:color="auto"/>
        <w:right w:val="none" w:sz="0" w:space="0" w:color="auto"/>
      </w:divBdr>
    </w:div>
    <w:div w:id="483014701">
      <w:bodyDiv w:val="1"/>
      <w:marLeft w:val="0"/>
      <w:marRight w:val="0"/>
      <w:marTop w:val="0"/>
      <w:marBottom w:val="0"/>
      <w:divBdr>
        <w:top w:val="none" w:sz="0" w:space="0" w:color="auto"/>
        <w:left w:val="none" w:sz="0" w:space="0" w:color="auto"/>
        <w:bottom w:val="none" w:sz="0" w:space="0" w:color="auto"/>
        <w:right w:val="none" w:sz="0" w:space="0" w:color="auto"/>
      </w:divBdr>
    </w:div>
    <w:div w:id="491529040">
      <w:bodyDiv w:val="1"/>
      <w:marLeft w:val="0"/>
      <w:marRight w:val="0"/>
      <w:marTop w:val="0"/>
      <w:marBottom w:val="0"/>
      <w:divBdr>
        <w:top w:val="none" w:sz="0" w:space="0" w:color="auto"/>
        <w:left w:val="none" w:sz="0" w:space="0" w:color="auto"/>
        <w:bottom w:val="none" w:sz="0" w:space="0" w:color="auto"/>
        <w:right w:val="none" w:sz="0" w:space="0" w:color="auto"/>
      </w:divBdr>
    </w:div>
    <w:div w:id="508639110">
      <w:bodyDiv w:val="1"/>
      <w:marLeft w:val="0"/>
      <w:marRight w:val="0"/>
      <w:marTop w:val="0"/>
      <w:marBottom w:val="0"/>
      <w:divBdr>
        <w:top w:val="none" w:sz="0" w:space="0" w:color="auto"/>
        <w:left w:val="none" w:sz="0" w:space="0" w:color="auto"/>
        <w:bottom w:val="none" w:sz="0" w:space="0" w:color="auto"/>
        <w:right w:val="none" w:sz="0" w:space="0" w:color="auto"/>
      </w:divBdr>
    </w:div>
    <w:div w:id="511646652">
      <w:bodyDiv w:val="1"/>
      <w:marLeft w:val="0"/>
      <w:marRight w:val="0"/>
      <w:marTop w:val="0"/>
      <w:marBottom w:val="0"/>
      <w:divBdr>
        <w:top w:val="none" w:sz="0" w:space="0" w:color="auto"/>
        <w:left w:val="none" w:sz="0" w:space="0" w:color="auto"/>
        <w:bottom w:val="none" w:sz="0" w:space="0" w:color="auto"/>
        <w:right w:val="none" w:sz="0" w:space="0" w:color="auto"/>
      </w:divBdr>
    </w:div>
    <w:div w:id="528109955">
      <w:bodyDiv w:val="1"/>
      <w:marLeft w:val="0"/>
      <w:marRight w:val="0"/>
      <w:marTop w:val="0"/>
      <w:marBottom w:val="0"/>
      <w:divBdr>
        <w:top w:val="none" w:sz="0" w:space="0" w:color="auto"/>
        <w:left w:val="none" w:sz="0" w:space="0" w:color="auto"/>
        <w:bottom w:val="none" w:sz="0" w:space="0" w:color="auto"/>
        <w:right w:val="none" w:sz="0" w:space="0" w:color="auto"/>
      </w:divBdr>
    </w:div>
    <w:div w:id="530338371">
      <w:bodyDiv w:val="1"/>
      <w:marLeft w:val="0"/>
      <w:marRight w:val="0"/>
      <w:marTop w:val="0"/>
      <w:marBottom w:val="0"/>
      <w:divBdr>
        <w:top w:val="none" w:sz="0" w:space="0" w:color="auto"/>
        <w:left w:val="none" w:sz="0" w:space="0" w:color="auto"/>
        <w:bottom w:val="none" w:sz="0" w:space="0" w:color="auto"/>
        <w:right w:val="none" w:sz="0" w:space="0" w:color="auto"/>
      </w:divBdr>
    </w:div>
    <w:div w:id="553009622">
      <w:bodyDiv w:val="1"/>
      <w:marLeft w:val="0"/>
      <w:marRight w:val="0"/>
      <w:marTop w:val="0"/>
      <w:marBottom w:val="0"/>
      <w:divBdr>
        <w:top w:val="none" w:sz="0" w:space="0" w:color="auto"/>
        <w:left w:val="none" w:sz="0" w:space="0" w:color="auto"/>
        <w:bottom w:val="none" w:sz="0" w:space="0" w:color="auto"/>
        <w:right w:val="none" w:sz="0" w:space="0" w:color="auto"/>
      </w:divBdr>
    </w:div>
    <w:div w:id="589510095">
      <w:bodyDiv w:val="1"/>
      <w:marLeft w:val="0"/>
      <w:marRight w:val="0"/>
      <w:marTop w:val="0"/>
      <w:marBottom w:val="0"/>
      <w:divBdr>
        <w:top w:val="none" w:sz="0" w:space="0" w:color="auto"/>
        <w:left w:val="none" w:sz="0" w:space="0" w:color="auto"/>
        <w:bottom w:val="none" w:sz="0" w:space="0" w:color="auto"/>
        <w:right w:val="none" w:sz="0" w:space="0" w:color="auto"/>
      </w:divBdr>
    </w:div>
    <w:div w:id="601912893">
      <w:bodyDiv w:val="1"/>
      <w:marLeft w:val="0"/>
      <w:marRight w:val="0"/>
      <w:marTop w:val="0"/>
      <w:marBottom w:val="0"/>
      <w:divBdr>
        <w:top w:val="none" w:sz="0" w:space="0" w:color="auto"/>
        <w:left w:val="none" w:sz="0" w:space="0" w:color="auto"/>
        <w:bottom w:val="none" w:sz="0" w:space="0" w:color="auto"/>
        <w:right w:val="none" w:sz="0" w:space="0" w:color="auto"/>
      </w:divBdr>
    </w:div>
    <w:div w:id="651372435">
      <w:bodyDiv w:val="1"/>
      <w:marLeft w:val="0"/>
      <w:marRight w:val="0"/>
      <w:marTop w:val="0"/>
      <w:marBottom w:val="0"/>
      <w:divBdr>
        <w:top w:val="none" w:sz="0" w:space="0" w:color="auto"/>
        <w:left w:val="none" w:sz="0" w:space="0" w:color="auto"/>
        <w:bottom w:val="none" w:sz="0" w:space="0" w:color="auto"/>
        <w:right w:val="none" w:sz="0" w:space="0" w:color="auto"/>
      </w:divBdr>
    </w:div>
    <w:div w:id="683291106">
      <w:bodyDiv w:val="1"/>
      <w:marLeft w:val="0"/>
      <w:marRight w:val="0"/>
      <w:marTop w:val="0"/>
      <w:marBottom w:val="0"/>
      <w:divBdr>
        <w:top w:val="none" w:sz="0" w:space="0" w:color="auto"/>
        <w:left w:val="none" w:sz="0" w:space="0" w:color="auto"/>
        <w:bottom w:val="none" w:sz="0" w:space="0" w:color="auto"/>
        <w:right w:val="none" w:sz="0" w:space="0" w:color="auto"/>
      </w:divBdr>
      <w:divsChild>
        <w:div w:id="342975252">
          <w:marLeft w:val="0"/>
          <w:marRight w:val="0"/>
          <w:marTop w:val="0"/>
          <w:marBottom w:val="0"/>
          <w:divBdr>
            <w:top w:val="none" w:sz="0" w:space="0" w:color="auto"/>
            <w:left w:val="none" w:sz="0" w:space="0" w:color="auto"/>
            <w:bottom w:val="none" w:sz="0" w:space="0" w:color="auto"/>
            <w:right w:val="none" w:sz="0" w:space="0" w:color="auto"/>
          </w:divBdr>
        </w:div>
        <w:div w:id="724454891">
          <w:marLeft w:val="0"/>
          <w:marRight w:val="0"/>
          <w:marTop w:val="0"/>
          <w:marBottom w:val="0"/>
          <w:divBdr>
            <w:top w:val="none" w:sz="0" w:space="0" w:color="auto"/>
            <w:left w:val="none" w:sz="0" w:space="0" w:color="auto"/>
            <w:bottom w:val="none" w:sz="0" w:space="0" w:color="auto"/>
            <w:right w:val="none" w:sz="0" w:space="0" w:color="auto"/>
          </w:divBdr>
        </w:div>
        <w:div w:id="856774226">
          <w:marLeft w:val="0"/>
          <w:marRight w:val="0"/>
          <w:marTop w:val="0"/>
          <w:marBottom w:val="0"/>
          <w:divBdr>
            <w:top w:val="none" w:sz="0" w:space="0" w:color="auto"/>
            <w:left w:val="none" w:sz="0" w:space="0" w:color="auto"/>
            <w:bottom w:val="none" w:sz="0" w:space="0" w:color="auto"/>
            <w:right w:val="none" w:sz="0" w:space="0" w:color="auto"/>
          </w:divBdr>
        </w:div>
        <w:div w:id="1378777214">
          <w:marLeft w:val="0"/>
          <w:marRight w:val="0"/>
          <w:marTop w:val="0"/>
          <w:marBottom w:val="0"/>
          <w:divBdr>
            <w:top w:val="none" w:sz="0" w:space="0" w:color="auto"/>
            <w:left w:val="none" w:sz="0" w:space="0" w:color="auto"/>
            <w:bottom w:val="none" w:sz="0" w:space="0" w:color="auto"/>
            <w:right w:val="none" w:sz="0" w:space="0" w:color="auto"/>
          </w:divBdr>
        </w:div>
      </w:divsChild>
    </w:div>
    <w:div w:id="705570052">
      <w:bodyDiv w:val="1"/>
      <w:marLeft w:val="0"/>
      <w:marRight w:val="0"/>
      <w:marTop w:val="0"/>
      <w:marBottom w:val="0"/>
      <w:divBdr>
        <w:top w:val="none" w:sz="0" w:space="0" w:color="auto"/>
        <w:left w:val="none" w:sz="0" w:space="0" w:color="auto"/>
        <w:bottom w:val="none" w:sz="0" w:space="0" w:color="auto"/>
        <w:right w:val="none" w:sz="0" w:space="0" w:color="auto"/>
      </w:divBdr>
    </w:div>
    <w:div w:id="735057023">
      <w:bodyDiv w:val="1"/>
      <w:marLeft w:val="0"/>
      <w:marRight w:val="0"/>
      <w:marTop w:val="0"/>
      <w:marBottom w:val="0"/>
      <w:divBdr>
        <w:top w:val="none" w:sz="0" w:space="0" w:color="auto"/>
        <w:left w:val="none" w:sz="0" w:space="0" w:color="auto"/>
        <w:bottom w:val="none" w:sz="0" w:space="0" w:color="auto"/>
        <w:right w:val="none" w:sz="0" w:space="0" w:color="auto"/>
      </w:divBdr>
    </w:div>
    <w:div w:id="759983474">
      <w:bodyDiv w:val="1"/>
      <w:marLeft w:val="0"/>
      <w:marRight w:val="0"/>
      <w:marTop w:val="0"/>
      <w:marBottom w:val="0"/>
      <w:divBdr>
        <w:top w:val="none" w:sz="0" w:space="0" w:color="auto"/>
        <w:left w:val="none" w:sz="0" w:space="0" w:color="auto"/>
        <w:bottom w:val="none" w:sz="0" w:space="0" w:color="auto"/>
        <w:right w:val="none" w:sz="0" w:space="0" w:color="auto"/>
      </w:divBdr>
    </w:div>
    <w:div w:id="768236367">
      <w:bodyDiv w:val="1"/>
      <w:marLeft w:val="0"/>
      <w:marRight w:val="0"/>
      <w:marTop w:val="0"/>
      <w:marBottom w:val="0"/>
      <w:divBdr>
        <w:top w:val="none" w:sz="0" w:space="0" w:color="auto"/>
        <w:left w:val="none" w:sz="0" w:space="0" w:color="auto"/>
        <w:bottom w:val="none" w:sz="0" w:space="0" w:color="auto"/>
        <w:right w:val="none" w:sz="0" w:space="0" w:color="auto"/>
      </w:divBdr>
    </w:div>
    <w:div w:id="791628077">
      <w:bodyDiv w:val="1"/>
      <w:marLeft w:val="0"/>
      <w:marRight w:val="0"/>
      <w:marTop w:val="0"/>
      <w:marBottom w:val="0"/>
      <w:divBdr>
        <w:top w:val="none" w:sz="0" w:space="0" w:color="auto"/>
        <w:left w:val="none" w:sz="0" w:space="0" w:color="auto"/>
        <w:bottom w:val="none" w:sz="0" w:space="0" w:color="auto"/>
        <w:right w:val="none" w:sz="0" w:space="0" w:color="auto"/>
      </w:divBdr>
    </w:div>
    <w:div w:id="824707178">
      <w:bodyDiv w:val="1"/>
      <w:marLeft w:val="0"/>
      <w:marRight w:val="0"/>
      <w:marTop w:val="0"/>
      <w:marBottom w:val="0"/>
      <w:divBdr>
        <w:top w:val="none" w:sz="0" w:space="0" w:color="auto"/>
        <w:left w:val="none" w:sz="0" w:space="0" w:color="auto"/>
        <w:bottom w:val="none" w:sz="0" w:space="0" w:color="auto"/>
        <w:right w:val="none" w:sz="0" w:space="0" w:color="auto"/>
      </w:divBdr>
    </w:div>
    <w:div w:id="877428197">
      <w:bodyDiv w:val="1"/>
      <w:marLeft w:val="0"/>
      <w:marRight w:val="0"/>
      <w:marTop w:val="0"/>
      <w:marBottom w:val="0"/>
      <w:divBdr>
        <w:top w:val="none" w:sz="0" w:space="0" w:color="auto"/>
        <w:left w:val="none" w:sz="0" w:space="0" w:color="auto"/>
        <w:bottom w:val="none" w:sz="0" w:space="0" w:color="auto"/>
        <w:right w:val="none" w:sz="0" w:space="0" w:color="auto"/>
      </w:divBdr>
    </w:div>
    <w:div w:id="918715956">
      <w:bodyDiv w:val="1"/>
      <w:marLeft w:val="0"/>
      <w:marRight w:val="0"/>
      <w:marTop w:val="0"/>
      <w:marBottom w:val="0"/>
      <w:divBdr>
        <w:top w:val="none" w:sz="0" w:space="0" w:color="auto"/>
        <w:left w:val="none" w:sz="0" w:space="0" w:color="auto"/>
        <w:bottom w:val="none" w:sz="0" w:space="0" w:color="auto"/>
        <w:right w:val="none" w:sz="0" w:space="0" w:color="auto"/>
      </w:divBdr>
    </w:div>
    <w:div w:id="923995271">
      <w:bodyDiv w:val="1"/>
      <w:marLeft w:val="0"/>
      <w:marRight w:val="0"/>
      <w:marTop w:val="0"/>
      <w:marBottom w:val="0"/>
      <w:divBdr>
        <w:top w:val="none" w:sz="0" w:space="0" w:color="auto"/>
        <w:left w:val="none" w:sz="0" w:space="0" w:color="auto"/>
        <w:bottom w:val="none" w:sz="0" w:space="0" w:color="auto"/>
        <w:right w:val="none" w:sz="0" w:space="0" w:color="auto"/>
      </w:divBdr>
    </w:div>
    <w:div w:id="927273907">
      <w:bodyDiv w:val="1"/>
      <w:marLeft w:val="0"/>
      <w:marRight w:val="0"/>
      <w:marTop w:val="0"/>
      <w:marBottom w:val="0"/>
      <w:divBdr>
        <w:top w:val="none" w:sz="0" w:space="0" w:color="auto"/>
        <w:left w:val="none" w:sz="0" w:space="0" w:color="auto"/>
        <w:bottom w:val="none" w:sz="0" w:space="0" w:color="auto"/>
        <w:right w:val="none" w:sz="0" w:space="0" w:color="auto"/>
      </w:divBdr>
    </w:div>
    <w:div w:id="937257649">
      <w:bodyDiv w:val="1"/>
      <w:marLeft w:val="0"/>
      <w:marRight w:val="0"/>
      <w:marTop w:val="0"/>
      <w:marBottom w:val="0"/>
      <w:divBdr>
        <w:top w:val="none" w:sz="0" w:space="0" w:color="auto"/>
        <w:left w:val="none" w:sz="0" w:space="0" w:color="auto"/>
        <w:bottom w:val="none" w:sz="0" w:space="0" w:color="auto"/>
        <w:right w:val="none" w:sz="0" w:space="0" w:color="auto"/>
      </w:divBdr>
    </w:div>
    <w:div w:id="949821847">
      <w:bodyDiv w:val="1"/>
      <w:marLeft w:val="0"/>
      <w:marRight w:val="0"/>
      <w:marTop w:val="0"/>
      <w:marBottom w:val="0"/>
      <w:divBdr>
        <w:top w:val="none" w:sz="0" w:space="0" w:color="auto"/>
        <w:left w:val="none" w:sz="0" w:space="0" w:color="auto"/>
        <w:bottom w:val="none" w:sz="0" w:space="0" w:color="auto"/>
        <w:right w:val="none" w:sz="0" w:space="0" w:color="auto"/>
      </w:divBdr>
    </w:div>
    <w:div w:id="1004627787">
      <w:bodyDiv w:val="1"/>
      <w:marLeft w:val="0"/>
      <w:marRight w:val="0"/>
      <w:marTop w:val="0"/>
      <w:marBottom w:val="0"/>
      <w:divBdr>
        <w:top w:val="none" w:sz="0" w:space="0" w:color="auto"/>
        <w:left w:val="none" w:sz="0" w:space="0" w:color="auto"/>
        <w:bottom w:val="none" w:sz="0" w:space="0" w:color="auto"/>
        <w:right w:val="none" w:sz="0" w:space="0" w:color="auto"/>
      </w:divBdr>
    </w:div>
    <w:div w:id="1043486347">
      <w:bodyDiv w:val="1"/>
      <w:marLeft w:val="0"/>
      <w:marRight w:val="0"/>
      <w:marTop w:val="0"/>
      <w:marBottom w:val="0"/>
      <w:divBdr>
        <w:top w:val="none" w:sz="0" w:space="0" w:color="auto"/>
        <w:left w:val="none" w:sz="0" w:space="0" w:color="auto"/>
        <w:bottom w:val="none" w:sz="0" w:space="0" w:color="auto"/>
        <w:right w:val="none" w:sz="0" w:space="0" w:color="auto"/>
      </w:divBdr>
    </w:div>
    <w:div w:id="1046485613">
      <w:bodyDiv w:val="1"/>
      <w:marLeft w:val="0"/>
      <w:marRight w:val="0"/>
      <w:marTop w:val="0"/>
      <w:marBottom w:val="0"/>
      <w:divBdr>
        <w:top w:val="none" w:sz="0" w:space="0" w:color="auto"/>
        <w:left w:val="none" w:sz="0" w:space="0" w:color="auto"/>
        <w:bottom w:val="none" w:sz="0" w:space="0" w:color="auto"/>
        <w:right w:val="none" w:sz="0" w:space="0" w:color="auto"/>
      </w:divBdr>
    </w:div>
    <w:div w:id="1126848356">
      <w:bodyDiv w:val="1"/>
      <w:marLeft w:val="0"/>
      <w:marRight w:val="0"/>
      <w:marTop w:val="0"/>
      <w:marBottom w:val="0"/>
      <w:divBdr>
        <w:top w:val="none" w:sz="0" w:space="0" w:color="auto"/>
        <w:left w:val="none" w:sz="0" w:space="0" w:color="auto"/>
        <w:bottom w:val="none" w:sz="0" w:space="0" w:color="auto"/>
        <w:right w:val="none" w:sz="0" w:space="0" w:color="auto"/>
      </w:divBdr>
    </w:div>
    <w:div w:id="1185746206">
      <w:bodyDiv w:val="1"/>
      <w:marLeft w:val="0"/>
      <w:marRight w:val="0"/>
      <w:marTop w:val="0"/>
      <w:marBottom w:val="0"/>
      <w:divBdr>
        <w:top w:val="none" w:sz="0" w:space="0" w:color="auto"/>
        <w:left w:val="none" w:sz="0" w:space="0" w:color="auto"/>
        <w:bottom w:val="none" w:sz="0" w:space="0" w:color="auto"/>
        <w:right w:val="none" w:sz="0" w:space="0" w:color="auto"/>
      </w:divBdr>
    </w:div>
    <w:div w:id="1194658624">
      <w:bodyDiv w:val="1"/>
      <w:marLeft w:val="0"/>
      <w:marRight w:val="0"/>
      <w:marTop w:val="0"/>
      <w:marBottom w:val="0"/>
      <w:divBdr>
        <w:top w:val="none" w:sz="0" w:space="0" w:color="auto"/>
        <w:left w:val="none" w:sz="0" w:space="0" w:color="auto"/>
        <w:bottom w:val="none" w:sz="0" w:space="0" w:color="auto"/>
        <w:right w:val="none" w:sz="0" w:space="0" w:color="auto"/>
      </w:divBdr>
    </w:div>
    <w:div w:id="1210848519">
      <w:bodyDiv w:val="1"/>
      <w:marLeft w:val="0"/>
      <w:marRight w:val="0"/>
      <w:marTop w:val="0"/>
      <w:marBottom w:val="0"/>
      <w:divBdr>
        <w:top w:val="none" w:sz="0" w:space="0" w:color="auto"/>
        <w:left w:val="none" w:sz="0" w:space="0" w:color="auto"/>
        <w:bottom w:val="none" w:sz="0" w:space="0" w:color="auto"/>
        <w:right w:val="none" w:sz="0" w:space="0" w:color="auto"/>
      </w:divBdr>
    </w:div>
    <w:div w:id="1225220467">
      <w:bodyDiv w:val="1"/>
      <w:marLeft w:val="0"/>
      <w:marRight w:val="0"/>
      <w:marTop w:val="0"/>
      <w:marBottom w:val="0"/>
      <w:divBdr>
        <w:top w:val="none" w:sz="0" w:space="0" w:color="auto"/>
        <w:left w:val="none" w:sz="0" w:space="0" w:color="auto"/>
        <w:bottom w:val="none" w:sz="0" w:space="0" w:color="auto"/>
        <w:right w:val="none" w:sz="0" w:space="0" w:color="auto"/>
      </w:divBdr>
    </w:div>
    <w:div w:id="1258900271">
      <w:bodyDiv w:val="1"/>
      <w:marLeft w:val="0"/>
      <w:marRight w:val="0"/>
      <w:marTop w:val="0"/>
      <w:marBottom w:val="0"/>
      <w:divBdr>
        <w:top w:val="none" w:sz="0" w:space="0" w:color="auto"/>
        <w:left w:val="none" w:sz="0" w:space="0" w:color="auto"/>
        <w:bottom w:val="none" w:sz="0" w:space="0" w:color="auto"/>
        <w:right w:val="none" w:sz="0" w:space="0" w:color="auto"/>
      </w:divBdr>
    </w:div>
    <w:div w:id="1261110725">
      <w:bodyDiv w:val="1"/>
      <w:marLeft w:val="0"/>
      <w:marRight w:val="0"/>
      <w:marTop w:val="0"/>
      <w:marBottom w:val="0"/>
      <w:divBdr>
        <w:top w:val="none" w:sz="0" w:space="0" w:color="auto"/>
        <w:left w:val="none" w:sz="0" w:space="0" w:color="auto"/>
        <w:bottom w:val="none" w:sz="0" w:space="0" w:color="auto"/>
        <w:right w:val="none" w:sz="0" w:space="0" w:color="auto"/>
      </w:divBdr>
      <w:divsChild>
        <w:div w:id="729158843">
          <w:marLeft w:val="0"/>
          <w:marRight w:val="0"/>
          <w:marTop w:val="0"/>
          <w:marBottom w:val="0"/>
          <w:divBdr>
            <w:top w:val="none" w:sz="0" w:space="0" w:color="auto"/>
            <w:left w:val="none" w:sz="0" w:space="0" w:color="auto"/>
            <w:bottom w:val="none" w:sz="0" w:space="0" w:color="auto"/>
            <w:right w:val="none" w:sz="0" w:space="0" w:color="auto"/>
          </w:divBdr>
        </w:div>
        <w:div w:id="869803526">
          <w:marLeft w:val="0"/>
          <w:marRight w:val="0"/>
          <w:marTop w:val="0"/>
          <w:marBottom w:val="0"/>
          <w:divBdr>
            <w:top w:val="none" w:sz="0" w:space="0" w:color="auto"/>
            <w:left w:val="none" w:sz="0" w:space="0" w:color="auto"/>
            <w:bottom w:val="none" w:sz="0" w:space="0" w:color="auto"/>
            <w:right w:val="none" w:sz="0" w:space="0" w:color="auto"/>
          </w:divBdr>
        </w:div>
        <w:div w:id="1290478939">
          <w:marLeft w:val="0"/>
          <w:marRight w:val="0"/>
          <w:marTop w:val="0"/>
          <w:marBottom w:val="0"/>
          <w:divBdr>
            <w:top w:val="none" w:sz="0" w:space="0" w:color="auto"/>
            <w:left w:val="none" w:sz="0" w:space="0" w:color="auto"/>
            <w:bottom w:val="none" w:sz="0" w:space="0" w:color="auto"/>
            <w:right w:val="none" w:sz="0" w:space="0" w:color="auto"/>
          </w:divBdr>
        </w:div>
      </w:divsChild>
    </w:div>
    <w:div w:id="1261792112">
      <w:bodyDiv w:val="1"/>
      <w:marLeft w:val="0"/>
      <w:marRight w:val="0"/>
      <w:marTop w:val="0"/>
      <w:marBottom w:val="0"/>
      <w:divBdr>
        <w:top w:val="none" w:sz="0" w:space="0" w:color="auto"/>
        <w:left w:val="none" w:sz="0" w:space="0" w:color="auto"/>
        <w:bottom w:val="none" w:sz="0" w:space="0" w:color="auto"/>
        <w:right w:val="none" w:sz="0" w:space="0" w:color="auto"/>
      </w:divBdr>
    </w:div>
    <w:div w:id="1267467215">
      <w:bodyDiv w:val="1"/>
      <w:marLeft w:val="0"/>
      <w:marRight w:val="0"/>
      <w:marTop w:val="0"/>
      <w:marBottom w:val="0"/>
      <w:divBdr>
        <w:top w:val="none" w:sz="0" w:space="0" w:color="auto"/>
        <w:left w:val="none" w:sz="0" w:space="0" w:color="auto"/>
        <w:bottom w:val="none" w:sz="0" w:space="0" w:color="auto"/>
        <w:right w:val="none" w:sz="0" w:space="0" w:color="auto"/>
      </w:divBdr>
    </w:div>
    <w:div w:id="1275594405">
      <w:bodyDiv w:val="1"/>
      <w:marLeft w:val="0"/>
      <w:marRight w:val="0"/>
      <w:marTop w:val="0"/>
      <w:marBottom w:val="0"/>
      <w:divBdr>
        <w:top w:val="none" w:sz="0" w:space="0" w:color="auto"/>
        <w:left w:val="none" w:sz="0" w:space="0" w:color="auto"/>
        <w:bottom w:val="none" w:sz="0" w:space="0" w:color="auto"/>
        <w:right w:val="none" w:sz="0" w:space="0" w:color="auto"/>
      </w:divBdr>
    </w:div>
    <w:div w:id="1316641155">
      <w:bodyDiv w:val="1"/>
      <w:marLeft w:val="0"/>
      <w:marRight w:val="0"/>
      <w:marTop w:val="0"/>
      <w:marBottom w:val="0"/>
      <w:divBdr>
        <w:top w:val="none" w:sz="0" w:space="0" w:color="auto"/>
        <w:left w:val="none" w:sz="0" w:space="0" w:color="auto"/>
        <w:bottom w:val="none" w:sz="0" w:space="0" w:color="auto"/>
        <w:right w:val="none" w:sz="0" w:space="0" w:color="auto"/>
      </w:divBdr>
    </w:div>
    <w:div w:id="1343317826">
      <w:bodyDiv w:val="1"/>
      <w:marLeft w:val="0"/>
      <w:marRight w:val="0"/>
      <w:marTop w:val="0"/>
      <w:marBottom w:val="0"/>
      <w:divBdr>
        <w:top w:val="none" w:sz="0" w:space="0" w:color="auto"/>
        <w:left w:val="none" w:sz="0" w:space="0" w:color="auto"/>
        <w:bottom w:val="none" w:sz="0" w:space="0" w:color="auto"/>
        <w:right w:val="none" w:sz="0" w:space="0" w:color="auto"/>
      </w:divBdr>
    </w:div>
    <w:div w:id="1355496405">
      <w:bodyDiv w:val="1"/>
      <w:marLeft w:val="0"/>
      <w:marRight w:val="0"/>
      <w:marTop w:val="0"/>
      <w:marBottom w:val="0"/>
      <w:divBdr>
        <w:top w:val="none" w:sz="0" w:space="0" w:color="auto"/>
        <w:left w:val="none" w:sz="0" w:space="0" w:color="auto"/>
        <w:bottom w:val="none" w:sz="0" w:space="0" w:color="auto"/>
        <w:right w:val="none" w:sz="0" w:space="0" w:color="auto"/>
      </w:divBdr>
    </w:div>
    <w:div w:id="1387605283">
      <w:bodyDiv w:val="1"/>
      <w:marLeft w:val="0"/>
      <w:marRight w:val="0"/>
      <w:marTop w:val="0"/>
      <w:marBottom w:val="0"/>
      <w:divBdr>
        <w:top w:val="none" w:sz="0" w:space="0" w:color="auto"/>
        <w:left w:val="none" w:sz="0" w:space="0" w:color="auto"/>
        <w:bottom w:val="none" w:sz="0" w:space="0" w:color="auto"/>
        <w:right w:val="none" w:sz="0" w:space="0" w:color="auto"/>
      </w:divBdr>
    </w:div>
    <w:div w:id="1404716756">
      <w:bodyDiv w:val="1"/>
      <w:marLeft w:val="0"/>
      <w:marRight w:val="0"/>
      <w:marTop w:val="0"/>
      <w:marBottom w:val="0"/>
      <w:divBdr>
        <w:top w:val="none" w:sz="0" w:space="0" w:color="auto"/>
        <w:left w:val="none" w:sz="0" w:space="0" w:color="auto"/>
        <w:bottom w:val="none" w:sz="0" w:space="0" w:color="auto"/>
        <w:right w:val="none" w:sz="0" w:space="0" w:color="auto"/>
      </w:divBdr>
    </w:div>
    <w:div w:id="1405641820">
      <w:bodyDiv w:val="1"/>
      <w:marLeft w:val="0"/>
      <w:marRight w:val="0"/>
      <w:marTop w:val="0"/>
      <w:marBottom w:val="0"/>
      <w:divBdr>
        <w:top w:val="none" w:sz="0" w:space="0" w:color="auto"/>
        <w:left w:val="none" w:sz="0" w:space="0" w:color="auto"/>
        <w:bottom w:val="none" w:sz="0" w:space="0" w:color="auto"/>
        <w:right w:val="none" w:sz="0" w:space="0" w:color="auto"/>
      </w:divBdr>
    </w:div>
    <w:div w:id="1406105413">
      <w:bodyDiv w:val="1"/>
      <w:marLeft w:val="0"/>
      <w:marRight w:val="0"/>
      <w:marTop w:val="0"/>
      <w:marBottom w:val="0"/>
      <w:divBdr>
        <w:top w:val="none" w:sz="0" w:space="0" w:color="auto"/>
        <w:left w:val="none" w:sz="0" w:space="0" w:color="auto"/>
        <w:bottom w:val="none" w:sz="0" w:space="0" w:color="auto"/>
        <w:right w:val="none" w:sz="0" w:space="0" w:color="auto"/>
      </w:divBdr>
    </w:div>
    <w:div w:id="1428883650">
      <w:bodyDiv w:val="1"/>
      <w:marLeft w:val="0"/>
      <w:marRight w:val="0"/>
      <w:marTop w:val="0"/>
      <w:marBottom w:val="0"/>
      <w:divBdr>
        <w:top w:val="none" w:sz="0" w:space="0" w:color="auto"/>
        <w:left w:val="none" w:sz="0" w:space="0" w:color="auto"/>
        <w:bottom w:val="none" w:sz="0" w:space="0" w:color="auto"/>
        <w:right w:val="none" w:sz="0" w:space="0" w:color="auto"/>
      </w:divBdr>
    </w:div>
    <w:div w:id="1453283823">
      <w:bodyDiv w:val="1"/>
      <w:marLeft w:val="0"/>
      <w:marRight w:val="0"/>
      <w:marTop w:val="0"/>
      <w:marBottom w:val="0"/>
      <w:divBdr>
        <w:top w:val="none" w:sz="0" w:space="0" w:color="auto"/>
        <w:left w:val="none" w:sz="0" w:space="0" w:color="auto"/>
        <w:bottom w:val="none" w:sz="0" w:space="0" w:color="auto"/>
        <w:right w:val="none" w:sz="0" w:space="0" w:color="auto"/>
      </w:divBdr>
    </w:div>
    <w:div w:id="1522892388">
      <w:bodyDiv w:val="1"/>
      <w:marLeft w:val="0"/>
      <w:marRight w:val="0"/>
      <w:marTop w:val="0"/>
      <w:marBottom w:val="0"/>
      <w:divBdr>
        <w:top w:val="none" w:sz="0" w:space="0" w:color="auto"/>
        <w:left w:val="none" w:sz="0" w:space="0" w:color="auto"/>
        <w:bottom w:val="none" w:sz="0" w:space="0" w:color="auto"/>
        <w:right w:val="none" w:sz="0" w:space="0" w:color="auto"/>
      </w:divBdr>
    </w:div>
    <w:div w:id="1524512998">
      <w:bodyDiv w:val="1"/>
      <w:marLeft w:val="0"/>
      <w:marRight w:val="0"/>
      <w:marTop w:val="0"/>
      <w:marBottom w:val="0"/>
      <w:divBdr>
        <w:top w:val="none" w:sz="0" w:space="0" w:color="auto"/>
        <w:left w:val="none" w:sz="0" w:space="0" w:color="auto"/>
        <w:bottom w:val="none" w:sz="0" w:space="0" w:color="auto"/>
        <w:right w:val="none" w:sz="0" w:space="0" w:color="auto"/>
      </w:divBdr>
    </w:div>
    <w:div w:id="1529224175">
      <w:bodyDiv w:val="1"/>
      <w:marLeft w:val="0"/>
      <w:marRight w:val="0"/>
      <w:marTop w:val="0"/>
      <w:marBottom w:val="0"/>
      <w:divBdr>
        <w:top w:val="none" w:sz="0" w:space="0" w:color="auto"/>
        <w:left w:val="none" w:sz="0" w:space="0" w:color="auto"/>
        <w:bottom w:val="none" w:sz="0" w:space="0" w:color="auto"/>
        <w:right w:val="none" w:sz="0" w:space="0" w:color="auto"/>
      </w:divBdr>
    </w:div>
    <w:div w:id="1537349458">
      <w:bodyDiv w:val="1"/>
      <w:marLeft w:val="0"/>
      <w:marRight w:val="0"/>
      <w:marTop w:val="0"/>
      <w:marBottom w:val="0"/>
      <w:divBdr>
        <w:top w:val="none" w:sz="0" w:space="0" w:color="auto"/>
        <w:left w:val="none" w:sz="0" w:space="0" w:color="auto"/>
        <w:bottom w:val="none" w:sz="0" w:space="0" w:color="auto"/>
        <w:right w:val="none" w:sz="0" w:space="0" w:color="auto"/>
      </w:divBdr>
    </w:div>
    <w:div w:id="1538082472">
      <w:bodyDiv w:val="1"/>
      <w:marLeft w:val="0"/>
      <w:marRight w:val="0"/>
      <w:marTop w:val="0"/>
      <w:marBottom w:val="0"/>
      <w:divBdr>
        <w:top w:val="none" w:sz="0" w:space="0" w:color="auto"/>
        <w:left w:val="none" w:sz="0" w:space="0" w:color="auto"/>
        <w:bottom w:val="none" w:sz="0" w:space="0" w:color="auto"/>
        <w:right w:val="none" w:sz="0" w:space="0" w:color="auto"/>
      </w:divBdr>
    </w:div>
    <w:div w:id="1607425744">
      <w:bodyDiv w:val="1"/>
      <w:marLeft w:val="0"/>
      <w:marRight w:val="0"/>
      <w:marTop w:val="0"/>
      <w:marBottom w:val="0"/>
      <w:divBdr>
        <w:top w:val="none" w:sz="0" w:space="0" w:color="auto"/>
        <w:left w:val="none" w:sz="0" w:space="0" w:color="auto"/>
        <w:bottom w:val="none" w:sz="0" w:space="0" w:color="auto"/>
        <w:right w:val="none" w:sz="0" w:space="0" w:color="auto"/>
      </w:divBdr>
    </w:div>
    <w:div w:id="1614819984">
      <w:bodyDiv w:val="1"/>
      <w:marLeft w:val="0"/>
      <w:marRight w:val="0"/>
      <w:marTop w:val="0"/>
      <w:marBottom w:val="0"/>
      <w:divBdr>
        <w:top w:val="none" w:sz="0" w:space="0" w:color="auto"/>
        <w:left w:val="none" w:sz="0" w:space="0" w:color="auto"/>
        <w:bottom w:val="none" w:sz="0" w:space="0" w:color="auto"/>
        <w:right w:val="none" w:sz="0" w:space="0" w:color="auto"/>
      </w:divBdr>
    </w:div>
    <w:div w:id="1632444015">
      <w:bodyDiv w:val="1"/>
      <w:marLeft w:val="0"/>
      <w:marRight w:val="0"/>
      <w:marTop w:val="0"/>
      <w:marBottom w:val="0"/>
      <w:divBdr>
        <w:top w:val="none" w:sz="0" w:space="0" w:color="auto"/>
        <w:left w:val="none" w:sz="0" w:space="0" w:color="auto"/>
        <w:bottom w:val="none" w:sz="0" w:space="0" w:color="auto"/>
        <w:right w:val="none" w:sz="0" w:space="0" w:color="auto"/>
      </w:divBdr>
    </w:div>
    <w:div w:id="1636444503">
      <w:bodyDiv w:val="1"/>
      <w:marLeft w:val="0"/>
      <w:marRight w:val="0"/>
      <w:marTop w:val="0"/>
      <w:marBottom w:val="0"/>
      <w:divBdr>
        <w:top w:val="none" w:sz="0" w:space="0" w:color="auto"/>
        <w:left w:val="none" w:sz="0" w:space="0" w:color="auto"/>
        <w:bottom w:val="none" w:sz="0" w:space="0" w:color="auto"/>
        <w:right w:val="none" w:sz="0" w:space="0" w:color="auto"/>
      </w:divBdr>
    </w:div>
    <w:div w:id="1669167558">
      <w:bodyDiv w:val="1"/>
      <w:marLeft w:val="0"/>
      <w:marRight w:val="0"/>
      <w:marTop w:val="0"/>
      <w:marBottom w:val="0"/>
      <w:divBdr>
        <w:top w:val="none" w:sz="0" w:space="0" w:color="auto"/>
        <w:left w:val="none" w:sz="0" w:space="0" w:color="auto"/>
        <w:bottom w:val="none" w:sz="0" w:space="0" w:color="auto"/>
        <w:right w:val="none" w:sz="0" w:space="0" w:color="auto"/>
      </w:divBdr>
    </w:div>
    <w:div w:id="1682272903">
      <w:bodyDiv w:val="1"/>
      <w:marLeft w:val="0"/>
      <w:marRight w:val="0"/>
      <w:marTop w:val="0"/>
      <w:marBottom w:val="0"/>
      <w:divBdr>
        <w:top w:val="none" w:sz="0" w:space="0" w:color="auto"/>
        <w:left w:val="none" w:sz="0" w:space="0" w:color="auto"/>
        <w:bottom w:val="none" w:sz="0" w:space="0" w:color="auto"/>
        <w:right w:val="none" w:sz="0" w:space="0" w:color="auto"/>
      </w:divBdr>
    </w:div>
    <w:div w:id="1706757736">
      <w:bodyDiv w:val="1"/>
      <w:marLeft w:val="0"/>
      <w:marRight w:val="0"/>
      <w:marTop w:val="0"/>
      <w:marBottom w:val="0"/>
      <w:divBdr>
        <w:top w:val="none" w:sz="0" w:space="0" w:color="auto"/>
        <w:left w:val="none" w:sz="0" w:space="0" w:color="auto"/>
        <w:bottom w:val="none" w:sz="0" w:space="0" w:color="auto"/>
        <w:right w:val="none" w:sz="0" w:space="0" w:color="auto"/>
      </w:divBdr>
    </w:div>
    <w:div w:id="1709408228">
      <w:bodyDiv w:val="1"/>
      <w:marLeft w:val="0"/>
      <w:marRight w:val="0"/>
      <w:marTop w:val="0"/>
      <w:marBottom w:val="0"/>
      <w:divBdr>
        <w:top w:val="none" w:sz="0" w:space="0" w:color="auto"/>
        <w:left w:val="none" w:sz="0" w:space="0" w:color="auto"/>
        <w:bottom w:val="none" w:sz="0" w:space="0" w:color="auto"/>
        <w:right w:val="none" w:sz="0" w:space="0" w:color="auto"/>
      </w:divBdr>
    </w:div>
    <w:div w:id="1739741706">
      <w:bodyDiv w:val="1"/>
      <w:marLeft w:val="0"/>
      <w:marRight w:val="0"/>
      <w:marTop w:val="0"/>
      <w:marBottom w:val="0"/>
      <w:divBdr>
        <w:top w:val="none" w:sz="0" w:space="0" w:color="auto"/>
        <w:left w:val="none" w:sz="0" w:space="0" w:color="auto"/>
        <w:bottom w:val="none" w:sz="0" w:space="0" w:color="auto"/>
        <w:right w:val="none" w:sz="0" w:space="0" w:color="auto"/>
      </w:divBdr>
    </w:div>
    <w:div w:id="1750031304">
      <w:bodyDiv w:val="1"/>
      <w:marLeft w:val="0"/>
      <w:marRight w:val="0"/>
      <w:marTop w:val="0"/>
      <w:marBottom w:val="0"/>
      <w:divBdr>
        <w:top w:val="none" w:sz="0" w:space="0" w:color="auto"/>
        <w:left w:val="none" w:sz="0" w:space="0" w:color="auto"/>
        <w:bottom w:val="none" w:sz="0" w:space="0" w:color="auto"/>
        <w:right w:val="none" w:sz="0" w:space="0" w:color="auto"/>
      </w:divBdr>
    </w:div>
    <w:div w:id="1811629200">
      <w:bodyDiv w:val="1"/>
      <w:marLeft w:val="0"/>
      <w:marRight w:val="0"/>
      <w:marTop w:val="0"/>
      <w:marBottom w:val="0"/>
      <w:divBdr>
        <w:top w:val="none" w:sz="0" w:space="0" w:color="auto"/>
        <w:left w:val="none" w:sz="0" w:space="0" w:color="auto"/>
        <w:bottom w:val="none" w:sz="0" w:space="0" w:color="auto"/>
        <w:right w:val="none" w:sz="0" w:space="0" w:color="auto"/>
      </w:divBdr>
    </w:div>
    <w:div w:id="1844084189">
      <w:bodyDiv w:val="1"/>
      <w:marLeft w:val="0"/>
      <w:marRight w:val="0"/>
      <w:marTop w:val="0"/>
      <w:marBottom w:val="0"/>
      <w:divBdr>
        <w:top w:val="none" w:sz="0" w:space="0" w:color="auto"/>
        <w:left w:val="none" w:sz="0" w:space="0" w:color="auto"/>
        <w:bottom w:val="none" w:sz="0" w:space="0" w:color="auto"/>
        <w:right w:val="none" w:sz="0" w:space="0" w:color="auto"/>
      </w:divBdr>
    </w:div>
    <w:div w:id="1862665209">
      <w:bodyDiv w:val="1"/>
      <w:marLeft w:val="0"/>
      <w:marRight w:val="0"/>
      <w:marTop w:val="0"/>
      <w:marBottom w:val="0"/>
      <w:divBdr>
        <w:top w:val="none" w:sz="0" w:space="0" w:color="auto"/>
        <w:left w:val="none" w:sz="0" w:space="0" w:color="auto"/>
        <w:bottom w:val="none" w:sz="0" w:space="0" w:color="auto"/>
        <w:right w:val="none" w:sz="0" w:space="0" w:color="auto"/>
      </w:divBdr>
      <w:divsChild>
        <w:div w:id="412288312">
          <w:marLeft w:val="0"/>
          <w:marRight w:val="0"/>
          <w:marTop w:val="0"/>
          <w:marBottom w:val="0"/>
          <w:divBdr>
            <w:top w:val="none" w:sz="0" w:space="0" w:color="auto"/>
            <w:left w:val="none" w:sz="0" w:space="0" w:color="auto"/>
            <w:bottom w:val="none" w:sz="0" w:space="0" w:color="auto"/>
            <w:right w:val="none" w:sz="0" w:space="0" w:color="auto"/>
          </w:divBdr>
        </w:div>
        <w:div w:id="739908389">
          <w:marLeft w:val="0"/>
          <w:marRight w:val="0"/>
          <w:marTop w:val="0"/>
          <w:marBottom w:val="0"/>
          <w:divBdr>
            <w:top w:val="none" w:sz="0" w:space="0" w:color="auto"/>
            <w:left w:val="none" w:sz="0" w:space="0" w:color="auto"/>
            <w:bottom w:val="none" w:sz="0" w:space="0" w:color="auto"/>
            <w:right w:val="none" w:sz="0" w:space="0" w:color="auto"/>
          </w:divBdr>
        </w:div>
        <w:div w:id="878014416">
          <w:marLeft w:val="0"/>
          <w:marRight w:val="0"/>
          <w:marTop w:val="0"/>
          <w:marBottom w:val="0"/>
          <w:divBdr>
            <w:top w:val="none" w:sz="0" w:space="0" w:color="auto"/>
            <w:left w:val="none" w:sz="0" w:space="0" w:color="auto"/>
            <w:bottom w:val="none" w:sz="0" w:space="0" w:color="auto"/>
            <w:right w:val="none" w:sz="0" w:space="0" w:color="auto"/>
          </w:divBdr>
        </w:div>
        <w:div w:id="1808744647">
          <w:marLeft w:val="0"/>
          <w:marRight w:val="0"/>
          <w:marTop w:val="0"/>
          <w:marBottom w:val="0"/>
          <w:divBdr>
            <w:top w:val="none" w:sz="0" w:space="0" w:color="auto"/>
            <w:left w:val="none" w:sz="0" w:space="0" w:color="auto"/>
            <w:bottom w:val="none" w:sz="0" w:space="0" w:color="auto"/>
            <w:right w:val="none" w:sz="0" w:space="0" w:color="auto"/>
          </w:divBdr>
        </w:div>
      </w:divsChild>
    </w:div>
    <w:div w:id="1910072469">
      <w:bodyDiv w:val="1"/>
      <w:marLeft w:val="0"/>
      <w:marRight w:val="0"/>
      <w:marTop w:val="0"/>
      <w:marBottom w:val="0"/>
      <w:divBdr>
        <w:top w:val="none" w:sz="0" w:space="0" w:color="auto"/>
        <w:left w:val="none" w:sz="0" w:space="0" w:color="auto"/>
        <w:bottom w:val="none" w:sz="0" w:space="0" w:color="auto"/>
        <w:right w:val="none" w:sz="0" w:space="0" w:color="auto"/>
      </w:divBdr>
    </w:div>
    <w:div w:id="1914776701">
      <w:bodyDiv w:val="1"/>
      <w:marLeft w:val="0"/>
      <w:marRight w:val="0"/>
      <w:marTop w:val="0"/>
      <w:marBottom w:val="0"/>
      <w:divBdr>
        <w:top w:val="none" w:sz="0" w:space="0" w:color="auto"/>
        <w:left w:val="none" w:sz="0" w:space="0" w:color="auto"/>
        <w:bottom w:val="none" w:sz="0" w:space="0" w:color="auto"/>
        <w:right w:val="none" w:sz="0" w:space="0" w:color="auto"/>
      </w:divBdr>
    </w:div>
    <w:div w:id="1923098041">
      <w:bodyDiv w:val="1"/>
      <w:marLeft w:val="0"/>
      <w:marRight w:val="0"/>
      <w:marTop w:val="0"/>
      <w:marBottom w:val="0"/>
      <w:divBdr>
        <w:top w:val="none" w:sz="0" w:space="0" w:color="auto"/>
        <w:left w:val="none" w:sz="0" w:space="0" w:color="auto"/>
        <w:bottom w:val="none" w:sz="0" w:space="0" w:color="auto"/>
        <w:right w:val="none" w:sz="0" w:space="0" w:color="auto"/>
      </w:divBdr>
    </w:div>
    <w:div w:id="1947880752">
      <w:bodyDiv w:val="1"/>
      <w:marLeft w:val="0"/>
      <w:marRight w:val="0"/>
      <w:marTop w:val="0"/>
      <w:marBottom w:val="0"/>
      <w:divBdr>
        <w:top w:val="none" w:sz="0" w:space="0" w:color="auto"/>
        <w:left w:val="none" w:sz="0" w:space="0" w:color="auto"/>
        <w:bottom w:val="none" w:sz="0" w:space="0" w:color="auto"/>
        <w:right w:val="none" w:sz="0" w:space="0" w:color="auto"/>
      </w:divBdr>
    </w:div>
    <w:div w:id="1961765005">
      <w:bodyDiv w:val="1"/>
      <w:marLeft w:val="0"/>
      <w:marRight w:val="0"/>
      <w:marTop w:val="0"/>
      <w:marBottom w:val="0"/>
      <w:divBdr>
        <w:top w:val="none" w:sz="0" w:space="0" w:color="auto"/>
        <w:left w:val="none" w:sz="0" w:space="0" w:color="auto"/>
        <w:bottom w:val="none" w:sz="0" w:space="0" w:color="auto"/>
        <w:right w:val="none" w:sz="0" w:space="0" w:color="auto"/>
      </w:divBdr>
    </w:div>
    <w:div w:id="1979992729">
      <w:bodyDiv w:val="1"/>
      <w:marLeft w:val="0"/>
      <w:marRight w:val="0"/>
      <w:marTop w:val="0"/>
      <w:marBottom w:val="0"/>
      <w:divBdr>
        <w:top w:val="none" w:sz="0" w:space="0" w:color="auto"/>
        <w:left w:val="none" w:sz="0" w:space="0" w:color="auto"/>
        <w:bottom w:val="none" w:sz="0" w:space="0" w:color="auto"/>
        <w:right w:val="none" w:sz="0" w:space="0" w:color="auto"/>
      </w:divBdr>
    </w:div>
    <w:div w:id="2005477038">
      <w:bodyDiv w:val="1"/>
      <w:marLeft w:val="0"/>
      <w:marRight w:val="0"/>
      <w:marTop w:val="0"/>
      <w:marBottom w:val="0"/>
      <w:divBdr>
        <w:top w:val="none" w:sz="0" w:space="0" w:color="auto"/>
        <w:left w:val="none" w:sz="0" w:space="0" w:color="auto"/>
        <w:bottom w:val="none" w:sz="0" w:space="0" w:color="auto"/>
        <w:right w:val="none" w:sz="0" w:space="0" w:color="auto"/>
      </w:divBdr>
    </w:div>
    <w:div w:id="2016225843">
      <w:bodyDiv w:val="1"/>
      <w:marLeft w:val="0"/>
      <w:marRight w:val="0"/>
      <w:marTop w:val="0"/>
      <w:marBottom w:val="0"/>
      <w:divBdr>
        <w:top w:val="none" w:sz="0" w:space="0" w:color="auto"/>
        <w:left w:val="none" w:sz="0" w:space="0" w:color="auto"/>
        <w:bottom w:val="none" w:sz="0" w:space="0" w:color="auto"/>
        <w:right w:val="none" w:sz="0" w:space="0" w:color="auto"/>
      </w:divBdr>
    </w:div>
    <w:div w:id="2026980691">
      <w:bodyDiv w:val="1"/>
      <w:marLeft w:val="0"/>
      <w:marRight w:val="0"/>
      <w:marTop w:val="0"/>
      <w:marBottom w:val="0"/>
      <w:divBdr>
        <w:top w:val="none" w:sz="0" w:space="0" w:color="auto"/>
        <w:left w:val="none" w:sz="0" w:space="0" w:color="auto"/>
        <w:bottom w:val="none" w:sz="0" w:space="0" w:color="auto"/>
        <w:right w:val="none" w:sz="0" w:space="0" w:color="auto"/>
      </w:divBdr>
    </w:div>
    <w:div w:id="2056854202">
      <w:bodyDiv w:val="1"/>
      <w:marLeft w:val="0"/>
      <w:marRight w:val="0"/>
      <w:marTop w:val="0"/>
      <w:marBottom w:val="0"/>
      <w:divBdr>
        <w:top w:val="none" w:sz="0" w:space="0" w:color="auto"/>
        <w:left w:val="none" w:sz="0" w:space="0" w:color="auto"/>
        <w:bottom w:val="none" w:sz="0" w:space="0" w:color="auto"/>
        <w:right w:val="none" w:sz="0" w:space="0" w:color="auto"/>
      </w:divBdr>
    </w:div>
    <w:div w:id="2068651382">
      <w:bodyDiv w:val="1"/>
      <w:marLeft w:val="0"/>
      <w:marRight w:val="0"/>
      <w:marTop w:val="0"/>
      <w:marBottom w:val="0"/>
      <w:divBdr>
        <w:top w:val="none" w:sz="0" w:space="0" w:color="auto"/>
        <w:left w:val="none" w:sz="0" w:space="0" w:color="auto"/>
        <w:bottom w:val="none" w:sz="0" w:space="0" w:color="auto"/>
        <w:right w:val="none" w:sz="0" w:space="0" w:color="auto"/>
      </w:divBdr>
      <w:divsChild>
        <w:div w:id="194470979">
          <w:marLeft w:val="0"/>
          <w:marRight w:val="0"/>
          <w:marTop w:val="0"/>
          <w:marBottom w:val="0"/>
          <w:divBdr>
            <w:top w:val="none" w:sz="0" w:space="0" w:color="auto"/>
            <w:left w:val="none" w:sz="0" w:space="0" w:color="auto"/>
            <w:bottom w:val="none" w:sz="0" w:space="0" w:color="auto"/>
            <w:right w:val="none" w:sz="0" w:space="0" w:color="auto"/>
          </w:divBdr>
        </w:div>
      </w:divsChild>
    </w:div>
    <w:div w:id="2139951534">
      <w:bodyDiv w:val="1"/>
      <w:marLeft w:val="0"/>
      <w:marRight w:val="0"/>
      <w:marTop w:val="0"/>
      <w:marBottom w:val="0"/>
      <w:divBdr>
        <w:top w:val="none" w:sz="0" w:space="0" w:color="auto"/>
        <w:left w:val="none" w:sz="0" w:space="0" w:color="auto"/>
        <w:bottom w:val="none" w:sz="0" w:space="0" w:color="auto"/>
        <w:right w:val="none" w:sz="0" w:space="0" w:color="auto"/>
      </w:divBdr>
    </w:div>
    <w:div w:id="2144694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mapadotacji.gov.pl" TargetMode="External"/><Relationship Id="rId26" Type="http://schemas.openxmlformats.org/officeDocument/2006/relationships/image" Target="media/image9.jpeg"/><Relationship Id="rId39" Type="http://schemas.openxmlformats.org/officeDocument/2006/relationships/image" Target="file:///C:\Users\Aleksandra_Sztetyllo\AppData\Local\Microsoft\Windows\Temporary%20Internet%20Files\Content.IE5\67I8VMVV\zal_1a_26%5b1%5d.jpg" TargetMode="External"/><Relationship Id="rId21" Type="http://schemas.openxmlformats.org/officeDocument/2006/relationships/hyperlink" Target="http://www.rpo.dolnyslask.pl" TargetMode="External"/><Relationship Id="rId34" Type="http://schemas.openxmlformats.org/officeDocument/2006/relationships/image" Target="media/image14.jpeg"/><Relationship Id="rId42" Type="http://schemas.openxmlformats.org/officeDocument/2006/relationships/image" Target="media/image18.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www.rpo.dolnyslask.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po.dolnyslask.pl" TargetMode="External"/><Relationship Id="rId24" Type="http://schemas.openxmlformats.org/officeDocument/2006/relationships/image" Target="media/image7.jpeg"/><Relationship Id="rId32" Type="http://schemas.openxmlformats.org/officeDocument/2006/relationships/image" Target="media/image13.jpeg"/><Relationship Id="rId37" Type="http://schemas.openxmlformats.org/officeDocument/2006/relationships/image" Target="file:///C:\Users\Aleksandra_Sztetyllo\AppData\Local\Microsoft\Windows\Temporary%20Internet%20Files\Content.IE5\67I8VMVV\zal_1a_23%5b1%5d.jpg" TargetMode="External"/><Relationship Id="rId40" Type="http://schemas.openxmlformats.org/officeDocument/2006/relationships/image" Target="media/image17.jpeg"/><Relationship Id="rId45"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hyperlink" Target="http://www.mapadotacji.gov.pl"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5.jpeg"/><Relationship Id="rId10" Type="http://schemas.openxmlformats.org/officeDocument/2006/relationships/hyperlink" Target="http://www.rpo.dolnyslask.pl" TargetMode="External"/><Relationship Id="rId19" Type="http://schemas.openxmlformats.org/officeDocument/2006/relationships/image" Target="media/image4.jpeg"/><Relationship Id="rId31" Type="http://schemas.openxmlformats.org/officeDocument/2006/relationships/hyperlink" Target="http://www.rpo.dolnyslask.pl" TargetMode="External"/><Relationship Id="rId44" Type="http://schemas.openxmlformats.org/officeDocument/2006/relationships/hyperlink" Target="http://www.rpo.dolnyslask.p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rpo.dolnyslask.pl"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file:///C:\Users\Aleksandra_Sztetyllo\AppData\Local\Microsoft\Windows\Temporary%20Internet%20Files\Content.IE5\1EGE810X\zal_1a_24%5b1%5d.jpg" TargetMode="External"/><Relationship Id="rId43" Type="http://schemas.openxmlformats.org/officeDocument/2006/relationships/hyperlink" Target="http://www.funduszeeuropejskie.gov.pl" TargetMode="Externa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rpo.dolnyslask.pl/rodo/" TargetMode="External"/><Relationship Id="rId17" Type="http://schemas.openxmlformats.org/officeDocument/2006/relationships/hyperlink" Target="http://www.rpo.dolnyslask.pl" TargetMode="External"/><Relationship Id="rId25" Type="http://schemas.openxmlformats.org/officeDocument/2006/relationships/image" Target="media/image8.jpeg"/><Relationship Id="rId33" Type="http://schemas.openxmlformats.org/officeDocument/2006/relationships/image" Target="file:///C:\Users\Aleksandra_Sztetyllo\AppData\Local\Microsoft\Windows\Temporary%20Internet%20Files\Content.IE5\1EGE810X\zal_1a_20%5b1%5d.jpg" TargetMode="External"/><Relationship Id="rId38" Type="http://schemas.openxmlformats.org/officeDocument/2006/relationships/image" Target="media/image16.jpeg"/><Relationship Id="rId46" Type="http://schemas.openxmlformats.org/officeDocument/2006/relationships/footer" Target="footer1.xml"/><Relationship Id="rId20" Type="http://schemas.openxmlformats.org/officeDocument/2006/relationships/hyperlink" Target="http://www.funduszeeuropejskie.gov.pl/poradnikbeneficjenta" TargetMode="External"/><Relationship Id="rId41" Type="http://schemas.openxmlformats.org/officeDocument/2006/relationships/image" Target="file:///C:\Users\Aleksandra_Sztetyllo\AppData\Local\Microsoft\Windows\Temporary%20Internet%20Files\Content.IE5\ZDNYPYMI\zal_1a_25%5b1%5d.jpg"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rpo.dolnyslask.pl" TargetMode="External"/><Relationship Id="rId1" Type="http://schemas.openxmlformats.org/officeDocument/2006/relationships/hyperlink" Target="http://www.rpo.dolnyslask.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7B49D-E808-4EF3-9B26-5AF9329DA7B9}">
  <ds:schemaRefs>
    <ds:schemaRef ds:uri="http://schemas.openxmlformats.org/officeDocument/2006/bibliography"/>
  </ds:schemaRefs>
</ds:datastoreItem>
</file>

<file path=customXml/itemProps2.xml><?xml version="1.0" encoding="utf-8"?>
<ds:datastoreItem xmlns:ds="http://schemas.openxmlformats.org/officeDocument/2006/customXml" ds:itemID="{71497B45-AC7B-4ACE-9F61-B3DB9228F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103</Pages>
  <Words>36103</Words>
  <Characters>216622</Characters>
  <Application>Microsoft Office Word</Application>
  <DocSecurity>0</DocSecurity>
  <Lines>1805</Lines>
  <Paragraphs>504</Paragraphs>
  <ScaleCrop>false</ScaleCrop>
  <HeadingPairs>
    <vt:vector size="2" baseType="variant">
      <vt:variant>
        <vt:lpstr>Tytuł</vt:lpstr>
      </vt:variant>
      <vt:variant>
        <vt:i4>1</vt:i4>
      </vt:variant>
    </vt:vector>
  </HeadingPairs>
  <TitlesOfParts>
    <vt:vector size="1" baseType="lpstr">
      <vt:lpstr/>
    </vt:vector>
  </TitlesOfParts>
  <Company>UMWD</Company>
  <LinksUpToDate>false</LinksUpToDate>
  <CharactersWithSpaces>252221</CharactersWithSpaces>
  <SharedDoc>false</SharedDoc>
  <HLinks>
    <vt:vector size="102" baseType="variant">
      <vt:variant>
        <vt:i4>1703942</vt:i4>
      </vt:variant>
      <vt:variant>
        <vt:i4>33</vt:i4>
      </vt:variant>
      <vt:variant>
        <vt:i4>0</vt:i4>
      </vt:variant>
      <vt:variant>
        <vt:i4>5</vt:i4>
      </vt:variant>
      <vt:variant>
        <vt:lpwstr>http://www.rpo.dolnyslask.pl/</vt:lpwstr>
      </vt:variant>
      <vt:variant>
        <vt:lpwstr/>
      </vt:variant>
      <vt:variant>
        <vt:i4>6357041</vt:i4>
      </vt:variant>
      <vt:variant>
        <vt:i4>30</vt:i4>
      </vt:variant>
      <vt:variant>
        <vt:i4>0</vt:i4>
      </vt:variant>
      <vt:variant>
        <vt:i4>5</vt:i4>
      </vt:variant>
      <vt:variant>
        <vt:lpwstr>http://www.funduszeeuropejskie.gov.pl/</vt:lpwstr>
      </vt:variant>
      <vt:variant>
        <vt:lpwstr/>
      </vt:variant>
      <vt:variant>
        <vt:i4>1703942</vt:i4>
      </vt:variant>
      <vt:variant>
        <vt:i4>27</vt:i4>
      </vt:variant>
      <vt:variant>
        <vt:i4>0</vt:i4>
      </vt:variant>
      <vt:variant>
        <vt:i4>5</vt:i4>
      </vt:variant>
      <vt:variant>
        <vt:lpwstr>http://www.rpo.dolnyslask.pl/</vt:lpwstr>
      </vt:variant>
      <vt:variant>
        <vt:lpwstr/>
      </vt:variant>
      <vt:variant>
        <vt:i4>1703942</vt:i4>
      </vt:variant>
      <vt:variant>
        <vt:i4>24</vt:i4>
      </vt:variant>
      <vt:variant>
        <vt:i4>0</vt:i4>
      </vt:variant>
      <vt:variant>
        <vt:i4>5</vt:i4>
      </vt:variant>
      <vt:variant>
        <vt:lpwstr>http://www.rpo.dolnyslask.pl/</vt:lpwstr>
      </vt:variant>
      <vt:variant>
        <vt:lpwstr/>
      </vt:variant>
      <vt:variant>
        <vt:i4>6684710</vt:i4>
      </vt:variant>
      <vt:variant>
        <vt:i4>21</vt:i4>
      </vt:variant>
      <vt:variant>
        <vt:i4>0</vt:i4>
      </vt:variant>
      <vt:variant>
        <vt:i4>5</vt:i4>
      </vt:variant>
      <vt:variant>
        <vt:lpwstr>http://www.funduszeeuropejskie.gov.pl/poradnikbeneficjenta</vt:lpwstr>
      </vt:variant>
      <vt:variant>
        <vt:lpwstr/>
      </vt:variant>
      <vt:variant>
        <vt:i4>6422583</vt:i4>
      </vt:variant>
      <vt:variant>
        <vt:i4>18</vt:i4>
      </vt:variant>
      <vt:variant>
        <vt:i4>0</vt:i4>
      </vt:variant>
      <vt:variant>
        <vt:i4>5</vt:i4>
      </vt:variant>
      <vt:variant>
        <vt:lpwstr>http://www.mapadotacji.gov.pl/</vt:lpwstr>
      </vt:variant>
      <vt:variant>
        <vt:lpwstr/>
      </vt:variant>
      <vt:variant>
        <vt:i4>1703942</vt:i4>
      </vt:variant>
      <vt:variant>
        <vt:i4>15</vt:i4>
      </vt:variant>
      <vt:variant>
        <vt:i4>0</vt:i4>
      </vt:variant>
      <vt:variant>
        <vt:i4>5</vt:i4>
      </vt:variant>
      <vt:variant>
        <vt:lpwstr>http://www.rpo.dolnyslask.pl/</vt:lpwstr>
      </vt:variant>
      <vt:variant>
        <vt:lpwstr/>
      </vt:variant>
      <vt:variant>
        <vt:i4>6422583</vt:i4>
      </vt:variant>
      <vt:variant>
        <vt:i4>12</vt:i4>
      </vt:variant>
      <vt:variant>
        <vt:i4>0</vt:i4>
      </vt:variant>
      <vt:variant>
        <vt:i4>5</vt:i4>
      </vt:variant>
      <vt:variant>
        <vt:lpwstr>http://www.mapadotacji.gov.pl/</vt:lpwstr>
      </vt:variant>
      <vt:variant>
        <vt:lpwstr/>
      </vt:variant>
      <vt:variant>
        <vt:i4>1703942</vt:i4>
      </vt:variant>
      <vt:variant>
        <vt:i4>9</vt:i4>
      </vt:variant>
      <vt:variant>
        <vt:i4>0</vt:i4>
      </vt:variant>
      <vt:variant>
        <vt:i4>5</vt:i4>
      </vt:variant>
      <vt:variant>
        <vt:lpwstr>http://www.rpo.dolnyslask.pl/</vt:lpwstr>
      </vt:variant>
      <vt:variant>
        <vt:lpwstr/>
      </vt:variant>
      <vt:variant>
        <vt:i4>6881405</vt:i4>
      </vt:variant>
      <vt:variant>
        <vt:i4>6</vt:i4>
      </vt:variant>
      <vt:variant>
        <vt:i4>0</vt:i4>
      </vt:variant>
      <vt:variant>
        <vt:i4>5</vt:i4>
      </vt:variant>
      <vt:variant>
        <vt:lpwstr>http://www.mir.gov.pl/strony/zadania/fundusze-europejskie/wytyczne/wytyczne-na-lata-2014-2020/wytyczne-w-zakresie-realizacji-przedsiewziec-z-udzialem-srodkow-europejskiego-funduszu-spolecznego-w-obszarze-rynku-pracy-na-lata-2014-2020/</vt:lpwstr>
      </vt:variant>
      <vt:variant>
        <vt:lpwstr/>
      </vt:variant>
      <vt:variant>
        <vt:i4>8323073</vt:i4>
      </vt:variant>
      <vt:variant>
        <vt:i4>3</vt:i4>
      </vt:variant>
      <vt:variant>
        <vt:i4>0</vt:i4>
      </vt:variant>
      <vt:variant>
        <vt:i4>5</vt:i4>
      </vt:variant>
      <vt:variant>
        <vt:lpwstr>https://pl.wikipedia.org/wiki/Administracja_publiczna</vt:lpwstr>
      </vt:variant>
      <vt:variant>
        <vt:lpwstr/>
      </vt:variant>
      <vt:variant>
        <vt:i4>720998</vt:i4>
      </vt:variant>
      <vt:variant>
        <vt:i4>0</vt:i4>
      </vt:variant>
      <vt:variant>
        <vt:i4>0</vt:i4>
      </vt:variant>
      <vt:variant>
        <vt:i4>5</vt:i4>
      </vt:variant>
      <vt:variant>
        <vt:lpwstr>https://pl.wikipedia.org/w/index.php?title=Platforma_teleinformatyczna&amp;action=edit&amp;redlink=1</vt:lpwstr>
      </vt:variant>
      <vt:variant>
        <vt:lpwstr/>
      </vt:variant>
      <vt:variant>
        <vt:i4>5767268</vt:i4>
      </vt:variant>
      <vt:variant>
        <vt:i4>-1</vt:i4>
      </vt:variant>
      <vt:variant>
        <vt:i4>1030</vt:i4>
      </vt:variant>
      <vt:variant>
        <vt:i4>1</vt:i4>
      </vt:variant>
      <vt:variant>
        <vt:lpwstr>C:\Users\Aleksandra_Sztetyllo\AppData\Local\Microsoft\Windows\Temporary Internet Files\Content.IE5\1EGE810X\zal_1a_20[1].jpg</vt:lpwstr>
      </vt:variant>
      <vt:variant>
        <vt:lpwstr/>
      </vt:variant>
      <vt:variant>
        <vt:i4>5832762</vt:i4>
      </vt:variant>
      <vt:variant>
        <vt:i4>-1</vt:i4>
      </vt:variant>
      <vt:variant>
        <vt:i4>1028</vt:i4>
      </vt:variant>
      <vt:variant>
        <vt:i4>1</vt:i4>
      </vt:variant>
      <vt:variant>
        <vt:lpwstr>C:\Users\Aleksandra_Sztetyllo\AppData\Local\Microsoft\Windows\Temporary Internet Files\Content.IE5\67I8VMVV\zal_1a_23[1].jpg</vt:lpwstr>
      </vt:variant>
      <vt:variant>
        <vt:lpwstr/>
      </vt:variant>
      <vt:variant>
        <vt:i4>5767264</vt:i4>
      </vt:variant>
      <vt:variant>
        <vt:i4>-1</vt:i4>
      </vt:variant>
      <vt:variant>
        <vt:i4>1029</vt:i4>
      </vt:variant>
      <vt:variant>
        <vt:i4>1</vt:i4>
      </vt:variant>
      <vt:variant>
        <vt:lpwstr>C:\Users\Aleksandra_Sztetyllo\AppData\Local\Microsoft\Windows\Temporary Internet Files\Content.IE5\1EGE810X\zal_1a_24[1].jpg</vt:lpwstr>
      </vt:variant>
      <vt:variant>
        <vt:lpwstr/>
      </vt:variant>
      <vt:variant>
        <vt:i4>983077</vt:i4>
      </vt:variant>
      <vt:variant>
        <vt:i4>-1</vt:i4>
      </vt:variant>
      <vt:variant>
        <vt:i4>1026</vt:i4>
      </vt:variant>
      <vt:variant>
        <vt:i4>1</vt:i4>
      </vt:variant>
      <vt:variant>
        <vt:lpwstr>C:\Users\Aleksandra_Sztetyllo\AppData\Local\Microsoft\Windows\Temporary Internet Files\Content.IE5\ZDNYPYMI\zal_1a_25[1].jpg</vt:lpwstr>
      </vt:variant>
      <vt:variant>
        <vt:lpwstr/>
      </vt:variant>
      <vt:variant>
        <vt:i4>5832767</vt:i4>
      </vt:variant>
      <vt:variant>
        <vt:i4>-1</vt:i4>
      </vt:variant>
      <vt:variant>
        <vt:i4>1027</vt:i4>
      </vt:variant>
      <vt:variant>
        <vt:i4>1</vt:i4>
      </vt:variant>
      <vt:variant>
        <vt:lpwstr>C:\Users\Aleksandra_Sztetyllo\AppData\Local\Microsoft\Windows\Temporary Internet Files\Content.IE5\67I8VMVV\zal_1a_26[1].jpg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Sylwia Witowska</dc:creator>
  <cp:lastModifiedBy>Jolanta Kosarzycka</cp:lastModifiedBy>
  <cp:revision>8</cp:revision>
  <cp:lastPrinted>2022-11-09T07:26:00Z</cp:lastPrinted>
  <dcterms:created xsi:type="dcterms:W3CDTF">2022-11-08T07:40:00Z</dcterms:created>
  <dcterms:modified xsi:type="dcterms:W3CDTF">2022-11-09T07:34:00Z</dcterms:modified>
</cp:coreProperties>
</file>